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5f1a3" w14:textId="195f1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положений территориальных подразделений (районных и городов районного значения) республиканского государственного учреждения "Комитет санитарно-эпидемиологического контроля Министерства здравоохранения Республики Казахстан"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Председателя Комитета санитарно-эпидемиологического контроля Министерства здравоохранения Республики Казахстан 15 октября 2020 года № 1-НҚ.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подпунктом 6) 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 статьи 35, подпунктом 3) пункта 2 статьи 44 Закона Республики Казахстан от 6 апреля 2016 года "О правовых актах",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22 сентября 2020 года № 596 "О некоторых вопросах Министерства здравоохранения Республики Казахстан" и подпунктом 4) пункта 19 Положения республиканского государственного учреждения "Комитет санитарно-эпидемиологического контроля Министерства здравоохранения Республики Казахстан" (далее - Комитет),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925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15-1)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192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1925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19-2)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1925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19-3)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1926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19-4)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192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19-5)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1926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19-6)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1926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19-7)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192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19-8)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192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19-9)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1926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19-10)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4590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19-11) положение республиканского государственного учреждения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4590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19-12) положение республиканского государственного учреждения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19-12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2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положение республиканского государственного учреждения "Актобинское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2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2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2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2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3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3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3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3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3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3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3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3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3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3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4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4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4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4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4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4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4590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40-1) положение республиканского государственного учреждения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41)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bookmarkStart w:name="z4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5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48)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49)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192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51-1)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58)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6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6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6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6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6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7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7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7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7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7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7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bookmarkStart w:name="z8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8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8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8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положение республиканского государственного учреждения "Управление санитарно-эпидемиологического контроля района имени Т. 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9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9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1926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92-1)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926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92-2)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927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92-3)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0"/>
    <w:bookmarkStart w:name="z1927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92-4)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1"/>
    <w:bookmarkStart w:name="z1927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92-5)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2"/>
    <w:bookmarkStart w:name="z1927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92-6)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3"/>
    <w:bookmarkStart w:name="z1927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92-7)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4"/>
    <w:bookmarkStart w:name="z1927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92-8)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5"/>
    <w:bookmarkStart w:name="z1927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92-9)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6"/>
    <w:bookmarkStart w:name="z1927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92-10)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92-10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7"/>
    <w:bookmarkStart w:name="z9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8"/>
    <w:bookmarkStart w:name="z9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9"/>
    <w:bookmarkStart w:name="z10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0"/>
    <w:bookmarkStart w:name="z10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96)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1"/>
    <w:bookmarkStart w:name="z10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97)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2"/>
    <w:bookmarkStart w:name="z10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98)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3"/>
    <w:bookmarkStart w:name="z10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99) положение республиканского государственного учреждения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4"/>
    <w:bookmarkStart w:name="z10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100) положение республиканского государственного учреждения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5"/>
    <w:bookmarkStart w:name="z10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101)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6"/>
    <w:bookmarkStart w:name="z10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102)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7"/>
    <w:bookmarkStart w:name="z10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103)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8"/>
    <w:bookmarkStart w:name="z10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104)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9"/>
    <w:bookmarkStart w:name="z11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105)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0"/>
    <w:bookmarkStart w:name="z11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106)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1"/>
    <w:bookmarkStart w:name="z11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107)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2"/>
    <w:bookmarkStart w:name="z11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108)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3"/>
    <w:bookmarkStart w:name="z11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109)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4"/>
    <w:bookmarkStart w:name="z11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110)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5"/>
    <w:bookmarkStart w:name="z11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111) положение республиканского государственного учреждения " 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6"/>
    <w:bookmarkStart w:name="z11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112)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7"/>
    <w:bookmarkStart w:name="z1927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112-1)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112-1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115)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116)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117)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118)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0"/>
    <w:bookmarkStart w:name="z12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119)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1"/>
    <w:bookmarkStart w:name="z12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120)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2"/>
    <w:bookmarkStart w:name="z12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121)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3"/>
    <w:bookmarkStart w:name="z12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122)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124)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125)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126)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6"/>
    <w:bookmarkStart w:name="z13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127)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7"/>
    <w:bookmarkStart w:name="z13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128)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8"/>
    <w:bookmarkStart w:name="z13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129)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9"/>
    <w:bookmarkStart w:name="z13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130)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0"/>
    <w:bookmarkStart w:name="z13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131)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1"/>
    <w:bookmarkStart w:name="z13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132)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2"/>
    <w:bookmarkStart w:name="z13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133)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3"/>
    <w:bookmarkStart w:name="z13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134)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4"/>
    <w:bookmarkStart w:name="z14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135)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5"/>
    <w:bookmarkStart w:name="z14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136)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6"/>
    <w:bookmarkStart w:name="z14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137)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7"/>
    <w:bookmarkStart w:name="z14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138)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8"/>
    <w:bookmarkStart w:name="z14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139)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9"/>
    <w:bookmarkStart w:name="z14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140)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0"/>
    <w:bookmarkStart w:name="z14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141)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1"/>
    <w:bookmarkStart w:name="z14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142)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2"/>
    <w:bookmarkStart w:name="z14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143)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3"/>
    <w:bookmarkStart w:name="z14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144)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4"/>
    <w:bookmarkStart w:name="z15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145)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5"/>
    <w:bookmarkStart w:name="z15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146)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6"/>
    <w:bookmarkStart w:name="z15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147)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157"/>
    <w:bookmarkStart w:name="z15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148)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8"/>
    <w:bookmarkStart w:name="z15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149)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9"/>
    <w:bookmarkStart w:name="z15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150)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0"/>
    <w:bookmarkStart w:name="z15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151)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1"/>
    <w:bookmarkStart w:name="z15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152)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2"/>
    <w:bookmarkStart w:name="z15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153)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3"/>
    <w:bookmarkStart w:name="z15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154)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4"/>
    <w:bookmarkStart w:name="z16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155)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5"/>
    <w:bookmarkStart w:name="z16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156)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6"/>
    <w:bookmarkStart w:name="z16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157)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7"/>
    <w:bookmarkStart w:name="z16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158)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8"/>
    <w:bookmarkStart w:name="z16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159)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9"/>
    <w:bookmarkStart w:name="z16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160)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0"/>
    <w:bookmarkStart w:name="z16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161)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1"/>
    <w:bookmarkStart w:name="z16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162)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2"/>
    <w:bookmarkStart w:name="z16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163) положение республиканского государственного учреждения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3"/>
    <w:bookmarkStart w:name="z16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164) положение республиканского государственного учреждения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4"/>
    <w:bookmarkStart w:name="z17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165) положение республиканского государственного учреждения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5"/>
    <w:bookmarkStart w:name="z4582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165-1) положение республиканского государственного учреждения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6"/>
    <w:bookmarkStart w:name="z4655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165-2) положение республиканского государственного учреждения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165-2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7"/>
    <w:bookmarkStart w:name="z17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166) положение республиканского государственного учреждения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8"/>
    <w:bookmarkStart w:name="z17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167)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9"/>
    <w:bookmarkStart w:name="z173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168)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0"/>
    <w:bookmarkStart w:name="z174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169)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1"/>
    <w:bookmarkStart w:name="z175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170)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2"/>
    <w:bookmarkStart w:name="z176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171)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3"/>
    <w:bookmarkStart w:name="z17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172)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4"/>
    <w:bookmarkStart w:name="z178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173)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5"/>
    <w:bookmarkStart w:name="z179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174)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6"/>
    <w:bookmarkStart w:name="z180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175)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7"/>
    <w:bookmarkStart w:name="z181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176)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8"/>
    <w:bookmarkStart w:name="z182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177)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9"/>
    <w:bookmarkStart w:name="z18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178)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0"/>
    <w:bookmarkStart w:name="z18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179)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1"/>
    <w:bookmarkStart w:name="z18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180)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2"/>
    <w:bookmarkStart w:name="z186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181)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3"/>
    <w:bookmarkStart w:name="z187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182)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4"/>
    <w:bookmarkStart w:name="z18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183)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5"/>
    <w:bookmarkStart w:name="z189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184)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6"/>
    <w:bookmarkStart w:name="z190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185)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7"/>
    <w:bookmarkStart w:name="z191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186)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8"/>
    <w:bookmarkStart w:name="z19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187)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9"/>
    <w:bookmarkStart w:name="z19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188)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0"/>
    <w:bookmarkStart w:name="z19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189)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1"/>
    <w:bookmarkStart w:name="z19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190)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2"/>
    <w:bookmarkStart w:name="z19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191)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3"/>
    <w:bookmarkStart w:name="z19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192)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4"/>
    <w:bookmarkStart w:name="z19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193)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5"/>
    <w:bookmarkStart w:name="z19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194)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6"/>
    <w:bookmarkStart w:name="z200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195)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7"/>
    <w:bookmarkStart w:name="z20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196)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8"/>
    <w:bookmarkStart w:name="z20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197)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9"/>
    <w:bookmarkStart w:name="z20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198)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0"/>
    <w:bookmarkStart w:name="z20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199)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1"/>
    <w:bookmarkStart w:name="z20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200)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2"/>
    <w:bookmarkStart w:name="z20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201)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3"/>
    <w:bookmarkStart w:name="z20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202)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4"/>
    <w:bookmarkStart w:name="z20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203)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5"/>
    <w:bookmarkStart w:name="z1927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203-1)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6"/>
    <w:bookmarkStart w:name="z20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204)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7"/>
    <w:bookmarkStart w:name="z21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205)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8"/>
    <w:bookmarkStart w:name="z21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206)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9"/>
    <w:bookmarkStart w:name="z21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207)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0"/>
    <w:bookmarkStart w:name="z21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208)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1"/>
    <w:bookmarkStart w:name="z21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209)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2"/>
    <w:bookmarkStart w:name="z1928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209-1)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3"/>
    <w:bookmarkStart w:name="z1928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209-2)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4"/>
    <w:bookmarkStart w:name="z1928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209-3)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5"/>
    <w:bookmarkStart w:name="z1928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209-4)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6"/>
    <w:bookmarkStart w:name="z1928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209-5)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209-5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211)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212)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215)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216)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217)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0"/>
    <w:bookmarkStart w:name="z22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218)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219)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220)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221)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2"/>
    <w:bookmarkStart w:name="z4590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221-1) положение республиканского государственного учреждения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3"/>
    <w:bookmarkStart w:name="z22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222)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4"/>
    <w:bookmarkStart w:name="z22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223)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5"/>
    <w:bookmarkStart w:name="z1928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223-1)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223-1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224)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225)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7"/>
    <w:bookmarkStart w:name="z4590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225-1) положение республиканского государственного учреждения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225-1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8"/>
    <w:bookmarkStart w:name="z23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226)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227)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228)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0"/>
    <w:bookmarkStart w:name="z23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229)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1"/>
    <w:bookmarkStart w:name="z23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230)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2"/>
    <w:bookmarkStart w:name="z23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231)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3"/>
    <w:bookmarkStart w:name="z23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232) положение республиканского государственного учреждения "Управление контроля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233) исключен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89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234) положение республиканского государственного учреждения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Председателя Комитета санитарно-эпидемиологического контроля Министерства здравоохранения РК от 07.09.2021 </w:t>
      </w:r>
      <w:r>
        <w:rPr>
          <w:rFonts w:ascii="Times New Roman"/>
          <w:b w:val="false"/>
          <w:i w:val="false"/>
          <w:color w:val="000000"/>
          <w:sz w:val="28"/>
        </w:rPr>
        <w:t>№ 122-НҚ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25.05.2023 </w:t>
      </w:r>
      <w:r>
        <w:rPr>
          <w:rFonts w:ascii="Times New Roman"/>
          <w:b w:val="false"/>
          <w:i w:val="false"/>
          <w:color w:val="000000"/>
          <w:sz w:val="28"/>
        </w:rPr>
        <w:t>№ 57-НҚ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31.05.2024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05.12.2024 </w:t>
      </w:r>
      <w:r>
        <w:rPr>
          <w:rFonts w:ascii="Times New Roman"/>
          <w:b w:val="false"/>
          <w:i w:val="false"/>
          <w:color w:val="000000"/>
          <w:sz w:val="28"/>
        </w:rPr>
        <w:t>№ 126-НҚ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административно-правового обеспечения и государственных закупок Комитета в установленном законодательством порядке Республики Казахстан обеспечить в течение десяти календарных дней со дня утверждения настоящего приказа направление его копии в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Казахстан.</w:t>
      </w:r>
    </w:p>
    <w:bookmarkEnd w:id="246"/>
    <w:bookmarkStart w:name="z23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заместителя Председателя Комитета.</w:t>
      </w:r>
    </w:p>
    <w:bookmarkEnd w:id="247"/>
    <w:bookmarkStart w:name="z24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вступает в силу со дня подписания.</w:t>
      </w:r>
    </w:p>
    <w:bookmarkEnd w:id="2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Есмагамбетова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290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249"/>
    <w:bookmarkStart w:name="z1929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50"/>
    <w:bookmarkStart w:name="z19292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1"/>
    <w:bookmarkStart w:name="z1929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2"/>
    <w:bookmarkStart w:name="z1929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3"/>
    <w:bookmarkStart w:name="z1929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4"/>
    <w:bookmarkStart w:name="z1929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5"/>
    <w:bookmarkStart w:name="z1929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6"/>
    <w:bookmarkStart w:name="z1929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7"/>
    <w:bookmarkStart w:name="z19299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8"/>
    <w:bookmarkStart w:name="z19300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020100, Республика Казахстан, Акмолинская область, Аккольский район, город Акколь, улица Гагарина, дом 27А.</w:t>
      </w:r>
    </w:p>
    <w:bookmarkEnd w:id="259"/>
    <w:bookmarkStart w:name="z1930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260"/>
    <w:bookmarkStart w:name="z1930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1"/>
    <w:bookmarkStart w:name="z1930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2"/>
    <w:bookmarkStart w:name="z1930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3"/>
    <w:bookmarkStart w:name="z1930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4"/>
    <w:bookmarkStart w:name="z19306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5"/>
    <w:bookmarkStart w:name="z1930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6"/>
    <w:bookmarkStart w:name="z1930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7"/>
    <w:bookmarkStart w:name="z1930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8"/>
    <w:bookmarkStart w:name="z1931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9"/>
    <w:bookmarkStart w:name="z1931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0"/>
    <w:bookmarkStart w:name="z19312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71"/>
    <w:bookmarkStart w:name="z19313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2"/>
    <w:bookmarkStart w:name="z19314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3"/>
    <w:bookmarkStart w:name="z19315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4"/>
    <w:bookmarkStart w:name="z1931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75"/>
    <w:bookmarkStart w:name="z1931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6"/>
    <w:bookmarkStart w:name="z1931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7"/>
    <w:bookmarkStart w:name="z1931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8"/>
    <w:bookmarkStart w:name="z19320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9"/>
    <w:bookmarkStart w:name="z19321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0"/>
    <w:bookmarkStart w:name="z41572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81"/>
    <w:bookmarkStart w:name="z4157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82"/>
    <w:bookmarkStart w:name="z4157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83"/>
    <w:bookmarkStart w:name="z4157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84"/>
    <w:bookmarkStart w:name="z4157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85"/>
    <w:bookmarkStart w:name="z4157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6"/>
    <w:bookmarkStart w:name="z4632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87"/>
    <w:bookmarkStart w:name="z4669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88"/>
    <w:bookmarkStart w:name="z4669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89"/>
    <w:bookmarkStart w:name="z4157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0"/>
    <w:bookmarkStart w:name="z4669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91"/>
    <w:bookmarkStart w:name="z4157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2"/>
    <w:bookmarkStart w:name="z4158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3"/>
    <w:bookmarkStart w:name="z4158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4"/>
    <w:bookmarkStart w:name="z4158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8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96"/>
    <w:bookmarkStart w:name="z4158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7"/>
    <w:bookmarkStart w:name="z4158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8"/>
    <w:bookmarkStart w:name="z4158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5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0"/>
    <w:bookmarkStart w:name="z1935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1"/>
    <w:bookmarkStart w:name="z1935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2"/>
    <w:bookmarkStart w:name="z1935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3"/>
    <w:bookmarkStart w:name="z1935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4"/>
    <w:bookmarkStart w:name="z1935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05"/>
    <w:bookmarkStart w:name="z1935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6"/>
    <w:bookmarkStart w:name="z1935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07"/>
    <w:bookmarkStart w:name="z1936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8"/>
    <w:bookmarkStart w:name="z1936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09"/>
    <w:bookmarkStart w:name="z4669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10"/>
    <w:bookmarkStart w:name="z19362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1"/>
    <w:bookmarkStart w:name="z19363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12"/>
    <w:bookmarkStart w:name="z19364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13"/>
    <w:bookmarkStart w:name="z4669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14"/>
    <w:bookmarkStart w:name="z1936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6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6"/>
    <w:bookmarkStart w:name="z1936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7"/>
    <w:bookmarkStart w:name="z1936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8"/>
    <w:bookmarkStart w:name="z1936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9"/>
    <w:bookmarkStart w:name="z1937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0"/>
    <w:bookmarkStart w:name="z1937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1"/>
    <w:bookmarkStart w:name="z1937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2"/>
    <w:bookmarkStart w:name="z1937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3"/>
    <w:bookmarkStart w:name="z1937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4"/>
    <w:bookmarkStart w:name="z1937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5"/>
    <w:bookmarkStart w:name="z1937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6"/>
    <w:bookmarkStart w:name="z19377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7"/>
    <w:bookmarkStart w:name="z1937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8"/>
    <w:bookmarkStart w:name="z1937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9"/>
    <w:bookmarkStart w:name="z1938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0"/>
    <w:bookmarkStart w:name="z1938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1"/>
    <w:bookmarkStart w:name="z19382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2"/>
    <w:bookmarkStart w:name="z1938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384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334"/>
    <w:bookmarkStart w:name="z1938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5"/>
    <w:bookmarkStart w:name="z19386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6"/>
    <w:bookmarkStart w:name="z1938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7"/>
    <w:bookmarkStart w:name="z1938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8"/>
    <w:bookmarkStart w:name="z1938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9"/>
    <w:bookmarkStart w:name="z1939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0"/>
    <w:bookmarkStart w:name="z1939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1"/>
    <w:bookmarkStart w:name="z1939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2"/>
    <w:bookmarkStart w:name="z1939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3"/>
    <w:bookmarkStart w:name="z1939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020200, Республика Казахстан, Акмолинская область, Аршалынский район, поселок Аршалы, улица Жумабека Ташенова, строение 6/3, н.п.1.</w:t>
      </w:r>
    </w:p>
    <w:bookmarkEnd w:id="344"/>
    <w:bookmarkStart w:name="z1939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"Аршалынское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345"/>
    <w:bookmarkStart w:name="z1939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6"/>
    <w:bookmarkStart w:name="z1939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7"/>
    <w:bookmarkStart w:name="z1939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8"/>
    <w:bookmarkStart w:name="z1939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9"/>
    <w:bookmarkStart w:name="z19400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0"/>
    <w:bookmarkStart w:name="z1940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1"/>
    <w:bookmarkStart w:name="z1940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2"/>
    <w:bookmarkStart w:name="z1940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3"/>
    <w:bookmarkStart w:name="z1940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4"/>
    <w:bookmarkStart w:name="z1940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5"/>
    <w:bookmarkStart w:name="z1940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6"/>
    <w:bookmarkStart w:name="z1940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7"/>
    <w:bookmarkStart w:name="z1940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8"/>
    <w:bookmarkStart w:name="z1940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9"/>
    <w:bookmarkStart w:name="z1941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60"/>
    <w:bookmarkStart w:name="z1941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61"/>
    <w:bookmarkStart w:name="z1941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62"/>
    <w:bookmarkStart w:name="z1941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3"/>
    <w:bookmarkStart w:name="z1941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64"/>
    <w:bookmarkStart w:name="z1941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5"/>
    <w:bookmarkStart w:name="z41590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66"/>
    <w:bookmarkStart w:name="z41591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67"/>
    <w:bookmarkStart w:name="z41592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68"/>
    <w:bookmarkStart w:name="z41593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69"/>
    <w:bookmarkStart w:name="z41594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70"/>
    <w:bookmarkStart w:name="z41595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71"/>
    <w:bookmarkStart w:name="z46326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72"/>
    <w:bookmarkStart w:name="z46697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73"/>
    <w:bookmarkStart w:name="z46698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74"/>
    <w:bookmarkStart w:name="z41596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75"/>
    <w:bookmarkStart w:name="z4669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76"/>
    <w:bookmarkStart w:name="z4159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77"/>
    <w:bookmarkStart w:name="z4159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78"/>
    <w:bookmarkStart w:name="z4159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79"/>
    <w:bookmarkStart w:name="z4160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81"/>
    <w:bookmarkStart w:name="z416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2"/>
    <w:bookmarkStart w:name="z416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3"/>
    <w:bookmarkStart w:name="z416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4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5"/>
    <w:bookmarkStart w:name="z19447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6"/>
    <w:bookmarkStart w:name="z19448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7"/>
    <w:bookmarkStart w:name="z19449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8"/>
    <w:bookmarkStart w:name="z19450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89"/>
    <w:bookmarkStart w:name="z19451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90"/>
    <w:bookmarkStart w:name="z19452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1"/>
    <w:bookmarkStart w:name="z19453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92"/>
    <w:bookmarkStart w:name="z19454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3"/>
    <w:bookmarkStart w:name="z1945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94"/>
    <w:bookmarkStart w:name="z46700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95"/>
    <w:bookmarkStart w:name="z1945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6"/>
    <w:bookmarkStart w:name="z1945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7"/>
    <w:bookmarkStart w:name="z1945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8"/>
    <w:bookmarkStart w:name="z4670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99"/>
    <w:bookmarkStart w:name="z1945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60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01"/>
    <w:bookmarkStart w:name="z1946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2"/>
    <w:bookmarkStart w:name="z1946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3"/>
    <w:bookmarkStart w:name="z1946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04"/>
    <w:bookmarkStart w:name="z1946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05"/>
    <w:bookmarkStart w:name="z1946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6"/>
    <w:bookmarkStart w:name="z1946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7"/>
    <w:bookmarkStart w:name="z1946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8"/>
    <w:bookmarkStart w:name="z1946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9"/>
    <w:bookmarkStart w:name="z1946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0"/>
    <w:bookmarkStart w:name="z1947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11"/>
    <w:bookmarkStart w:name="z19471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2"/>
    <w:bookmarkStart w:name="z1947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3"/>
    <w:bookmarkStart w:name="z1947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4"/>
    <w:bookmarkStart w:name="z1947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15"/>
    <w:bookmarkStart w:name="z1947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6"/>
    <w:bookmarkStart w:name="z19476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7"/>
    <w:bookmarkStart w:name="z1947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478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419"/>
    <w:bookmarkStart w:name="z1947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20"/>
    <w:bookmarkStart w:name="z19480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1"/>
    <w:bookmarkStart w:name="z19481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2"/>
    <w:bookmarkStart w:name="z19482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3"/>
    <w:bookmarkStart w:name="z19483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4"/>
    <w:bookmarkStart w:name="z1948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5"/>
    <w:bookmarkStart w:name="z1948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6"/>
    <w:bookmarkStart w:name="z1948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27"/>
    <w:bookmarkStart w:name="z19487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28"/>
    <w:bookmarkStart w:name="z19488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020300, Республика Казахстан, Акмолинская область, Астраханский район, село Астраханка, улица Мира, дом 51.</w:t>
      </w:r>
    </w:p>
    <w:bookmarkEnd w:id="429"/>
    <w:bookmarkStart w:name="z19489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"Астраханское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430"/>
    <w:bookmarkStart w:name="z19490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1"/>
    <w:bookmarkStart w:name="z19491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2"/>
    <w:bookmarkStart w:name="z19492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3"/>
    <w:bookmarkStart w:name="z19493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4"/>
    <w:bookmarkStart w:name="z19494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5"/>
    <w:bookmarkStart w:name="z19495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6"/>
    <w:bookmarkStart w:name="z19496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7"/>
    <w:bookmarkStart w:name="z1949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8"/>
    <w:bookmarkStart w:name="z1949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9"/>
    <w:bookmarkStart w:name="z19499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0"/>
    <w:bookmarkStart w:name="z19500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1"/>
    <w:bookmarkStart w:name="z19501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2"/>
    <w:bookmarkStart w:name="z19502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3"/>
    <w:bookmarkStart w:name="z19503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4"/>
    <w:bookmarkStart w:name="z19504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5"/>
    <w:bookmarkStart w:name="z19505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6"/>
    <w:bookmarkStart w:name="z19506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7"/>
    <w:bookmarkStart w:name="z1950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8"/>
    <w:bookmarkStart w:name="z1950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9"/>
    <w:bookmarkStart w:name="z1950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0"/>
    <w:bookmarkStart w:name="z41608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51"/>
    <w:bookmarkStart w:name="z41609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52"/>
    <w:bookmarkStart w:name="z41610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53"/>
    <w:bookmarkStart w:name="z41611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54"/>
    <w:bookmarkStart w:name="z41612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55"/>
    <w:bookmarkStart w:name="z41613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56"/>
    <w:bookmarkStart w:name="z4632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57"/>
    <w:bookmarkStart w:name="z4670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58"/>
    <w:bookmarkStart w:name="z4670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59"/>
    <w:bookmarkStart w:name="z4161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0"/>
    <w:bookmarkStart w:name="z4670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61"/>
    <w:bookmarkStart w:name="z4161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2"/>
    <w:bookmarkStart w:name="z4161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3"/>
    <w:bookmarkStart w:name="z4161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4"/>
    <w:bookmarkStart w:name="z4161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2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66"/>
    <w:bookmarkStart w:name="z4162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67"/>
    <w:bookmarkStart w:name="z4162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8"/>
    <w:bookmarkStart w:name="z4162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4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0"/>
    <w:bookmarkStart w:name="z1954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1"/>
    <w:bookmarkStart w:name="z1954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2"/>
    <w:bookmarkStart w:name="z1954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3"/>
    <w:bookmarkStart w:name="z1954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4"/>
    <w:bookmarkStart w:name="z1954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75"/>
    <w:bookmarkStart w:name="z1954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6"/>
    <w:bookmarkStart w:name="z1954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77"/>
    <w:bookmarkStart w:name="z1954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8"/>
    <w:bookmarkStart w:name="z1954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79"/>
    <w:bookmarkStart w:name="z4670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80"/>
    <w:bookmarkStart w:name="z1955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81"/>
    <w:bookmarkStart w:name="z19551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82"/>
    <w:bookmarkStart w:name="z19552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3"/>
    <w:bookmarkStart w:name="z4670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84"/>
    <w:bookmarkStart w:name="z1955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554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6"/>
    <w:bookmarkStart w:name="z19555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7"/>
    <w:bookmarkStart w:name="z19556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8"/>
    <w:bookmarkStart w:name="z19557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9"/>
    <w:bookmarkStart w:name="z19558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0"/>
    <w:bookmarkStart w:name="z19559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1"/>
    <w:bookmarkStart w:name="z19560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2"/>
    <w:bookmarkStart w:name="z19561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3"/>
    <w:bookmarkStart w:name="z19562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4"/>
    <w:bookmarkStart w:name="z19563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5"/>
    <w:bookmarkStart w:name="z19564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6"/>
    <w:bookmarkStart w:name="z19565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7"/>
    <w:bookmarkStart w:name="z19566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8"/>
    <w:bookmarkStart w:name="z19567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9"/>
    <w:bookmarkStart w:name="z19568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00"/>
    <w:bookmarkStart w:name="z19569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1"/>
    <w:bookmarkStart w:name="z19570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2"/>
    <w:bookmarkStart w:name="z19571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572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504"/>
    <w:bookmarkStart w:name="z19573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5"/>
    <w:bookmarkStart w:name="z19574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6"/>
    <w:bookmarkStart w:name="z19575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7"/>
    <w:bookmarkStart w:name="z19576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8"/>
    <w:bookmarkStart w:name="z19577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9"/>
    <w:bookmarkStart w:name="z1957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0"/>
    <w:bookmarkStart w:name="z1957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1"/>
    <w:bookmarkStart w:name="z1958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12"/>
    <w:bookmarkStart w:name="z1958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13"/>
    <w:bookmarkStart w:name="z1958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Лука Белаш, дом 52.</w:t>
      </w:r>
    </w:p>
    <w:bookmarkEnd w:id="514"/>
    <w:bookmarkStart w:name="z1958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515"/>
    <w:bookmarkStart w:name="z1958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6"/>
    <w:bookmarkStart w:name="z1958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7"/>
    <w:bookmarkStart w:name="z1958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8"/>
    <w:bookmarkStart w:name="z1958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9"/>
    <w:bookmarkStart w:name="z19588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20"/>
    <w:bookmarkStart w:name="z19589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1"/>
    <w:bookmarkStart w:name="z19590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22"/>
    <w:bookmarkStart w:name="z19591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23"/>
    <w:bookmarkStart w:name="z19592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4"/>
    <w:bookmarkStart w:name="z1959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5"/>
    <w:bookmarkStart w:name="z1959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26"/>
    <w:bookmarkStart w:name="z1959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7"/>
    <w:bookmarkStart w:name="z19596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8"/>
    <w:bookmarkStart w:name="z19597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9"/>
    <w:bookmarkStart w:name="z19598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0"/>
    <w:bookmarkStart w:name="z19599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1"/>
    <w:bookmarkStart w:name="z1960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2"/>
    <w:bookmarkStart w:name="z19601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3"/>
    <w:bookmarkStart w:name="z1960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4"/>
    <w:bookmarkStart w:name="z19603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5"/>
    <w:bookmarkStart w:name="z4162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36"/>
    <w:bookmarkStart w:name="z41627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37"/>
    <w:bookmarkStart w:name="z41628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38"/>
    <w:bookmarkStart w:name="z41629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39"/>
    <w:bookmarkStart w:name="z41630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0"/>
    <w:bookmarkStart w:name="z41631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541"/>
    <w:bookmarkStart w:name="z4632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42"/>
    <w:bookmarkStart w:name="z4670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43"/>
    <w:bookmarkStart w:name="z4670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44"/>
    <w:bookmarkStart w:name="z4163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5"/>
    <w:bookmarkStart w:name="z46709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46"/>
    <w:bookmarkStart w:name="z41633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7"/>
    <w:bookmarkStart w:name="z41634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8"/>
    <w:bookmarkStart w:name="z41635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9"/>
    <w:bookmarkStart w:name="z41636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38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51"/>
    <w:bookmarkStart w:name="z4163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2"/>
    <w:bookmarkStart w:name="z4164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3"/>
    <w:bookmarkStart w:name="z4164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3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5"/>
    <w:bookmarkStart w:name="z1963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6"/>
    <w:bookmarkStart w:name="z1963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7"/>
    <w:bookmarkStart w:name="z1963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8"/>
    <w:bookmarkStart w:name="z1963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9"/>
    <w:bookmarkStart w:name="z1963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60"/>
    <w:bookmarkStart w:name="z1964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1"/>
    <w:bookmarkStart w:name="z1964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62"/>
    <w:bookmarkStart w:name="z1964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3"/>
    <w:bookmarkStart w:name="z1964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64"/>
    <w:bookmarkStart w:name="z46710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65"/>
    <w:bookmarkStart w:name="z1964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6"/>
    <w:bookmarkStart w:name="z19645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7"/>
    <w:bookmarkStart w:name="z19646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8"/>
    <w:bookmarkStart w:name="z46711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69"/>
    <w:bookmarkStart w:name="z1964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48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71"/>
    <w:bookmarkStart w:name="z1964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2"/>
    <w:bookmarkStart w:name="z1965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3"/>
    <w:bookmarkStart w:name="z1965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74"/>
    <w:bookmarkStart w:name="z1965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75"/>
    <w:bookmarkStart w:name="z19653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6"/>
    <w:bookmarkStart w:name="z1965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7"/>
    <w:bookmarkStart w:name="z1965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8"/>
    <w:bookmarkStart w:name="z1965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9"/>
    <w:bookmarkStart w:name="z1965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0"/>
    <w:bookmarkStart w:name="z1965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81"/>
    <w:bookmarkStart w:name="z19659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2"/>
    <w:bookmarkStart w:name="z1966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3"/>
    <w:bookmarkStart w:name="z1966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84"/>
    <w:bookmarkStart w:name="z1966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85"/>
    <w:bookmarkStart w:name="z1966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6"/>
    <w:bookmarkStart w:name="z19664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7"/>
    <w:bookmarkStart w:name="z1966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666" w:id="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589"/>
    <w:bookmarkStart w:name="z1966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90"/>
    <w:bookmarkStart w:name="z19668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1"/>
    <w:bookmarkStart w:name="z1966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92"/>
    <w:bookmarkStart w:name="z1967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3"/>
    <w:bookmarkStart w:name="z1967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94"/>
    <w:bookmarkStart w:name="z1967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5"/>
    <w:bookmarkStart w:name="z1967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6"/>
    <w:bookmarkStart w:name="z1967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97"/>
    <w:bookmarkStart w:name="z1967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8"/>
    <w:bookmarkStart w:name="z1967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021700, Республика Казахстан, Акмолинская область, Бурабайский район, город Щучинск, улица Галыма Елемесова, здание 73Б.</w:t>
      </w:r>
    </w:p>
    <w:bookmarkEnd w:id="599"/>
    <w:bookmarkStart w:name="z1967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"Бурабайское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600"/>
    <w:bookmarkStart w:name="z1967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01"/>
    <w:bookmarkStart w:name="z1967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02"/>
    <w:bookmarkStart w:name="z1968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03"/>
    <w:bookmarkStart w:name="z1968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04"/>
    <w:bookmarkStart w:name="z19682" w:id="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05"/>
    <w:bookmarkStart w:name="z1968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06"/>
    <w:bookmarkStart w:name="z1968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07"/>
    <w:bookmarkStart w:name="z1968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08"/>
    <w:bookmarkStart w:name="z1968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9"/>
    <w:bookmarkStart w:name="z1968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0"/>
    <w:bookmarkStart w:name="z1968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1"/>
    <w:bookmarkStart w:name="z1968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2"/>
    <w:bookmarkStart w:name="z1969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3"/>
    <w:bookmarkStart w:name="z1969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14"/>
    <w:bookmarkStart w:name="z1969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15"/>
    <w:bookmarkStart w:name="z1969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16"/>
    <w:bookmarkStart w:name="z1969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17"/>
    <w:bookmarkStart w:name="z1969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8"/>
    <w:bookmarkStart w:name="z1969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19"/>
    <w:bookmarkStart w:name="z1969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0"/>
    <w:bookmarkStart w:name="z41644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1"/>
    <w:bookmarkStart w:name="z41645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2"/>
    <w:bookmarkStart w:name="z41646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3"/>
    <w:bookmarkStart w:name="z4164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4"/>
    <w:bookmarkStart w:name="z4164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5"/>
    <w:bookmarkStart w:name="z4164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626"/>
    <w:bookmarkStart w:name="z46329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27"/>
    <w:bookmarkStart w:name="z4671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28"/>
    <w:bookmarkStart w:name="z4671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29"/>
    <w:bookmarkStart w:name="z4165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0"/>
    <w:bookmarkStart w:name="z46714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31"/>
    <w:bookmarkStart w:name="z41651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2"/>
    <w:bookmarkStart w:name="z41652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3"/>
    <w:bookmarkStart w:name="z41653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4"/>
    <w:bookmarkStart w:name="z41654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5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36"/>
    <w:bookmarkStart w:name="z4165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7"/>
    <w:bookmarkStart w:name="z4165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8"/>
    <w:bookmarkStart w:name="z4165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28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0"/>
    <w:bookmarkStart w:name="z19729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1"/>
    <w:bookmarkStart w:name="z19730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2"/>
    <w:bookmarkStart w:name="z19731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3"/>
    <w:bookmarkStart w:name="z19732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4"/>
    <w:bookmarkStart w:name="z19733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45"/>
    <w:bookmarkStart w:name="z19734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6"/>
    <w:bookmarkStart w:name="z19735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47"/>
    <w:bookmarkStart w:name="z19736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8"/>
    <w:bookmarkStart w:name="z19737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49"/>
    <w:bookmarkStart w:name="z4671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50"/>
    <w:bookmarkStart w:name="z1973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1"/>
    <w:bookmarkStart w:name="z1973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2"/>
    <w:bookmarkStart w:name="z1974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3"/>
    <w:bookmarkStart w:name="z4671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54"/>
    <w:bookmarkStart w:name="z1974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42" w:id="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6"/>
    <w:bookmarkStart w:name="z1974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7"/>
    <w:bookmarkStart w:name="z1974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8"/>
    <w:bookmarkStart w:name="z1974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9"/>
    <w:bookmarkStart w:name="z1974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0"/>
    <w:bookmarkStart w:name="z1974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1"/>
    <w:bookmarkStart w:name="z1974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2"/>
    <w:bookmarkStart w:name="z1974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3"/>
    <w:bookmarkStart w:name="z1975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4"/>
    <w:bookmarkStart w:name="z1975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5"/>
    <w:bookmarkStart w:name="z1975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6"/>
    <w:bookmarkStart w:name="z19753" w:id="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7"/>
    <w:bookmarkStart w:name="z1975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8"/>
    <w:bookmarkStart w:name="z1975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9"/>
    <w:bookmarkStart w:name="z1975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70"/>
    <w:bookmarkStart w:name="z1975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1"/>
    <w:bookmarkStart w:name="z19758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2"/>
    <w:bookmarkStart w:name="z1975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760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674"/>
    <w:bookmarkStart w:name="z1976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5"/>
    <w:bookmarkStart w:name="z19762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6"/>
    <w:bookmarkStart w:name="z1976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7"/>
    <w:bookmarkStart w:name="z1976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8"/>
    <w:bookmarkStart w:name="z1976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9"/>
    <w:bookmarkStart w:name="z19766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0"/>
    <w:bookmarkStart w:name="z1976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1"/>
    <w:bookmarkStart w:name="z19768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82"/>
    <w:bookmarkStart w:name="z19769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83"/>
    <w:bookmarkStart w:name="z19770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020500, Республика Казахстан, Акмолинская область, Буландынский район, город Макинск, улица Лесная, д.5Е.</w:t>
      </w:r>
    </w:p>
    <w:bookmarkEnd w:id="684"/>
    <w:bookmarkStart w:name="z1977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"Буландынское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685"/>
    <w:bookmarkStart w:name="z1977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6"/>
    <w:bookmarkStart w:name="z1977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87"/>
    <w:bookmarkStart w:name="z1977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88"/>
    <w:bookmarkStart w:name="z1977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9"/>
    <w:bookmarkStart w:name="z19776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90"/>
    <w:bookmarkStart w:name="z1977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1"/>
    <w:bookmarkStart w:name="z1977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92"/>
    <w:bookmarkStart w:name="z1977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93"/>
    <w:bookmarkStart w:name="z1978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4"/>
    <w:bookmarkStart w:name="z1978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5"/>
    <w:bookmarkStart w:name="z1978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96"/>
    <w:bookmarkStart w:name="z1978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7"/>
    <w:bookmarkStart w:name="z1978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8"/>
    <w:bookmarkStart w:name="z1978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9"/>
    <w:bookmarkStart w:name="z1978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0"/>
    <w:bookmarkStart w:name="z1978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1"/>
    <w:bookmarkStart w:name="z1978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2"/>
    <w:bookmarkStart w:name="z1978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3"/>
    <w:bookmarkStart w:name="z1979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4"/>
    <w:bookmarkStart w:name="z1979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5"/>
    <w:bookmarkStart w:name="z4166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06"/>
    <w:bookmarkStart w:name="z4166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07"/>
    <w:bookmarkStart w:name="z4166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08"/>
    <w:bookmarkStart w:name="z4166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09"/>
    <w:bookmarkStart w:name="z41666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0"/>
    <w:bookmarkStart w:name="z4166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11"/>
    <w:bookmarkStart w:name="z46330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12"/>
    <w:bookmarkStart w:name="z46717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13"/>
    <w:bookmarkStart w:name="z46718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14"/>
    <w:bookmarkStart w:name="z41668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5"/>
    <w:bookmarkStart w:name="z4671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16"/>
    <w:bookmarkStart w:name="z4166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7"/>
    <w:bookmarkStart w:name="z4167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8"/>
    <w:bookmarkStart w:name="z4167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9"/>
    <w:bookmarkStart w:name="z4167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74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21"/>
    <w:bookmarkStart w:name="z41675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2"/>
    <w:bookmarkStart w:name="z41676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3"/>
    <w:bookmarkStart w:name="z41677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22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5"/>
    <w:bookmarkStart w:name="z19823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6"/>
    <w:bookmarkStart w:name="z19824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7"/>
    <w:bookmarkStart w:name="z19825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8"/>
    <w:bookmarkStart w:name="z19826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9"/>
    <w:bookmarkStart w:name="z19827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30"/>
    <w:bookmarkStart w:name="z19828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1"/>
    <w:bookmarkStart w:name="z1982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32"/>
    <w:bookmarkStart w:name="z19830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3"/>
    <w:bookmarkStart w:name="z1983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34"/>
    <w:bookmarkStart w:name="z4672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35"/>
    <w:bookmarkStart w:name="z19832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6"/>
    <w:bookmarkStart w:name="z19833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7"/>
    <w:bookmarkStart w:name="z19834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8"/>
    <w:bookmarkStart w:name="z4672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39"/>
    <w:bookmarkStart w:name="z19835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36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41"/>
    <w:bookmarkStart w:name="z19837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2"/>
    <w:bookmarkStart w:name="z1983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3"/>
    <w:bookmarkStart w:name="z1983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44"/>
    <w:bookmarkStart w:name="z1984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45"/>
    <w:bookmarkStart w:name="z1984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46"/>
    <w:bookmarkStart w:name="z19842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7"/>
    <w:bookmarkStart w:name="z1984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8"/>
    <w:bookmarkStart w:name="z1984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9"/>
    <w:bookmarkStart w:name="z1984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0"/>
    <w:bookmarkStart w:name="z1984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51"/>
    <w:bookmarkStart w:name="z19847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2"/>
    <w:bookmarkStart w:name="z1984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3"/>
    <w:bookmarkStart w:name="z1984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54"/>
    <w:bookmarkStart w:name="z1985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55"/>
    <w:bookmarkStart w:name="z1985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6"/>
    <w:bookmarkStart w:name="z19852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7"/>
    <w:bookmarkStart w:name="z1985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854" w:id="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759"/>
    <w:bookmarkStart w:name="z1985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60"/>
    <w:bookmarkStart w:name="z19856" w:id="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1"/>
    <w:bookmarkStart w:name="z19857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62"/>
    <w:bookmarkStart w:name="z19858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3"/>
    <w:bookmarkStart w:name="z19859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4"/>
    <w:bookmarkStart w:name="z19860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5"/>
    <w:bookmarkStart w:name="z19861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6"/>
    <w:bookmarkStart w:name="z19862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67"/>
    <w:bookmarkStart w:name="z19863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8"/>
    <w:bookmarkStart w:name="z19864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020700, Республика Казахстан, Акмолинская область, район Биржан сал, город Степняк, улица Абсалям кажы, строение 34А.</w:t>
      </w:r>
    </w:p>
    <w:bookmarkEnd w:id="769"/>
    <w:bookmarkStart w:name="z19865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Биржан сал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770"/>
    <w:bookmarkStart w:name="z19866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1"/>
    <w:bookmarkStart w:name="z19867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72"/>
    <w:bookmarkStart w:name="z19868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3"/>
    <w:bookmarkStart w:name="z19869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4"/>
    <w:bookmarkStart w:name="z19870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5"/>
    <w:bookmarkStart w:name="z19871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6"/>
    <w:bookmarkStart w:name="z19872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77"/>
    <w:bookmarkStart w:name="z19873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78"/>
    <w:bookmarkStart w:name="z1987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9"/>
    <w:bookmarkStart w:name="z1987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0"/>
    <w:bookmarkStart w:name="z19876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1"/>
    <w:bookmarkStart w:name="z19877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2"/>
    <w:bookmarkStart w:name="z19878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3"/>
    <w:bookmarkStart w:name="z19879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4"/>
    <w:bookmarkStart w:name="z19880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85"/>
    <w:bookmarkStart w:name="z19881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86"/>
    <w:bookmarkStart w:name="z19882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87"/>
    <w:bookmarkStart w:name="z19883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8"/>
    <w:bookmarkStart w:name="z19884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89"/>
    <w:bookmarkStart w:name="z19885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0"/>
    <w:bookmarkStart w:name="z41680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1"/>
    <w:bookmarkStart w:name="z41681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2"/>
    <w:bookmarkStart w:name="z4168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3"/>
    <w:bookmarkStart w:name="z41683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4"/>
    <w:bookmarkStart w:name="z41684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5"/>
    <w:bookmarkStart w:name="z41685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796"/>
    <w:bookmarkStart w:name="z46331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97"/>
    <w:bookmarkStart w:name="z46722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98"/>
    <w:bookmarkStart w:name="z46723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99"/>
    <w:bookmarkStart w:name="z41686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0"/>
    <w:bookmarkStart w:name="z46724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01"/>
    <w:bookmarkStart w:name="z41687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2"/>
    <w:bookmarkStart w:name="z41688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3"/>
    <w:bookmarkStart w:name="z41689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4"/>
    <w:bookmarkStart w:name="z41690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92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06"/>
    <w:bookmarkStart w:name="z41693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7"/>
    <w:bookmarkStart w:name="z41694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8"/>
    <w:bookmarkStart w:name="z41695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16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0"/>
    <w:bookmarkStart w:name="z19917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1"/>
    <w:bookmarkStart w:name="z19918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2"/>
    <w:bookmarkStart w:name="z19919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3"/>
    <w:bookmarkStart w:name="z19920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4"/>
    <w:bookmarkStart w:name="z19921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15"/>
    <w:bookmarkStart w:name="z19922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6"/>
    <w:bookmarkStart w:name="z19923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17"/>
    <w:bookmarkStart w:name="z19924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8"/>
    <w:bookmarkStart w:name="z19925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19"/>
    <w:bookmarkStart w:name="z46726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20"/>
    <w:bookmarkStart w:name="z19926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1"/>
    <w:bookmarkStart w:name="z19927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2"/>
    <w:bookmarkStart w:name="z19928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3"/>
    <w:bookmarkStart w:name="z46725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24"/>
    <w:bookmarkStart w:name="z1992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30"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6"/>
    <w:bookmarkStart w:name="z1993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7"/>
    <w:bookmarkStart w:name="z1993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8"/>
    <w:bookmarkStart w:name="z1993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9"/>
    <w:bookmarkStart w:name="z1993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0"/>
    <w:bookmarkStart w:name="z1993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1"/>
    <w:bookmarkStart w:name="z1993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2"/>
    <w:bookmarkStart w:name="z1993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3"/>
    <w:bookmarkStart w:name="z19938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4"/>
    <w:bookmarkStart w:name="z1993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5"/>
    <w:bookmarkStart w:name="z1994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36"/>
    <w:bookmarkStart w:name="z19941" w:id="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7"/>
    <w:bookmarkStart w:name="z19942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8"/>
    <w:bookmarkStart w:name="z1994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9"/>
    <w:bookmarkStart w:name="z19944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0"/>
    <w:bookmarkStart w:name="z1994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1"/>
    <w:bookmarkStart w:name="z19946" w:id="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2"/>
    <w:bookmarkStart w:name="z19947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9948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844"/>
    <w:bookmarkStart w:name="z1994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45"/>
    <w:bookmarkStart w:name="z19950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6"/>
    <w:bookmarkStart w:name="z1995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47"/>
    <w:bookmarkStart w:name="z1995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8"/>
    <w:bookmarkStart w:name="z19953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49"/>
    <w:bookmarkStart w:name="z1995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0"/>
    <w:bookmarkStart w:name="z1995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1"/>
    <w:bookmarkStart w:name="z19956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2"/>
    <w:bookmarkStart w:name="z19957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3"/>
    <w:bookmarkStart w:name="z19958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020600, Республика Казахстан, Акмолинская область, Егиндыкольский район, село Егиндыколь, улица Победы, дом 2/2.</w:t>
      </w:r>
    </w:p>
    <w:bookmarkEnd w:id="854"/>
    <w:bookmarkStart w:name="z19959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"Егиндыкольское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855"/>
    <w:bookmarkStart w:name="z19960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56"/>
    <w:bookmarkStart w:name="z19961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57"/>
    <w:bookmarkStart w:name="z1996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58"/>
    <w:bookmarkStart w:name="z1996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59"/>
    <w:bookmarkStart w:name="z19964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0"/>
    <w:bookmarkStart w:name="z19965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1"/>
    <w:bookmarkStart w:name="z19966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2"/>
    <w:bookmarkStart w:name="z19967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3"/>
    <w:bookmarkStart w:name="z19968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4"/>
    <w:bookmarkStart w:name="z19969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5"/>
    <w:bookmarkStart w:name="z19970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66"/>
    <w:bookmarkStart w:name="z19971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67"/>
    <w:bookmarkStart w:name="z19972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8"/>
    <w:bookmarkStart w:name="z19973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9"/>
    <w:bookmarkStart w:name="z19974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0"/>
    <w:bookmarkStart w:name="z19975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1"/>
    <w:bookmarkStart w:name="z19976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2"/>
    <w:bookmarkStart w:name="z19977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3"/>
    <w:bookmarkStart w:name="z19978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4"/>
    <w:bookmarkStart w:name="z19979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5"/>
    <w:bookmarkStart w:name="z41698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6"/>
    <w:bookmarkStart w:name="z4169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7"/>
    <w:bookmarkStart w:name="z41700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8"/>
    <w:bookmarkStart w:name="z41701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9"/>
    <w:bookmarkStart w:name="z41702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0"/>
    <w:bookmarkStart w:name="z41703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881"/>
    <w:bookmarkStart w:name="z46332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82"/>
    <w:bookmarkStart w:name="z46727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83"/>
    <w:bookmarkStart w:name="z46728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84"/>
    <w:bookmarkStart w:name="z41704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5"/>
    <w:bookmarkStart w:name="z46729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86"/>
    <w:bookmarkStart w:name="z41705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7"/>
    <w:bookmarkStart w:name="z41706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8"/>
    <w:bookmarkStart w:name="z41707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9"/>
    <w:bookmarkStart w:name="z41708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10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91"/>
    <w:bookmarkStart w:name="z41711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2"/>
    <w:bookmarkStart w:name="z41712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3"/>
    <w:bookmarkStart w:name="z41713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10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5"/>
    <w:bookmarkStart w:name="z20011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96"/>
    <w:bookmarkStart w:name="z20012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97"/>
    <w:bookmarkStart w:name="z20013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98"/>
    <w:bookmarkStart w:name="z20014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99"/>
    <w:bookmarkStart w:name="z20015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00"/>
    <w:bookmarkStart w:name="z20016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01"/>
    <w:bookmarkStart w:name="z20017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02"/>
    <w:bookmarkStart w:name="z20018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03"/>
    <w:bookmarkStart w:name="z20019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04"/>
    <w:bookmarkStart w:name="z46730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05"/>
    <w:bookmarkStart w:name="z20020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06"/>
    <w:bookmarkStart w:name="z20021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7"/>
    <w:bookmarkStart w:name="z20022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8"/>
    <w:bookmarkStart w:name="z46731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09"/>
    <w:bookmarkStart w:name="z20023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24" w:id="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1"/>
    <w:bookmarkStart w:name="z20025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2"/>
    <w:bookmarkStart w:name="z20026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3"/>
    <w:bookmarkStart w:name="z20027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4"/>
    <w:bookmarkStart w:name="z20028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5"/>
    <w:bookmarkStart w:name="z20029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6"/>
    <w:bookmarkStart w:name="z20030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7"/>
    <w:bookmarkStart w:name="z20031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8"/>
    <w:bookmarkStart w:name="z20032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9"/>
    <w:bookmarkStart w:name="z20033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0"/>
    <w:bookmarkStart w:name="z20034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1"/>
    <w:bookmarkStart w:name="z20035" w:id="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2"/>
    <w:bookmarkStart w:name="z20036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3"/>
    <w:bookmarkStart w:name="z20037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4"/>
    <w:bookmarkStart w:name="z20038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5"/>
    <w:bookmarkStart w:name="z20039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6"/>
    <w:bookmarkStart w:name="z20040" w:id="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7"/>
    <w:bookmarkStart w:name="z20041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042" w:id="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929"/>
    <w:bookmarkStart w:name="z20043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0"/>
    <w:bookmarkStart w:name="z20044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1"/>
    <w:bookmarkStart w:name="z20045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2"/>
    <w:bookmarkStart w:name="z20046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3"/>
    <w:bookmarkStart w:name="z20047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4"/>
    <w:bookmarkStart w:name="z20048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5"/>
    <w:bookmarkStart w:name="z20049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6"/>
    <w:bookmarkStart w:name="z20050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7"/>
    <w:bookmarkStart w:name="z20051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8"/>
    <w:bookmarkStart w:name="z20052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020800, Республика Казахстан, Акмолинская область, Ерейментауский район, город Ерейментау, улица Кенесары Касымова, дом 81.</w:t>
      </w:r>
    </w:p>
    <w:bookmarkEnd w:id="939"/>
    <w:bookmarkStart w:name="z20053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"Ерейментауское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940"/>
    <w:bookmarkStart w:name="z20054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1"/>
    <w:bookmarkStart w:name="z20055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2"/>
    <w:bookmarkStart w:name="z20056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3"/>
    <w:bookmarkStart w:name="z20057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4"/>
    <w:bookmarkStart w:name="z20058" w:id="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5"/>
    <w:bookmarkStart w:name="z20059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6"/>
    <w:bookmarkStart w:name="z20060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7"/>
    <w:bookmarkStart w:name="z20061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8"/>
    <w:bookmarkStart w:name="z20062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9"/>
    <w:bookmarkStart w:name="z20063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0"/>
    <w:bookmarkStart w:name="z20064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1"/>
    <w:bookmarkStart w:name="z20065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2"/>
    <w:bookmarkStart w:name="z20066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3"/>
    <w:bookmarkStart w:name="z20067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954"/>
    <w:bookmarkStart w:name="z20068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5"/>
    <w:bookmarkStart w:name="z20069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6"/>
    <w:bookmarkStart w:name="z20070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7"/>
    <w:bookmarkStart w:name="z20071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8"/>
    <w:bookmarkStart w:name="z20072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59"/>
    <w:bookmarkStart w:name="z20073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0"/>
    <w:bookmarkStart w:name="z41716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1"/>
    <w:bookmarkStart w:name="z41717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2"/>
    <w:bookmarkStart w:name="z41718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3"/>
    <w:bookmarkStart w:name="z41719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4"/>
    <w:bookmarkStart w:name="z41720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5"/>
    <w:bookmarkStart w:name="z41721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6"/>
    <w:bookmarkStart w:name="z46333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67"/>
    <w:bookmarkStart w:name="z46732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68"/>
    <w:bookmarkStart w:name="z46733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69"/>
    <w:bookmarkStart w:name="z41722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70"/>
    <w:bookmarkStart w:name="z46734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71"/>
    <w:bookmarkStart w:name="z41723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72"/>
    <w:bookmarkStart w:name="z41724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3"/>
    <w:bookmarkStart w:name="z41725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4"/>
    <w:bookmarkStart w:name="z41726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28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76"/>
    <w:bookmarkStart w:name="z41729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7"/>
    <w:bookmarkStart w:name="z41730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8"/>
    <w:bookmarkStart w:name="z41731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04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80"/>
    <w:bookmarkStart w:name="z20105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81"/>
    <w:bookmarkStart w:name="z20106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82"/>
    <w:bookmarkStart w:name="z20107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3"/>
    <w:bookmarkStart w:name="z20108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84"/>
    <w:bookmarkStart w:name="z20109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85"/>
    <w:bookmarkStart w:name="z20110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86"/>
    <w:bookmarkStart w:name="z20111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87"/>
    <w:bookmarkStart w:name="z20112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88"/>
    <w:bookmarkStart w:name="z20113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89"/>
    <w:bookmarkStart w:name="z46735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90"/>
    <w:bookmarkStart w:name="z20114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91"/>
    <w:bookmarkStart w:name="z20115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2"/>
    <w:bookmarkStart w:name="z20116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3"/>
    <w:bookmarkStart w:name="z46736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94"/>
    <w:bookmarkStart w:name="z20117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18" w:id="9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6"/>
    <w:bookmarkStart w:name="z20119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7"/>
    <w:bookmarkStart w:name="z2012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8"/>
    <w:bookmarkStart w:name="z2012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9"/>
    <w:bookmarkStart w:name="z20122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0"/>
    <w:bookmarkStart w:name="z20123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1"/>
    <w:bookmarkStart w:name="z20124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2"/>
    <w:bookmarkStart w:name="z20125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3"/>
    <w:bookmarkStart w:name="z20126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4"/>
    <w:bookmarkStart w:name="z20127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5"/>
    <w:bookmarkStart w:name="z20128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6"/>
    <w:bookmarkStart w:name="z20129" w:id="1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7"/>
    <w:bookmarkStart w:name="z2013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8"/>
    <w:bookmarkStart w:name="z2013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9"/>
    <w:bookmarkStart w:name="z2013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0"/>
    <w:bookmarkStart w:name="z2013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1"/>
    <w:bookmarkStart w:name="z20134" w:id="1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2"/>
    <w:bookmarkStart w:name="z20135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136" w:id="1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014"/>
    <w:bookmarkStart w:name="z20137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5"/>
    <w:bookmarkStart w:name="z20138" w:id="1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6"/>
    <w:bookmarkStart w:name="z20139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7"/>
    <w:bookmarkStart w:name="z20140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8"/>
    <w:bookmarkStart w:name="z20141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9"/>
    <w:bookmarkStart w:name="z20142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0"/>
    <w:bookmarkStart w:name="z20143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1"/>
    <w:bookmarkStart w:name="z20144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2"/>
    <w:bookmarkStart w:name="z20145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3"/>
    <w:bookmarkStart w:name="z20146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020900, Республика Казахстан, Акмолинская область, Есильский район, город Есиль, улица Достык, здание 32.</w:t>
      </w:r>
    </w:p>
    <w:bookmarkEnd w:id="1024"/>
    <w:bookmarkStart w:name="z20147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025"/>
    <w:bookmarkStart w:name="z20148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6"/>
    <w:bookmarkStart w:name="z20149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7"/>
    <w:bookmarkStart w:name="z20150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8"/>
    <w:bookmarkStart w:name="z20151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9"/>
    <w:bookmarkStart w:name="z20152" w:id="1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30"/>
    <w:bookmarkStart w:name="z20153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31"/>
    <w:bookmarkStart w:name="z20154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32"/>
    <w:bookmarkStart w:name="z20155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3"/>
    <w:bookmarkStart w:name="z20156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4"/>
    <w:bookmarkStart w:name="z20157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5"/>
    <w:bookmarkStart w:name="z20158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6"/>
    <w:bookmarkStart w:name="z20159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7"/>
    <w:bookmarkStart w:name="z20160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8"/>
    <w:bookmarkStart w:name="z20161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9"/>
    <w:bookmarkStart w:name="z20162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40"/>
    <w:bookmarkStart w:name="z20163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41"/>
    <w:bookmarkStart w:name="z20164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42"/>
    <w:bookmarkStart w:name="z20165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3"/>
    <w:bookmarkStart w:name="z20166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4"/>
    <w:bookmarkStart w:name="z20167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5"/>
    <w:bookmarkStart w:name="z41734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6"/>
    <w:bookmarkStart w:name="z41735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7"/>
    <w:bookmarkStart w:name="z41736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8"/>
    <w:bookmarkStart w:name="z41737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9"/>
    <w:bookmarkStart w:name="z41738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50"/>
    <w:bookmarkStart w:name="z41739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51"/>
    <w:bookmarkStart w:name="z46334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52"/>
    <w:bookmarkStart w:name="z46737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53"/>
    <w:bookmarkStart w:name="z46738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54"/>
    <w:bookmarkStart w:name="z41740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55"/>
    <w:bookmarkStart w:name="z46739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56"/>
    <w:bookmarkStart w:name="z41741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7"/>
    <w:bookmarkStart w:name="z41742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8"/>
    <w:bookmarkStart w:name="z41743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9"/>
    <w:bookmarkStart w:name="z41744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46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61"/>
    <w:bookmarkStart w:name="z41747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62"/>
    <w:bookmarkStart w:name="z41748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3"/>
    <w:bookmarkStart w:name="z41749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98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5"/>
    <w:bookmarkStart w:name="z20199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6"/>
    <w:bookmarkStart w:name="z20200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7"/>
    <w:bookmarkStart w:name="z20201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8"/>
    <w:bookmarkStart w:name="z20202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9"/>
    <w:bookmarkStart w:name="z20203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70"/>
    <w:bookmarkStart w:name="z20204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71"/>
    <w:bookmarkStart w:name="z20205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72"/>
    <w:bookmarkStart w:name="z20206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73"/>
    <w:bookmarkStart w:name="z20207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74"/>
    <w:bookmarkStart w:name="z46740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75"/>
    <w:bookmarkStart w:name="z20208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6"/>
    <w:bookmarkStart w:name="z20209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7"/>
    <w:bookmarkStart w:name="z20210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8"/>
    <w:bookmarkStart w:name="z46741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79"/>
    <w:bookmarkStart w:name="z20211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12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81"/>
    <w:bookmarkStart w:name="z20213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2"/>
    <w:bookmarkStart w:name="z20214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83"/>
    <w:bookmarkStart w:name="z20215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84"/>
    <w:bookmarkStart w:name="z20216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85"/>
    <w:bookmarkStart w:name="z20217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6"/>
    <w:bookmarkStart w:name="z20218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7"/>
    <w:bookmarkStart w:name="z20219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8"/>
    <w:bookmarkStart w:name="z20220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9"/>
    <w:bookmarkStart w:name="z20221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0"/>
    <w:bookmarkStart w:name="z20222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1"/>
    <w:bookmarkStart w:name="z20223" w:id="1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2"/>
    <w:bookmarkStart w:name="z20224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3"/>
    <w:bookmarkStart w:name="z20225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4"/>
    <w:bookmarkStart w:name="z20226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5"/>
    <w:bookmarkStart w:name="z20227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6"/>
    <w:bookmarkStart w:name="z20228" w:id="1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7"/>
    <w:bookmarkStart w:name="z20229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230" w:id="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099"/>
    <w:bookmarkStart w:name="z20231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0"/>
    <w:bookmarkStart w:name="z20232" w:id="1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1"/>
    <w:bookmarkStart w:name="z20233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2"/>
    <w:bookmarkStart w:name="z20234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3"/>
    <w:bookmarkStart w:name="z20235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4"/>
    <w:bookmarkStart w:name="z20236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5"/>
    <w:bookmarkStart w:name="z20237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6"/>
    <w:bookmarkStart w:name="z20238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7"/>
    <w:bookmarkStart w:name="z20239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8"/>
    <w:bookmarkStart w:name="z20240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021000, Республика Казахстан, Акмолинская область, Жаксынский район, село Жаксы, улица Дружбы, дом 13.</w:t>
      </w:r>
    </w:p>
    <w:bookmarkEnd w:id="1109"/>
    <w:bookmarkStart w:name="z20241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"Жаксынское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110"/>
    <w:bookmarkStart w:name="z20242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1"/>
    <w:bookmarkStart w:name="z20243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2"/>
    <w:bookmarkStart w:name="z20244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3"/>
    <w:bookmarkStart w:name="z20245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4"/>
    <w:bookmarkStart w:name="z20246" w:id="1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5"/>
    <w:bookmarkStart w:name="z20247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6"/>
    <w:bookmarkStart w:name="z20248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7"/>
    <w:bookmarkStart w:name="z20249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8"/>
    <w:bookmarkStart w:name="z20250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9"/>
    <w:bookmarkStart w:name="z20251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0"/>
    <w:bookmarkStart w:name="z20252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1"/>
    <w:bookmarkStart w:name="z20253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2"/>
    <w:bookmarkStart w:name="z20254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3"/>
    <w:bookmarkStart w:name="z20255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4"/>
    <w:bookmarkStart w:name="z20256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5"/>
    <w:bookmarkStart w:name="z20257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6"/>
    <w:bookmarkStart w:name="z20258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7"/>
    <w:bookmarkStart w:name="z20259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8"/>
    <w:bookmarkStart w:name="z20260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9"/>
    <w:bookmarkStart w:name="z20261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30"/>
    <w:bookmarkStart w:name="z41752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31"/>
    <w:bookmarkStart w:name="z41753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32"/>
    <w:bookmarkStart w:name="z41754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33"/>
    <w:bookmarkStart w:name="z41755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34"/>
    <w:bookmarkStart w:name="z41756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35"/>
    <w:bookmarkStart w:name="z41757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136"/>
    <w:bookmarkStart w:name="z46335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37"/>
    <w:bookmarkStart w:name="z46742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38"/>
    <w:bookmarkStart w:name="z46743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39"/>
    <w:bookmarkStart w:name="z41758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40"/>
    <w:bookmarkStart w:name="z46744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41"/>
    <w:bookmarkStart w:name="z41759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42"/>
    <w:bookmarkStart w:name="z41760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43"/>
    <w:bookmarkStart w:name="z41761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44"/>
    <w:bookmarkStart w:name="z41762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64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46"/>
    <w:bookmarkStart w:name="z41765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47"/>
    <w:bookmarkStart w:name="z41766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8"/>
    <w:bookmarkStart w:name="z41767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92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50"/>
    <w:bookmarkStart w:name="z20293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51"/>
    <w:bookmarkStart w:name="z20294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52"/>
    <w:bookmarkStart w:name="z20295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53"/>
    <w:bookmarkStart w:name="z20296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54"/>
    <w:bookmarkStart w:name="z20297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55"/>
    <w:bookmarkStart w:name="z20298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56"/>
    <w:bookmarkStart w:name="z20299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57"/>
    <w:bookmarkStart w:name="z20300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8"/>
    <w:bookmarkStart w:name="z20301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59"/>
    <w:bookmarkStart w:name="z46746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60"/>
    <w:bookmarkStart w:name="z20302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61"/>
    <w:bookmarkStart w:name="z20303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62"/>
    <w:bookmarkStart w:name="z20304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63"/>
    <w:bookmarkStart w:name="z46745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64"/>
    <w:bookmarkStart w:name="z20305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06" w:id="1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66"/>
    <w:bookmarkStart w:name="z20307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7"/>
    <w:bookmarkStart w:name="z20308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8"/>
    <w:bookmarkStart w:name="z20309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69"/>
    <w:bookmarkStart w:name="z20310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0"/>
    <w:bookmarkStart w:name="z20311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1"/>
    <w:bookmarkStart w:name="z20312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2"/>
    <w:bookmarkStart w:name="z20313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3"/>
    <w:bookmarkStart w:name="z20314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4"/>
    <w:bookmarkStart w:name="z20315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5"/>
    <w:bookmarkStart w:name="z20316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76"/>
    <w:bookmarkStart w:name="z20317" w:id="1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7"/>
    <w:bookmarkStart w:name="z20318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8"/>
    <w:bookmarkStart w:name="z20319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9"/>
    <w:bookmarkStart w:name="z20320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0"/>
    <w:bookmarkStart w:name="z20321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1"/>
    <w:bookmarkStart w:name="z20322" w:id="1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2"/>
    <w:bookmarkStart w:name="z20323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325" w:id="1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184"/>
    <w:bookmarkStart w:name="z20326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85"/>
    <w:bookmarkStart w:name="z20327" w:id="1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6"/>
    <w:bookmarkStart w:name="z20328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7"/>
    <w:bookmarkStart w:name="z20329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8"/>
    <w:bookmarkStart w:name="z20330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9"/>
    <w:bookmarkStart w:name="z20331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0"/>
    <w:bookmarkStart w:name="z20332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1"/>
    <w:bookmarkStart w:name="z20333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2"/>
    <w:bookmarkStart w:name="z20334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3"/>
    <w:bookmarkStart w:name="z20335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021100, Республика Казахстан, Акмолинская область, Жаркаинский район, город Державинск, переулок Северный, дом 10, н.п.1.</w:t>
      </w:r>
    </w:p>
    <w:bookmarkEnd w:id="1194"/>
    <w:bookmarkStart w:name="z20336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"Жаркаинское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195"/>
    <w:bookmarkStart w:name="z20337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6"/>
    <w:bookmarkStart w:name="z20338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7"/>
    <w:bookmarkStart w:name="z20339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8"/>
    <w:bookmarkStart w:name="z20340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9"/>
    <w:bookmarkStart w:name="z20341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00"/>
    <w:bookmarkStart w:name="z20342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1"/>
    <w:bookmarkStart w:name="z20343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02"/>
    <w:bookmarkStart w:name="z20344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03"/>
    <w:bookmarkStart w:name="z20345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4"/>
    <w:bookmarkStart w:name="z20346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5"/>
    <w:bookmarkStart w:name="z20347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6"/>
    <w:bookmarkStart w:name="z20348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7"/>
    <w:bookmarkStart w:name="z20349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8"/>
    <w:bookmarkStart w:name="z20350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9"/>
    <w:bookmarkStart w:name="z20351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10"/>
    <w:bookmarkStart w:name="z20352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11"/>
    <w:bookmarkStart w:name="z20353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12"/>
    <w:bookmarkStart w:name="z20354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3"/>
    <w:bookmarkStart w:name="z20355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14"/>
    <w:bookmarkStart w:name="z20356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5"/>
    <w:bookmarkStart w:name="z41770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16"/>
    <w:bookmarkStart w:name="z41771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17"/>
    <w:bookmarkStart w:name="z41772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18"/>
    <w:bookmarkStart w:name="z41773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19"/>
    <w:bookmarkStart w:name="z41774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20"/>
    <w:bookmarkStart w:name="z41775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221"/>
    <w:bookmarkStart w:name="z46336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22"/>
    <w:bookmarkStart w:name="z46747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23"/>
    <w:bookmarkStart w:name="z46748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24"/>
    <w:bookmarkStart w:name="z41776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25"/>
    <w:bookmarkStart w:name="z46749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26"/>
    <w:bookmarkStart w:name="z41777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27"/>
    <w:bookmarkStart w:name="z41778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28"/>
    <w:bookmarkStart w:name="z41779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29"/>
    <w:bookmarkStart w:name="z41780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82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31"/>
    <w:bookmarkStart w:name="z41783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32"/>
    <w:bookmarkStart w:name="z41784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3"/>
    <w:bookmarkStart w:name="z41785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87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35"/>
    <w:bookmarkStart w:name="z20388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36"/>
    <w:bookmarkStart w:name="z20389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37"/>
    <w:bookmarkStart w:name="z20390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38"/>
    <w:bookmarkStart w:name="z20391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39"/>
    <w:bookmarkStart w:name="z20392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40"/>
    <w:bookmarkStart w:name="z20393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1"/>
    <w:bookmarkStart w:name="z20394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42"/>
    <w:bookmarkStart w:name="z20395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3"/>
    <w:bookmarkStart w:name="z20396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44"/>
    <w:bookmarkStart w:name="z46750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45"/>
    <w:bookmarkStart w:name="z20397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46"/>
    <w:bookmarkStart w:name="z20398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47"/>
    <w:bookmarkStart w:name="z20399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48"/>
    <w:bookmarkStart w:name="z46751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49"/>
    <w:bookmarkStart w:name="z20400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01" w:id="1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1"/>
    <w:bookmarkStart w:name="z20402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2"/>
    <w:bookmarkStart w:name="z20403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3"/>
    <w:bookmarkStart w:name="z20404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4"/>
    <w:bookmarkStart w:name="z20405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5"/>
    <w:bookmarkStart w:name="z20406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6"/>
    <w:bookmarkStart w:name="z20407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7"/>
    <w:bookmarkStart w:name="z20408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8"/>
    <w:bookmarkStart w:name="z20409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9"/>
    <w:bookmarkStart w:name="z20410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0"/>
    <w:bookmarkStart w:name="z20411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1"/>
    <w:bookmarkStart w:name="z20412" w:id="1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2"/>
    <w:bookmarkStart w:name="z20413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3"/>
    <w:bookmarkStart w:name="z20414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4"/>
    <w:bookmarkStart w:name="z20415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5"/>
    <w:bookmarkStart w:name="z20416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6"/>
    <w:bookmarkStart w:name="z20417" w:id="1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7"/>
    <w:bookmarkStart w:name="z20418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420" w:id="1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269"/>
    <w:bookmarkStart w:name="z20421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70"/>
    <w:bookmarkStart w:name="z20422" w:id="1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1"/>
    <w:bookmarkStart w:name="z20423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2"/>
    <w:bookmarkStart w:name="z20424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3"/>
    <w:bookmarkStart w:name="z20425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4"/>
    <w:bookmarkStart w:name="z20426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5"/>
    <w:bookmarkStart w:name="z20427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6"/>
    <w:bookmarkStart w:name="z20428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7"/>
    <w:bookmarkStart w:name="z20429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8"/>
    <w:bookmarkStart w:name="z20430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021200, Республика Казахстан, Акмолинская область, Зерендинский район, село Зеренда, ул. Тауесиздик, здание 128, н.п.2.</w:t>
      </w:r>
    </w:p>
    <w:bookmarkEnd w:id="1279"/>
    <w:bookmarkStart w:name="z20431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"Зерендинское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280"/>
    <w:bookmarkStart w:name="z20432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1"/>
    <w:bookmarkStart w:name="z20433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2"/>
    <w:bookmarkStart w:name="z20434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3"/>
    <w:bookmarkStart w:name="z20435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4"/>
    <w:bookmarkStart w:name="z20436" w:id="1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5"/>
    <w:bookmarkStart w:name="z20437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6"/>
    <w:bookmarkStart w:name="z20438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7"/>
    <w:bookmarkStart w:name="z20439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8"/>
    <w:bookmarkStart w:name="z20440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9"/>
    <w:bookmarkStart w:name="z20441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0"/>
    <w:bookmarkStart w:name="z20442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91"/>
    <w:bookmarkStart w:name="z20443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2"/>
    <w:bookmarkStart w:name="z20444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3"/>
    <w:bookmarkStart w:name="z20445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4"/>
    <w:bookmarkStart w:name="z20446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95"/>
    <w:bookmarkStart w:name="z20447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96"/>
    <w:bookmarkStart w:name="z20448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97"/>
    <w:bookmarkStart w:name="z20449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8"/>
    <w:bookmarkStart w:name="z20450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9"/>
    <w:bookmarkStart w:name="z20451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00"/>
    <w:bookmarkStart w:name="z41788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01"/>
    <w:bookmarkStart w:name="z41789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02"/>
    <w:bookmarkStart w:name="z41790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03"/>
    <w:bookmarkStart w:name="z41791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04"/>
    <w:bookmarkStart w:name="z41792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05"/>
    <w:bookmarkStart w:name="z41793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06"/>
    <w:bookmarkStart w:name="z46337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07"/>
    <w:bookmarkStart w:name="z46752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08"/>
    <w:bookmarkStart w:name="z46753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09"/>
    <w:bookmarkStart w:name="z41794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10"/>
    <w:bookmarkStart w:name="z46754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11"/>
    <w:bookmarkStart w:name="z41795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12"/>
    <w:bookmarkStart w:name="z41796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13"/>
    <w:bookmarkStart w:name="z41797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14"/>
    <w:bookmarkStart w:name="z41798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00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16"/>
    <w:bookmarkStart w:name="z41801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17"/>
    <w:bookmarkStart w:name="z41802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8"/>
    <w:bookmarkStart w:name="z41803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82" w:id="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20"/>
    <w:bookmarkStart w:name="z20483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21"/>
    <w:bookmarkStart w:name="z20484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22"/>
    <w:bookmarkStart w:name="z20485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23"/>
    <w:bookmarkStart w:name="z20486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24"/>
    <w:bookmarkStart w:name="z20487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25"/>
    <w:bookmarkStart w:name="z20488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26"/>
    <w:bookmarkStart w:name="z20489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27"/>
    <w:bookmarkStart w:name="z20490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28"/>
    <w:bookmarkStart w:name="z20491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29"/>
    <w:bookmarkStart w:name="z46755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30"/>
    <w:bookmarkStart w:name="z20492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31"/>
    <w:bookmarkStart w:name="z20493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32"/>
    <w:bookmarkStart w:name="z20494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33"/>
    <w:bookmarkStart w:name="z46756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34"/>
    <w:bookmarkStart w:name="z20495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96" w:id="1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36"/>
    <w:bookmarkStart w:name="z20497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7"/>
    <w:bookmarkStart w:name="z20498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8"/>
    <w:bookmarkStart w:name="z20499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39"/>
    <w:bookmarkStart w:name="z20500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0"/>
    <w:bookmarkStart w:name="z20501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41"/>
    <w:bookmarkStart w:name="z20502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2"/>
    <w:bookmarkStart w:name="z20503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3"/>
    <w:bookmarkStart w:name="z20504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4"/>
    <w:bookmarkStart w:name="z20505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5"/>
    <w:bookmarkStart w:name="z20506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46"/>
    <w:bookmarkStart w:name="z20507" w:id="1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7"/>
    <w:bookmarkStart w:name="z20508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8"/>
    <w:bookmarkStart w:name="z20509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49"/>
    <w:bookmarkStart w:name="z20510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0"/>
    <w:bookmarkStart w:name="z20511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1"/>
    <w:bookmarkStart w:name="z20512" w:id="1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2"/>
    <w:bookmarkStart w:name="z20513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515" w:id="1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354"/>
    <w:bookmarkStart w:name="z20516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55"/>
    <w:bookmarkStart w:name="z20517" w:id="1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6"/>
    <w:bookmarkStart w:name="z20518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7"/>
    <w:bookmarkStart w:name="z20519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8"/>
    <w:bookmarkStart w:name="z20520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9"/>
    <w:bookmarkStart w:name="z20521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0"/>
    <w:bookmarkStart w:name="z20522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1"/>
    <w:bookmarkStart w:name="z20523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2"/>
    <w:bookmarkStart w:name="z20524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3"/>
    <w:bookmarkStart w:name="z20525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020000, Республика Казахстан, Акмолинская область, город Кокшетау, улица Шакарима Кудайбердиева, здание 27/1.</w:t>
      </w:r>
    </w:p>
    <w:bookmarkEnd w:id="13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26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"Кокшетауское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365"/>
    <w:bookmarkStart w:name="z20527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6"/>
    <w:bookmarkStart w:name="z20528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7"/>
    <w:bookmarkStart w:name="z20529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8"/>
    <w:bookmarkStart w:name="z20530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9"/>
    <w:bookmarkStart w:name="z20531" w:id="1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70"/>
    <w:bookmarkStart w:name="z20532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1"/>
    <w:bookmarkStart w:name="z20533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72"/>
    <w:bookmarkStart w:name="z20534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73"/>
    <w:bookmarkStart w:name="z20535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4"/>
    <w:bookmarkStart w:name="z20536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5"/>
    <w:bookmarkStart w:name="z20537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6"/>
    <w:bookmarkStart w:name="z20538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7"/>
    <w:bookmarkStart w:name="z20539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8"/>
    <w:bookmarkStart w:name="z20540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9"/>
    <w:bookmarkStart w:name="z20541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0"/>
    <w:bookmarkStart w:name="z20542" w:id="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1"/>
    <w:bookmarkStart w:name="z20543" w:id="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2"/>
    <w:bookmarkStart w:name="z20544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3"/>
    <w:bookmarkStart w:name="z20545" w:id="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4"/>
    <w:bookmarkStart w:name="z20546" w:id="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5"/>
    <w:bookmarkStart w:name="z41806" w:id="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86"/>
    <w:bookmarkStart w:name="z41807" w:id="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87"/>
    <w:bookmarkStart w:name="z41808"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88"/>
    <w:bookmarkStart w:name="z41809" w:id="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89"/>
    <w:bookmarkStart w:name="z41810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0"/>
    <w:bookmarkStart w:name="z41811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391"/>
    <w:bookmarkStart w:name="z46338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92"/>
    <w:bookmarkStart w:name="z46757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93"/>
    <w:bookmarkStart w:name="z46758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94"/>
    <w:bookmarkStart w:name="z41812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5"/>
    <w:bookmarkStart w:name="z46759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96"/>
    <w:bookmarkStart w:name="z41813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7"/>
    <w:bookmarkStart w:name="z41814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8"/>
    <w:bookmarkStart w:name="z41815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9"/>
    <w:bookmarkStart w:name="z41816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18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01"/>
    <w:bookmarkStart w:name="z41819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02"/>
    <w:bookmarkStart w:name="z41820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3"/>
    <w:bookmarkStart w:name="z41821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77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5"/>
    <w:bookmarkStart w:name="z20578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6"/>
    <w:bookmarkStart w:name="z20579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7"/>
    <w:bookmarkStart w:name="z20580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8"/>
    <w:bookmarkStart w:name="z20581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9"/>
    <w:bookmarkStart w:name="z20582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10"/>
    <w:bookmarkStart w:name="z20583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11"/>
    <w:bookmarkStart w:name="z20584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12"/>
    <w:bookmarkStart w:name="z20585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13"/>
    <w:bookmarkStart w:name="z20586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14"/>
    <w:bookmarkStart w:name="z46760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15"/>
    <w:bookmarkStart w:name="z20587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16"/>
    <w:bookmarkStart w:name="z20588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17"/>
    <w:bookmarkStart w:name="z20589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18"/>
    <w:bookmarkStart w:name="z46761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19"/>
    <w:bookmarkStart w:name="z20590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591" w:id="1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21"/>
    <w:bookmarkStart w:name="z20592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2"/>
    <w:bookmarkStart w:name="z20593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3"/>
    <w:bookmarkStart w:name="z20594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24"/>
    <w:bookmarkStart w:name="z20595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25"/>
    <w:bookmarkStart w:name="z20596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6"/>
    <w:bookmarkStart w:name="z20597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7"/>
    <w:bookmarkStart w:name="z20598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8"/>
    <w:bookmarkStart w:name="z20599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9"/>
    <w:bookmarkStart w:name="z20600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0"/>
    <w:bookmarkStart w:name="z20601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1"/>
    <w:bookmarkStart w:name="z20602" w:id="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2"/>
    <w:bookmarkStart w:name="z20603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3"/>
    <w:bookmarkStart w:name="z20604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4"/>
    <w:bookmarkStart w:name="z20605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5"/>
    <w:bookmarkStart w:name="z20606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6"/>
    <w:bookmarkStart w:name="z20607" w:id="1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7"/>
    <w:bookmarkStart w:name="z20608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610" w:id="1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439"/>
    <w:bookmarkStart w:name="z20611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40"/>
    <w:bookmarkStart w:name="z20612" w:id="1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1"/>
    <w:bookmarkStart w:name="z20613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2"/>
    <w:bookmarkStart w:name="z20614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3"/>
    <w:bookmarkStart w:name="z20615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4"/>
    <w:bookmarkStart w:name="z20616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5"/>
    <w:bookmarkStart w:name="z20617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6"/>
    <w:bookmarkStart w:name="z20618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7"/>
    <w:bookmarkStart w:name="z20619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8"/>
    <w:bookmarkStart w:name="z20620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021300, Республика Казахстан, Акмолинская область, Коргалжынский район, село Коргалжын, улица Хайретдина Болганбаева, дом 13/2.</w:t>
      </w:r>
    </w:p>
    <w:bookmarkEnd w:id="14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21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"Коргалжынское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450"/>
    <w:bookmarkStart w:name="z20622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1"/>
    <w:bookmarkStart w:name="z20623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2"/>
    <w:bookmarkStart w:name="z20624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3"/>
    <w:bookmarkStart w:name="z20625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4"/>
    <w:bookmarkStart w:name="z20626" w:id="1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5"/>
    <w:bookmarkStart w:name="z20627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6"/>
    <w:bookmarkStart w:name="z20628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7"/>
    <w:bookmarkStart w:name="z20629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8"/>
    <w:bookmarkStart w:name="z20630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9"/>
    <w:bookmarkStart w:name="z20631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0"/>
    <w:bookmarkStart w:name="z20632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61"/>
    <w:bookmarkStart w:name="z20633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2"/>
    <w:bookmarkStart w:name="z20634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3"/>
    <w:bookmarkStart w:name="z20635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4"/>
    <w:bookmarkStart w:name="z20636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5"/>
    <w:bookmarkStart w:name="z20637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66"/>
    <w:bookmarkStart w:name="z20638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67"/>
    <w:bookmarkStart w:name="z20639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8"/>
    <w:bookmarkStart w:name="z20640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9"/>
    <w:bookmarkStart w:name="z20641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70"/>
    <w:bookmarkStart w:name="z41824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71"/>
    <w:bookmarkStart w:name="z41825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72"/>
    <w:bookmarkStart w:name="z41826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73"/>
    <w:bookmarkStart w:name="z41827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74"/>
    <w:bookmarkStart w:name="z41828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75"/>
    <w:bookmarkStart w:name="z41829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76"/>
    <w:bookmarkStart w:name="z46339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77"/>
    <w:bookmarkStart w:name="z46762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78"/>
    <w:bookmarkStart w:name="z46763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79"/>
    <w:bookmarkStart w:name="z41830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80"/>
    <w:bookmarkStart w:name="z46764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81"/>
    <w:bookmarkStart w:name="z41831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82"/>
    <w:bookmarkStart w:name="z41832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83"/>
    <w:bookmarkStart w:name="z41833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84"/>
    <w:bookmarkStart w:name="z41834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36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86"/>
    <w:bookmarkStart w:name="z41837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87"/>
    <w:bookmarkStart w:name="z41838" w:id="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8"/>
    <w:bookmarkStart w:name="z41839" w:id="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72" w:id="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90"/>
    <w:bookmarkStart w:name="z20673" w:id="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91"/>
    <w:bookmarkStart w:name="z20674" w:id="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92"/>
    <w:bookmarkStart w:name="z20675" w:id="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93"/>
    <w:bookmarkStart w:name="z20676" w:id="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94"/>
    <w:bookmarkStart w:name="z20677" w:id="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95"/>
    <w:bookmarkStart w:name="z20678" w:id="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96"/>
    <w:bookmarkStart w:name="z20679" w:id="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97"/>
    <w:bookmarkStart w:name="z20680" w:id="1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98"/>
    <w:bookmarkStart w:name="z20681" w:id="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99"/>
    <w:bookmarkStart w:name="z46765" w:id="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00"/>
    <w:bookmarkStart w:name="z20682" w:id="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01"/>
    <w:bookmarkStart w:name="z20683" w:id="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02"/>
    <w:bookmarkStart w:name="z20684" w:id="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03"/>
    <w:bookmarkStart w:name="z46766" w:id="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04"/>
    <w:bookmarkStart w:name="z20685" w:id="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86" w:id="1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06"/>
    <w:bookmarkStart w:name="z20687" w:id="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7"/>
    <w:bookmarkStart w:name="z20688" w:id="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8"/>
    <w:bookmarkStart w:name="z20689" w:id="1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09"/>
    <w:bookmarkStart w:name="z20690" w:id="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0"/>
    <w:bookmarkStart w:name="z20691" w:id="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1"/>
    <w:bookmarkStart w:name="z20692" w:id="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2"/>
    <w:bookmarkStart w:name="z20693" w:id="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3"/>
    <w:bookmarkStart w:name="z20694" w:id="1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4"/>
    <w:bookmarkStart w:name="z20695" w:id="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5"/>
    <w:bookmarkStart w:name="z20696" w:id="1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16"/>
    <w:bookmarkStart w:name="z20697" w:id="1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7"/>
    <w:bookmarkStart w:name="z20698" w:id="1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8"/>
    <w:bookmarkStart w:name="z20699" w:id="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19"/>
    <w:bookmarkStart w:name="z20700" w:id="1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0"/>
    <w:bookmarkStart w:name="z20701" w:id="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1"/>
    <w:bookmarkStart w:name="z20702" w:id="1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2"/>
    <w:bookmarkStart w:name="z20703" w:id="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705" w:id="1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524"/>
    <w:bookmarkStart w:name="z20706" w:id="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15-1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5"/>
    <w:bookmarkStart w:name="z20707" w:id="1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6"/>
    <w:bookmarkStart w:name="z20708" w:id="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7"/>
    <w:bookmarkStart w:name="z20709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8"/>
    <w:bookmarkStart w:name="z20710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9"/>
    <w:bookmarkStart w:name="z20711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0"/>
    <w:bookmarkStart w:name="z20712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1"/>
    <w:bookmarkStart w:name="z20713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2"/>
    <w:bookmarkStart w:name="z20714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3"/>
    <w:bookmarkStart w:name="z20715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010078, Республика Казахстан, Акмолинская область, город Косшы, улица Республика, строение 46.</w:t>
      </w:r>
    </w:p>
    <w:bookmarkEnd w:id="15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16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"Косшынское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535"/>
    <w:bookmarkStart w:name="z20717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6"/>
    <w:bookmarkStart w:name="z20718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7"/>
    <w:bookmarkStart w:name="z20719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8"/>
    <w:bookmarkStart w:name="z20720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9"/>
    <w:bookmarkStart w:name="z20721" w:id="1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40"/>
    <w:bookmarkStart w:name="z20722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41"/>
    <w:bookmarkStart w:name="z20723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42"/>
    <w:bookmarkStart w:name="z20724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3"/>
    <w:bookmarkStart w:name="z20725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4"/>
    <w:bookmarkStart w:name="z20726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5"/>
    <w:bookmarkStart w:name="z20727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6"/>
    <w:bookmarkStart w:name="z20728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7"/>
    <w:bookmarkStart w:name="z20729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8"/>
    <w:bookmarkStart w:name="z20730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9"/>
    <w:bookmarkStart w:name="z20731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50"/>
    <w:bookmarkStart w:name="z20732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51"/>
    <w:bookmarkStart w:name="z20733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52"/>
    <w:bookmarkStart w:name="z20734" w:id="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3"/>
    <w:bookmarkStart w:name="z20735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54"/>
    <w:bookmarkStart w:name="z20736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55"/>
    <w:bookmarkStart w:name="z41842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56"/>
    <w:bookmarkStart w:name="z41843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57"/>
    <w:bookmarkStart w:name="z41844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58"/>
    <w:bookmarkStart w:name="z41845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9"/>
    <w:bookmarkStart w:name="z41846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0"/>
    <w:bookmarkStart w:name="z41847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561"/>
    <w:bookmarkStart w:name="z46340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62"/>
    <w:bookmarkStart w:name="z46767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63"/>
    <w:bookmarkStart w:name="z46768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64"/>
    <w:bookmarkStart w:name="z41848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65"/>
    <w:bookmarkStart w:name="z46769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66"/>
    <w:bookmarkStart w:name="z41849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67"/>
    <w:bookmarkStart w:name="z41850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68"/>
    <w:bookmarkStart w:name="z41851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69"/>
    <w:bookmarkStart w:name="z41852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54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71"/>
    <w:bookmarkStart w:name="z41855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72"/>
    <w:bookmarkStart w:name="z41856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3"/>
    <w:bookmarkStart w:name="z41857" w:id="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67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75"/>
    <w:bookmarkStart w:name="z20768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76"/>
    <w:bookmarkStart w:name="z20769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77"/>
    <w:bookmarkStart w:name="z20770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78"/>
    <w:bookmarkStart w:name="z20771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79"/>
    <w:bookmarkStart w:name="z20772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80"/>
    <w:bookmarkStart w:name="z20773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81"/>
    <w:bookmarkStart w:name="z20774" w:id="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82"/>
    <w:bookmarkStart w:name="z20775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83"/>
    <w:bookmarkStart w:name="z20776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84"/>
    <w:bookmarkStart w:name="z46770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85"/>
    <w:bookmarkStart w:name="z20777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86"/>
    <w:bookmarkStart w:name="z20778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87"/>
    <w:bookmarkStart w:name="z20779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88"/>
    <w:bookmarkStart w:name="z46771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89"/>
    <w:bookmarkStart w:name="z20780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81" w:id="1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91"/>
    <w:bookmarkStart w:name="z20782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2"/>
    <w:bookmarkStart w:name="z20783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3"/>
    <w:bookmarkStart w:name="z20784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94"/>
    <w:bookmarkStart w:name="z20785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95"/>
    <w:bookmarkStart w:name="z20786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6"/>
    <w:bookmarkStart w:name="z20787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7"/>
    <w:bookmarkStart w:name="z20788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8"/>
    <w:bookmarkStart w:name="z20789" w:id="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9"/>
    <w:bookmarkStart w:name="z20790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0"/>
    <w:bookmarkStart w:name="z20791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1"/>
    <w:bookmarkStart w:name="z20792" w:id="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2"/>
    <w:bookmarkStart w:name="z20793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3"/>
    <w:bookmarkStart w:name="z20794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4"/>
    <w:bookmarkStart w:name="z20795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5"/>
    <w:bookmarkStart w:name="z20796" w:id="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6"/>
    <w:bookmarkStart w:name="z20797" w:id="1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7"/>
    <w:bookmarkStart w:name="z20798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800" w:id="1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609"/>
    <w:bookmarkStart w:name="z20801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10"/>
    <w:bookmarkStart w:name="z20802" w:id="1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1"/>
    <w:bookmarkStart w:name="z20803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2"/>
    <w:bookmarkStart w:name="z20804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3"/>
    <w:bookmarkStart w:name="z20805" w:id="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4"/>
    <w:bookmarkStart w:name="z20806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5"/>
    <w:bookmarkStart w:name="z20807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6"/>
    <w:bookmarkStart w:name="z20808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7"/>
    <w:bookmarkStart w:name="z20809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8"/>
    <w:bookmarkStart w:name="z20810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021400, Республика Казахстан, Акмолинская область, Сандыктауский район, село Балкашино, ул. Ракымжан Кошкарбаев, здание 146А.</w:t>
      </w:r>
    </w:p>
    <w:bookmarkEnd w:id="1619"/>
    <w:bookmarkStart w:name="z20811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"Сандыктауское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620"/>
    <w:bookmarkStart w:name="z20812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1"/>
    <w:bookmarkStart w:name="z20813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2"/>
    <w:bookmarkStart w:name="z20814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3"/>
    <w:bookmarkStart w:name="z20815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4"/>
    <w:bookmarkStart w:name="z20816" w:id="1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5"/>
    <w:bookmarkStart w:name="z20817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6"/>
    <w:bookmarkStart w:name="z20818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7"/>
    <w:bookmarkStart w:name="z20819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8"/>
    <w:bookmarkStart w:name="z20820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9"/>
    <w:bookmarkStart w:name="z20821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0"/>
    <w:bookmarkStart w:name="z20822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31"/>
    <w:bookmarkStart w:name="z20823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2"/>
    <w:bookmarkStart w:name="z20824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3"/>
    <w:bookmarkStart w:name="z20825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4"/>
    <w:bookmarkStart w:name="z20826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35"/>
    <w:bookmarkStart w:name="z20827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36"/>
    <w:bookmarkStart w:name="z20828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7"/>
    <w:bookmarkStart w:name="z20829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8"/>
    <w:bookmarkStart w:name="z20830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9"/>
    <w:bookmarkStart w:name="z20831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40"/>
    <w:bookmarkStart w:name="z41860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41"/>
    <w:bookmarkStart w:name="z41861" w:id="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42"/>
    <w:bookmarkStart w:name="z41862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43"/>
    <w:bookmarkStart w:name="z41863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44"/>
    <w:bookmarkStart w:name="z41864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45"/>
    <w:bookmarkStart w:name="z41865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646"/>
    <w:bookmarkStart w:name="z46341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47"/>
    <w:bookmarkStart w:name="z46772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48"/>
    <w:bookmarkStart w:name="z46773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49"/>
    <w:bookmarkStart w:name="z41866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0"/>
    <w:bookmarkStart w:name="z46774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51"/>
    <w:bookmarkStart w:name="z41867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2"/>
    <w:bookmarkStart w:name="z41868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3"/>
    <w:bookmarkStart w:name="z41869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4"/>
    <w:bookmarkStart w:name="z41870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72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56"/>
    <w:bookmarkStart w:name="z41873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7"/>
    <w:bookmarkStart w:name="z41874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8"/>
    <w:bookmarkStart w:name="z41875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62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0"/>
    <w:bookmarkStart w:name="z20863" w:id="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1"/>
    <w:bookmarkStart w:name="z20864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2"/>
    <w:bookmarkStart w:name="z20865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3"/>
    <w:bookmarkStart w:name="z20866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4"/>
    <w:bookmarkStart w:name="z20867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65"/>
    <w:bookmarkStart w:name="z20868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6"/>
    <w:bookmarkStart w:name="z20869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67"/>
    <w:bookmarkStart w:name="z20870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8"/>
    <w:bookmarkStart w:name="z20871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69"/>
    <w:bookmarkStart w:name="z46775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70"/>
    <w:bookmarkStart w:name="z20872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1"/>
    <w:bookmarkStart w:name="z20873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2"/>
    <w:bookmarkStart w:name="z20874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3"/>
    <w:bookmarkStart w:name="z46776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74"/>
    <w:bookmarkStart w:name="z20875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76" w:id="1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6"/>
    <w:bookmarkStart w:name="z20877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7"/>
    <w:bookmarkStart w:name="z20878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8"/>
    <w:bookmarkStart w:name="z20879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9"/>
    <w:bookmarkStart w:name="z20880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0"/>
    <w:bookmarkStart w:name="z20881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1"/>
    <w:bookmarkStart w:name="z20882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2"/>
    <w:bookmarkStart w:name="z20883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3"/>
    <w:bookmarkStart w:name="z20884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4"/>
    <w:bookmarkStart w:name="z20885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5"/>
    <w:bookmarkStart w:name="z20886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86"/>
    <w:bookmarkStart w:name="z20887" w:id="1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7"/>
    <w:bookmarkStart w:name="z20888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8"/>
    <w:bookmarkStart w:name="z20889" w:id="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9"/>
    <w:bookmarkStart w:name="z20890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0"/>
    <w:bookmarkStart w:name="z20891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1"/>
    <w:bookmarkStart w:name="z20892" w:id="1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2"/>
    <w:bookmarkStart w:name="z20893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894" w:id="1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694"/>
    <w:bookmarkStart w:name="z20895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95"/>
    <w:bookmarkStart w:name="z20896" w:id="1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6"/>
    <w:bookmarkStart w:name="z20897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7"/>
    <w:bookmarkStart w:name="z20898" w:id="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8"/>
    <w:bookmarkStart w:name="z20899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9"/>
    <w:bookmarkStart w:name="z20900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0"/>
    <w:bookmarkStart w:name="z20901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1"/>
    <w:bookmarkStart w:name="z20902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2"/>
    <w:bookmarkStart w:name="z20903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3"/>
    <w:bookmarkStart w:name="z20904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021500, Республика Казахстан, Акмолинская область, город Степногорск, мкр.Больничный Комплекс, зд. 6., 2.</w:t>
      </w:r>
    </w:p>
    <w:bookmarkEnd w:id="1704"/>
    <w:bookmarkStart w:name="z20905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"Степногорское городское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705"/>
    <w:bookmarkStart w:name="z20906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6"/>
    <w:bookmarkStart w:name="z20907" w:id="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7"/>
    <w:bookmarkStart w:name="z20908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8"/>
    <w:bookmarkStart w:name="z20909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9"/>
    <w:bookmarkStart w:name="z20910" w:id="1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0"/>
    <w:bookmarkStart w:name="z20911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1"/>
    <w:bookmarkStart w:name="z20912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2"/>
    <w:bookmarkStart w:name="z20913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3"/>
    <w:bookmarkStart w:name="z20914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4"/>
    <w:bookmarkStart w:name="z20915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5"/>
    <w:bookmarkStart w:name="z20916" w:id="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6"/>
    <w:bookmarkStart w:name="z20917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7"/>
    <w:bookmarkStart w:name="z20918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8"/>
    <w:bookmarkStart w:name="z20919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9"/>
    <w:bookmarkStart w:name="z20920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0"/>
    <w:bookmarkStart w:name="z20921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1"/>
    <w:bookmarkStart w:name="z20922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2"/>
    <w:bookmarkStart w:name="z20923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3"/>
    <w:bookmarkStart w:name="z20924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24"/>
    <w:bookmarkStart w:name="z20925" w:id="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25"/>
    <w:bookmarkStart w:name="z41878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26"/>
    <w:bookmarkStart w:name="z41879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27"/>
    <w:bookmarkStart w:name="z41880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28"/>
    <w:bookmarkStart w:name="z41881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29"/>
    <w:bookmarkStart w:name="z41882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0"/>
    <w:bookmarkStart w:name="z41883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731"/>
    <w:bookmarkStart w:name="z46342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32"/>
    <w:bookmarkStart w:name="z46777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33"/>
    <w:bookmarkStart w:name="z46778" w:id="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34"/>
    <w:bookmarkStart w:name="z41884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5"/>
    <w:bookmarkStart w:name="z46779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36"/>
    <w:bookmarkStart w:name="z41885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37"/>
    <w:bookmarkStart w:name="z41886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38"/>
    <w:bookmarkStart w:name="z41887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39"/>
    <w:bookmarkStart w:name="z41888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90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41"/>
    <w:bookmarkStart w:name="z41891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2"/>
    <w:bookmarkStart w:name="z41892" w:id="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3"/>
    <w:bookmarkStart w:name="z41893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56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45"/>
    <w:bookmarkStart w:name="z20957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46"/>
    <w:bookmarkStart w:name="z20958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47"/>
    <w:bookmarkStart w:name="z20959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48"/>
    <w:bookmarkStart w:name="z20960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9"/>
    <w:bookmarkStart w:name="z20961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50"/>
    <w:bookmarkStart w:name="z20962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1"/>
    <w:bookmarkStart w:name="z20963" w:id="1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52"/>
    <w:bookmarkStart w:name="z20964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3"/>
    <w:bookmarkStart w:name="z20965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54"/>
    <w:bookmarkStart w:name="z46780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55"/>
    <w:bookmarkStart w:name="z20966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56"/>
    <w:bookmarkStart w:name="z20967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57"/>
    <w:bookmarkStart w:name="z20968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58"/>
    <w:bookmarkStart w:name="z46781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59"/>
    <w:bookmarkStart w:name="z20969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70" w:id="1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1"/>
    <w:bookmarkStart w:name="z20971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2"/>
    <w:bookmarkStart w:name="z20972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3"/>
    <w:bookmarkStart w:name="z20973" w:id="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4"/>
    <w:bookmarkStart w:name="z20974" w:id="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5"/>
    <w:bookmarkStart w:name="z20975" w:id="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6"/>
    <w:bookmarkStart w:name="z20976" w:id="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7"/>
    <w:bookmarkStart w:name="z20977" w:id="1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8"/>
    <w:bookmarkStart w:name="z20978" w:id="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9"/>
    <w:bookmarkStart w:name="z20979" w:id="1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0"/>
    <w:bookmarkStart w:name="z20980" w:id="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1"/>
    <w:bookmarkStart w:name="z20981" w:id="1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2"/>
    <w:bookmarkStart w:name="z20982" w:id="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3"/>
    <w:bookmarkStart w:name="z20983" w:id="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4"/>
    <w:bookmarkStart w:name="z20984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5"/>
    <w:bookmarkStart w:name="z20985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6"/>
    <w:bookmarkStart w:name="z20986" w:id="1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7"/>
    <w:bookmarkStart w:name="z20987" w:id="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0988" w:id="1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779"/>
    <w:bookmarkStart w:name="z20989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0"/>
    <w:bookmarkStart w:name="z20990" w:id="1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1"/>
    <w:bookmarkStart w:name="z20991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2"/>
    <w:bookmarkStart w:name="z20992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3"/>
    <w:bookmarkStart w:name="z20993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4"/>
    <w:bookmarkStart w:name="z20994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5"/>
    <w:bookmarkStart w:name="z20995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6"/>
    <w:bookmarkStart w:name="z20996" w:id="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7"/>
    <w:bookmarkStart w:name="z20997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8"/>
    <w:bookmarkStart w:name="z20998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021800, Республика Казахстан, Акмолинская область, Целиноградский район, село Акмол, улица Степная, 27.</w:t>
      </w:r>
    </w:p>
    <w:bookmarkEnd w:id="17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99" w:id="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"Целиноградское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790"/>
    <w:bookmarkStart w:name="z21000" w:id="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1"/>
    <w:bookmarkStart w:name="z21001" w:id="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2"/>
    <w:bookmarkStart w:name="z21002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3"/>
    <w:bookmarkStart w:name="z21003" w:id="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4"/>
    <w:bookmarkStart w:name="z21004" w:id="1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5"/>
    <w:bookmarkStart w:name="z21005" w:id="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6"/>
    <w:bookmarkStart w:name="z21006" w:id="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7"/>
    <w:bookmarkStart w:name="z21007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8"/>
    <w:bookmarkStart w:name="z21008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9"/>
    <w:bookmarkStart w:name="z21009" w:id="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0"/>
    <w:bookmarkStart w:name="z21010" w:id="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1"/>
    <w:bookmarkStart w:name="z21011" w:id="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2"/>
    <w:bookmarkStart w:name="z21012" w:id="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3"/>
    <w:bookmarkStart w:name="z21013" w:id="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4"/>
    <w:bookmarkStart w:name="z21014" w:id="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5"/>
    <w:bookmarkStart w:name="z21015" w:id="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6"/>
    <w:bookmarkStart w:name="z21016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7"/>
    <w:bookmarkStart w:name="z21017" w:id="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8"/>
    <w:bookmarkStart w:name="z21018" w:id="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9"/>
    <w:bookmarkStart w:name="z21019"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0"/>
    <w:bookmarkStart w:name="z41896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1"/>
    <w:bookmarkStart w:name="z41897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2"/>
    <w:bookmarkStart w:name="z41898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3"/>
    <w:bookmarkStart w:name="z41899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4"/>
    <w:bookmarkStart w:name="z41900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5"/>
    <w:bookmarkStart w:name="z41901" w:id="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816"/>
    <w:bookmarkStart w:name="z46343" w:id="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17"/>
    <w:bookmarkStart w:name="z46782" w:id="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18"/>
    <w:bookmarkStart w:name="z46783" w:id="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19"/>
    <w:bookmarkStart w:name="z41902" w:id="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0"/>
    <w:bookmarkStart w:name="z46784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21"/>
    <w:bookmarkStart w:name="z41903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2"/>
    <w:bookmarkStart w:name="z41904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3"/>
    <w:bookmarkStart w:name="z41905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4"/>
    <w:bookmarkStart w:name="z41906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08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26"/>
    <w:bookmarkStart w:name="z41909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7"/>
    <w:bookmarkStart w:name="z41910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8"/>
    <w:bookmarkStart w:name="z41911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50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0"/>
    <w:bookmarkStart w:name="z21051" w:id="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1"/>
    <w:bookmarkStart w:name="z21052" w:id="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2"/>
    <w:bookmarkStart w:name="z21053" w:id="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3"/>
    <w:bookmarkStart w:name="z21054" w:id="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4"/>
    <w:bookmarkStart w:name="z21055" w:id="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35"/>
    <w:bookmarkStart w:name="z21056" w:id="1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6"/>
    <w:bookmarkStart w:name="z21057" w:id="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37"/>
    <w:bookmarkStart w:name="z21058" w:id="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8"/>
    <w:bookmarkStart w:name="z21059" w:id="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39"/>
    <w:bookmarkStart w:name="z46785" w:id="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40"/>
    <w:bookmarkStart w:name="z21060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1"/>
    <w:bookmarkStart w:name="z21061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2"/>
    <w:bookmarkStart w:name="z21062"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3"/>
    <w:bookmarkStart w:name="z46786"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44"/>
    <w:bookmarkStart w:name="z21063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64" w:id="1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6"/>
    <w:bookmarkStart w:name="z21065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7"/>
    <w:bookmarkStart w:name="z21066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8"/>
    <w:bookmarkStart w:name="z21067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9"/>
    <w:bookmarkStart w:name="z21068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50"/>
    <w:bookmarkStart w:name="z21069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1"/>
    <w:bookmarkStart w:name="z21070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2"/>
    <w:bookmarkStart w:name="z21071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3"/>
    <w:bookmarkStart w:name="z21072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4"/>
    <w:bookmarkStart w:name="z21073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5"/>
    <w:bookmarkStart w:name="z21074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6"/>
    <w:bookmarkStart w:name="z21075" w:id="1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7"/>
    <w:bookmarkStart w:name="z21076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8"/>
    <w:bookmarkStart w:name="z21077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9"/>
    <w:bookmarkStart w:name="z21078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0"/>
    <w:bookmarkStart w:name="z21079" w:id="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1"/>
    <w:bookmarkStart w:name="z21080" w:id="1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2"/>
    <w:bookmarkStart w:name="z21081" w:id="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082" w:id="1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</w:t>
      </w:r>
    </w:p>
    <w:bookmarkEnd w:id="1864"/>
    <w:bookmarkStart w:name="z21083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65"/>
    <w:bookmarkStart w:name="z21084" w:id="1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6"/>
    <w:bookmarkStart w:name="z21085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7"/>
    <w:bookmarkStart w:name="z21086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8"/>
    <w:bookmarkStart w:name="z21087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9"/>
    <w:bookmarkStart w:name="z21088" w:id="1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0"/>
    <w:bookmarkStart w:name="z21089" w:id="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1"/>
    <w:bookmarkStart w:name="z21090"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2"/>
    <w:bookmarkStart w:name="z21091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3"/>
    <w:bookmarkStart w:name="z21092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021600, Республика Казахстан, Акмолинская область, поселок Шортанды, улица 30 лет Победы, зд.49А, 1н.п..</w:t>
      </w:r>
    </w:p>
    <w:bookmarkEnd w:id="1874"/>
    <w:bookmarkStart w:name="z21093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"Шортандинское районное Управление санитарно-эпидемиологического контроля Департамента санитарно-эпидемиологического контроля Акмолинской области Комитета санитарно-эпидемиологического контроля Министерства здравоохранения Республики Казахстан".</w:t>
      </w:r>
    </w:p>
    <w:bookmarkEnd w:id="1875"/>
    <w:bookmarkStart w:name="z21094"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6"/>
    <w:bookmarkStart w:name="z21095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7"/>
    <w:bookmarkStart w:name="z21096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8"/>
    <w:bookmarkStart w:name="z21097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9"/>
    <w:bookmarkStart w:name="z21098" w:id="1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0"/>
    <w:bookmarkStart w:name="z21099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1"/>
    <w:bookmarkStart w:name="z21100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2"/>
    <w:bookmarkStart w:name="z21101" w:id="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3"/>
    <w:bookmarkStart w:name="z21102" w:id="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4"/>
    <w:bookmarkStart w:name="z21103" w:id="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5"/>
    <w:bookmarkStart w:name="z21104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6"/>
    <w:bookmarkStart w:name="z21105" w:id="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7"/>
    <w:bookmarkStart w:name="z21106" w:id="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8"/>
    <w:bookmarkStart w:name="z21107" w:id="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9"/>
    <w:bookmarkStart w:name="z21108" w:id="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90"/>
    <w:bookmarkStart w:name="z21109" w:id="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1"/>
    <w:bookmarkStart w:name="z21110" w:id="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2"/>
    <w:bookmarkStart w:name="z21111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3"/>
    <w:bookmarkStart w:name="z21112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4"/>
    <w:bookmarkStart w:name="z21113" w:id="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5"/>
    <w:bookmarkStart w:name="z41914" w:id="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6"/>
    <w:bookmarkStart w:name="z41915" w:id="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7"/>
    <w:bookmarkStart w:name="z41916" w:id="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8"/>
    <w:bookmarkStart w:name="z41917" w:id="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9"/>
    <w:bookmarkStart w:name="z41918" w:id="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00"/>
    <w:bookmarkStart w:name="z41919" w:id="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01"/>
    <w:bookmarkStart w:name="z46344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02"/>
    <w:bookmarkStart w:name="z46787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03"/>
    <w:bookmarkStart w:name="z46788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04"/>
    <w:bookmarkStart w:name="z41920" w:id="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5"/>
    <w:bookmarkStart w:name="z46789" w:id="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06"/>
    <w:bookmarkStart w:name="z41921" w:id="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7"/>
    <w:bookmarkStart w:name="z41922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8"/>
    <w:bookmarkStart w:name="z41923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9"/>
    <w:bookmarkStart w:name="z41924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26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11"/>
    <w:bookmarkStart w:name="z41927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12"/>
    <w:bookmarkStart w:name="z41928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3"/>
    <w:bookmarkStart w:name="z41929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44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15"/>
    <w:bookmarkStart w:name="z21145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16"/>
    <w:bookmarkStart w:name="z21146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17"/>
    <w:bookmarkStart w:name="z21147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18"/>
    <w:bookmarkStart w:name="z21148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19"/>
    <w:bookmarkStart w:name="z21149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20"/>
    <w:bookmarkStart w:name="z21150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21"/>
    <w:bookmarkStart w:name="z21151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22"/>
    <w:bookmarkStart w:name="z21152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23"/>
    <w:bookmarkStart w:name="z21153" w:id="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24"/>
    <w:bookmarkStart w:name="z46790"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25"/>
    <w:bookmarkStart w:name="z21154"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26"/>
    <w:bookmarkStart w:name="z21155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27"/>
    <w:bookmarkStart w:name="z21156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28"/>
    <w:bookmarkStart w:name="z46791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29"/>
    <w:bookmarkStart w:name="z21157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58" w:id="1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31"/>
    <w:bookmarkStart w:name="z21159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32"/>
    <w:bookmarkStart w:name="z21160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33"/>
    <w:bookmarkStart w:name="z21161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34"/>
    <w:bookmarkStart w:name="z21162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35"/>
    <w:bookmarkStart w:name="z21163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6"/>
    <w:bookmarkStart w:name="z21164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7"/>
    <w:bookmarkStart w:name="z21165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8"/>
    <w:bookmarkStart w:name="z21166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9"/>
    <w:bookmarkStart w:name="z21167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0"/>
    <w:bookmarkStart w:name="z21168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1"/>
    <w:bookmarkStart w:name="z21169" w:id="1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2"/>
    <w:bookmarkStart w:name="z21170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3"/>
    <w:bookmarkStart w:name="z21171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4"/>
    <w:bookmarkStart w:name="z21172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45"/>
    <w:bookmarkStart w:name="z21173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6"/>
    <w:bookmarkStart w:name="z21174" w:id="19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7"/>
    <w:bookmarkStart w:name="z21175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177" w:id="1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1949"/>
    <w:bookmarkStart w:name="z21178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50"/>
    <w:bookmarkStart w:name="z21179" w:id="1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1"/>
    <w:bookmarkStart w:name="z21180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52"/>
    <w:bookmarkStart w:name="z21181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53"/>
    <w:bookmarkStart w:name="z21182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54"/>
    <w:bookmarkStart w:name="z21183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5"/>
    <w:bookmarkStart w:name="z21184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6"/>
    <w:bookmarkStart w:name="z21185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57"/>
    <w:bookmarkStart w:name="z21186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58"/>
    <w:bookmarkStart w:name="z21187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070100, Республика Казахстан, область Абай, Абайский район, Караульский сельский округ, село Караул, улица Абая, дом 65.</w:t>
      </w:r>
    </w:p>
    <w:bookmarkEnd w:id="1959"/>
    <w:bookmarkStart w:name="z21188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1960"/>
    <w:bookmarkStart w:name="z21189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61"/>
    <w:bookmarkStart w:name="z21190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62"/>
    <w:bookmarkStart w:name="z21191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63"/>
    <w:bookmarkStart w:name="z21192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64"/>
    <w:bookmarkStart w:name="z21193" w:id="1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5"/>
    <w:bookmarkStart w:name="z21194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6"/>
    <w:bookmarkStart w:name="z21195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7"/>
    <w:bookmarkStart w:name="z21196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8"/>
    <w:bookmarkStart w:name="z21197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69"/>
    <w:bookmarkStart w:name="z21198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70"/>
    <w:bookmarkStart w:name="z21199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71"/>
    <w:bookmarkStart w:name="z21200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72"/>
    <w:bookmarkStart w:name="z21201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73"/>
    <w:bookmarkStart w:name="z21202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4"/>
    <w:bookmarkStart w:name="z21203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5"/>
    <w:bookmarkStart w:name="z21204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6"/>
    <w:bookmarkStart w:name="z21205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7"/>
    <w:bookmarkStart w:name="z21206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8"/>
    <w:bookmarkStart w:name="z21207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79"/>
    <w:bookmarkStart w:name="z21208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80"/>
    <w:bookmarkStart w:name="z41932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81"/>
    <w:bookmarkStart w:name="z41933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82"/>
    <w:bookmarkStart w:name="z41934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83"/>
    <w:bookmarkStart w:name="z41935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84"/>
    <w:bookmarkStart w:name="z41936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85"/>
    <w:bookmarkStart w:name="z41937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986"/>
    <w:bookmarkStart w:name="z46313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87"/>
    <w:bookmarkStart w:name="z46639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88"/>
    <w:bookmarkStart w:name="z46640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89"/>
    <w:bookmarkStart w:name="z41938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90"/>
    <w:bookmarkStart w:name="z46641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91"/>
    <w:bookmarkStart w:name="z41939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92"/>
    <w:bookmarkStart w:name="z41940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93"/>
    <w:bookmarkStart w:name="z41941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94"/>
    <w:bookmarkStart w:name="z41942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44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96"/>
    <w:bookmarkStart w:name="z41945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97"/>
    <w:bookmarkStart w:name="z41946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98"/>
    <w:bookmarkStart w:name="z41947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39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00"/>
    <w:bookmarkStart w:name="z21240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01"/>
    <w:bookmarkStart w:name="z21241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02"/>
    <w:bookmarkStart w:name="z21242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03"/>
    <w:bookmarkStart w:name="z21243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04"/>
    <w:bookmarkStart w:name="z21244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05"/>
    <w:bookmarkStart w:name="z21245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06"/>
    <w:bookmarkStart w:name="z21246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07"/>
    <w:bookmarkStart w:name="z21247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08"/>
    <w:bookmarkStart w:name="z21248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09"/>
    <w:bookmarkStart w:name="z46642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10"/>
    <w:bookmarkStart w:name="z21249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11"/>
    <w:bookmarkStart w:name="z21250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12"/>
    <w:bookmarkStart w:name="z21251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13"/>
    <w:bookmarkStart w:name="z46643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14"/>
    <w:bookmarkStart w:name="z21252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3" w:id="2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16"/>
    <w:bookmarkStart w:name="z21254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17"/>
    <w:bookmarkStart w:name="z21255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18"/>
    <w:bookmarkStart w:name="z21256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19"/>
    <w:bookmarkStart w:name="z21257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20"/>
    <w:bookmarkStart w:name="z21258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21"/>
    <w:bookmarkStart w:name="z21259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22"/>
    <w:bookmarkStart w:name="z21260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23"/>
    <w:bookmarkStart w:name="z21261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24"/>
    <w:bookmarkStart w:name="z21262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25"/>
    <w:bookmarkStart w:name="z21263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26"/>
    <w:bookmarkStart w:name="z21264" w:id="2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27"/>
    <w:bookmarkStart w:name="z21265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28"/>
    <w:bookmarkStart w:name="z21266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29"/>
    <w:bookmarkStart w:name="z21267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30"/>
    <w:bookmarkStart w:name="z21268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1"/>
    <w:bookmarkStart w:name="z21269" w:id="2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32"/>
    <w:bookmarkStart w:name="z21270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272" w:id="2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034"/>
    <w:bookmarkStart w:name="z21273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35"/>
    <w:bookmarkStart w:name="z21274" w:id="2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36"/>
    <w:bookmarkStart w:name="z21275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37"/>
    <w:bookmarkStart w:name="z21276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38"/>
    <w:bookmarkStart w:name="z21277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39"/>
    <w:bookmarkStart w:name="z21278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40"/>
    <w:bookmarkStart w:name="z21279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1"/>
    <w:bookmarkStart w:name="z21280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42"/>
    <w:bookmarkStart w:name="z21281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43"/>
    <w:bookmarkStart w:name="z21282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071500, Республика Казахстан, область Абай, район Ақсуат, сельский округ Ақсуат, село Аксуат, улица Ы. Қабеков, 9.</w:t>
      </w:r>
    </w:p>
    <w:bookmarkEnd w:id="2044"/>
    <w:bookmarkStart w:name="z21283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Ақсуат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045"/>
    <w:bookmarkStart w:name="z21284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46"/>
    <w:bookmarkStart w:name="z21285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47"/>
    <w:bookmarkStart w:name="z21286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48"/>
    <w:bookmarkStart w:name="z21287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49"/>
    <w:bookmarkStart w:name="z21288" w:id="2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50"/>
    <w:bookmarkStart w:name="z21289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51"/>
    <w:bookmarkStart w:name="z21290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52"/>
    <w:bookmarkStart w:name="z21291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53"/>
    <w:bookmarkStart w:name="z21292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54"/>
    <w:bookmarkStart w:name="z21293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55"/>
    <w:bookmarkStart w:name="z21294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56"/>
    <w:bookmarkStart w:name="z21295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57"/>
    <w:bookmarkStart w:name="z21296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58"/>
    <w:bookmarkStart w:name="z21297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59"/>
    <w:bookmarkStart w:name="z21298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60"/>
    <w:bookmarkStart w:name="z21299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61"/>
    <w:bookmarkStart w:name="z21300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62"/>
    <w:bookmarkStart w:name="z21301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63"/>
    <w:bookmarkStart w:name="z21302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64"/>
    <w:bookmarkStart w:name="z21303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65"/>
    <w:bookmarkStart w:name="z41950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66"/>
    <w:bookmarkStart w:name="z41951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67"/>
    <w:bookmarkStart w:name="z41952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68"/>
    <w:bookmarkStart w:name="z41953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69"/>
    <w:bookmarkStart w:name="z41954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70"/>
    <w:bookmarkStart w:name="z41955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071"/>
    <w:bookmarkStart w:name="z46314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72"/>
    <w:bookmarkStart w:name="z46644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73"/>
    <w:bookmarkStart w:name="z46645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74"/>
    <w:bookmarkStart w:name="z41956" w:id="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75"/>
    <w:bookmarkStart w:name="z46646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76"/>
    <w:bookmarkStart w:name="z41957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77"/>
    <w:bookmarkStart w:name="z41958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78"/>
    <w:bookmarkStart w:name="z41959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79"/>
    <w:bookmarkStart w:name="z41960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62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81"/>
    <w:bookmarkStart w:name="z41963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82"/>
    <w:bookmarkStart w:name="z41964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83"/>
    <w:bookmarkStart w:name="z41965" w:id="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34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85"/>
    <w:bookmarkStart w:name="z21335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86"/>
    <w:bookmarkStart w:name="z21336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87"/>
    <w:bookmarkStart w:name="z21337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88"/>
    <w:bookmarkStart w:name="z21338" w:id="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89"/>
    <w:bookmarkStart w:name="z21339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90"/>
    <w:bookmarkStart w:name="z21340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91"/>
    <w:bookmarkStart w:name="z21341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92"/>
    <w:bookmarkStart w:name="z21342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93"/>
    <w:bookmarkStart w:name="z21343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94"/>
    <w:bookmarkStart w:name="z46647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95"/>
    <w:bookmarkStart w:name="z21344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96"/>
    <w:bookmarkStart w:name="z21345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97"/>
    <w:bookmarkStart w:name="z21346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98"/>
    <w:bookmarkStart w:name="z46648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99"/>
    <w:bookmarkStart w:name="z21347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48" w:id="2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101"/>
    <w:bookmarkStart w:name="z21349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02"/>
    <w:bookmarkStart w:name="z21350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03"/>
    <w:bookmarkStart w:name="z21351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104"/>
    <w:bookmarkStart w:name="z21352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105"/>
    <w:bookmarkStart w:name="z21353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06"/>
    <w:bookmarkStart w:name="z21354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07"/>
    <w:bookmarkStart w:name="z21355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08"/>
    <w:bookmarkStart w:name="z21356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09"/>
    <w:bookmarkStart w:name="z21357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10"/>
    <w:bookmarkStart w:name="z21358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111"/>
    <w:bookmarkStart w:name="z21359" w:id="2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12"/>
    <w:bookmarkStart w:name="z21360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13"/>
    <w:bookmarkStart w:name="z21361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14"/>
    <w:bookmarkStart w:name="z21362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115"/>
    <w:bookmarkStart w:name="z21363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116"/>
    <w:bookmarkStart w:name="z21364" w:id="2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117"/>
    <w:bookmarkStart w:name="z21365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367" w:id="2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119"/>
    <w:bookmarkStart w:name="z21368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120"/>
    <w:bookmarkStart w:name="z21369" w:id="2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121"/>
    <w:bookmarkStart w:name="z21370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122"/>
    <w:bookmarkStart w:name="z21371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123"/>
    <w:bookmarkStart w:name="z21372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124"/>
    <w:bookmarkStart w:name="z21373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125"/>
    <w:bookmarkStart w:name="z21374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126"/>
    <w:bookmarkStart w:name="z21375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127"/>
    <w:bookmarkStart w:name="z21376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128"/>
    <w:bookmarkStart w:name="z21377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070200, Республика Казахстан, область Абай, Аягозский район, город Аягоз, улица А.Танирбергенова, дом 47.</w:t>
      </w:r>
    </w:p>
    <w:bookmarkEnd w:id="2129"/>
    <w:bookmarkStart w:name="z21378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"Аягозское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130"/>
    <w:bookmarkStart w:name="z21379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131"/>
    <w:bookmarkStart w:name="z21380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132"/>
    <w:bookmarkStart w:name="z21381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133"/>
    <w:bookmarkStart w:name="z21382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134"/>
    <w:bookmarkStart w:name="z21383" w:id="2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135"/>
    <w:bookmarkStart w:name="z21384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136"/>
    <w:bookmarkStart w:name="z21385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137"/>
    <w:bookmarkStart w:name="z21386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138"/>
    <w:bookmarkStart w:name="z21387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139"/>
    <w:bookmarkStart w:name="z21388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140"/>
    <w:bookmarkStart w:name="z21389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141"/>
    <w:bookmarkStart w:name="z21390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142"/>
    <w:bookmarkStart w:name="z21391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143"/>
    <w:bookmarkStart w:name="z21392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144"/>
    <w:bookmarkStart w:name="z21393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145"/>
    <w:bookmarkStart w:name="z21394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146"/>
    <w:bookmarkStart w:name="z21395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147"/>
    <w:bookmarkStart w:name="z21396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148"/>
    <w:bookmarkStart w:name="z21397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149"/>
    <w:bookmarkStart w:name="z21398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150"/>
    <w:bookmarkStart w:name="z41968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151"/>
    <w:bookmarkStart w:name="z41969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152"/>
    <w:bookmarkStart w:name="z41970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153"/>
    <w:bookmarkStart w:name="z41971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154"/>
    <w:bookmarkStart w:name="z41972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155"/>
    <w:bookmarkStart w:name="z41973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156"/>
    <w:bookmarkStart w:name="z46315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157"/>
    <w:bookmarkStart w:name="z46649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158"/>
    <w:bookmarkStart w:name="z46650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159"/>
    <w:bookmarkStart w:name="z41974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160"/>
    <w:bookmarkStart w:name="z46651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161"/>
    <w:bookmarkStart w:name="z41975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162"/>
    <w:bookmarkStart w:name="z41976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163"/>
    <w:bookmarkStart w:name="z41977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164"/>
    <w:bookmarkStart w:name="z41978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80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166"/>
    <w:bookmarkStart w:name="z41981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167"/>
    <w:bookmarkStart w:name="z41982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168"/>
    <w:bookmarkStart w:name="z41983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29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170"/>
    <w:bookmarkStart w:name="z21430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171"/>
    <w:bookmarkStart w:name="z21431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172"/>
    <w:bookmarkStart w:name="z21432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173"/>
    <w:bookmarkStart w:name="z21433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174"/>
    <w:bookmarkStart w:name="z21434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175"/>
    <w:bookmarkStart w:name="z21435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176"/>
    <w:bookmarkStart w:name="z21436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177"/>
    <w:bookmarkStart w:name="z21437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178"/>
    <w:bookmarkStart w:name="z21438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179"/>
    <w:bookmarkStart w:name="z46652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180"/>
    <w:bookmarkStart w:name="z21439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181"/>
    <w:bookmarkStart w:name="z21440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182"/>
    <w:bookmarkStart w:name="z21441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183"/>
    <w:bookmarkStart w:name="z46653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184"/>
    <w:bookmarkStart w:name="z21442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43" w:id="2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186"/>
    <w:bookmarkStart w:name="z21444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187"/>
    <w:bookmarkStart w:name="z21445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188"/>
    <w:bookmarkStart w:name="z21446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189"/>
    <w:bookmarkStart w:name="z21447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190"/>
    <w:bookmarkStart w:name="z21448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191"/>
    <w:bookmarkStart w:name="z21449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192"/>
    <w:bookmarkStart w:name="z21450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193"/>
    <w:bookmarkStart w:name="z21451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194"/>
    <w:bookmarkStart w:name="z21452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195"/>
    <w:bookmarkStart w:name="z21453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196"/>
    <w:bookmarkStart w:name="z21454" w:id="2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197"/>
    <w:bookmarkStart w:name="z21455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198"/>
    <w:bookmarkStart w:name="z21456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199"/>
    <w:bookmarkStart w:name="z21457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00"/>
    <w:bookmarkStart w:name="z21458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01"/>
    <w:bookmarkStart w:name="z21459" w:id="2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02"/>
    <w:bookmarkStart w:name="z21460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462" w:id="2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204"/>
    <w:bookmarkStart w:name="z21463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205"/>
    <w:bookmarkStart w:name="z21464" w:id="2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06"/>
    <w:bookmarkStart w:name="z21465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207"/>
    <w:bookmarkStart w:name="z21466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08"/>
    <w:bookmarkStart w:name="z21467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09"/>
    <w:bookmarkStart w:name="z21468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10"/>
    <w:bookmarkStart w:name="z21469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11"/>
    <w:bookmarkStart w:name="z21470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212"/>
    <w:bookmarkStart w:name="z21471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13"/>
    <w:bookmarkStart w:name="z21472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070300, Республика Казахстан, область Абай, Бескарагайский район, Бескарагайский сельский округ, село Бескарагай, улица Кайрат Рыскулбекова, дом 88.</w:t>
      </w:r>
    </w:p>
    <w:bookmarkEnd w:id="2214"/>
    <w:bookmarkStart w:name="z21473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"Бескарагайское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215"/>
    <w:bookmarkStart w:name="z21474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216"/>
    <w:bookmarkStart w:name="z21475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217"/>
    <w:bookmarkStart w:name="z21476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218"/>
    <w:bookmarkStart w:name="z21477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219"/>
    <w:bookmarkStart w:name="z21478" w:id="2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220"/>
    <w:bookmarkStart w:name="z21479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221"/>
    <w:bookmarkStart w:name="z21480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222"/>
    <w:bookmarkStart w:name="z21481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223"/>
    <w:bookmarkStart w:name="z21482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224"/>
    <w:bookmarkStart w:name="z21483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225"/>
    <w:bookmarkStart w:name="z21484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226"/>
    <w:bookmarkStart w:name="z21485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227"/>
    <w:bookmarkStart w:name="z21486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228"/>
    <w:bookmarkStart w:name="z21487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229"/>
    <w:bookmarkStart w:name="z21488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230"/>
    <w:bookmarkStart w:name="z21489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231"/>
    <w:bookmarkStart w:name="z21490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232"/>
    <w:bookmarkStart w:name="z21491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233"/>
    <w:bookmarkStart w:name="z21492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234"/>
    <w:bookmarkStart w:name="z21493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235"/>
    <w:bookmarkStart w:name="z41986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236"/>
    <w:bookmarkStart w:name="z41987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237"/>
    <w:bookmarkStart w:name="z41988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238"/>
    <w:bookmarkStart w:name="z41989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239"/>
    <w:bookmarkStart w:name="z41990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240"/>
    <w:bookmarkStart w:name="z41991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241"/>
    <w:bookmarkStart w:name="z46316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242"/>
    <w:bookmarkStart w:name="z46654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243"/>
    <w:bookmarkStart w:name="z46655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244"/>
    <w:bookmarkStart w:name="z41992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245"/>
    <w:bookmarkStart w:name="z46656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246"/>
    <w:bookmarkStart w:name="z41993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247"/>
    <w:bookmarkStart w:name="z41994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248"/>
    <w:bookmarkStart w:name="z41995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249"/>
    <w:bookmarkStart w:name="z41996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998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251"/>
    <w:bookmarkStart w:name="z41999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252"/>
    <w:bookmarkStart w:name="z42000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253"/>
    <w:bookmarkStart w:name="z42001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24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255"/>
    <w:bookmarkStart w:name="z21525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256"/>
    <w:bookmarkStart w:name="z21526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257"/>
    <w:bookmarkStart w:name="z21527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258"/>
    <w:bookmarkStart w:name="z21528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259"/>
    <w:bookmarkStart w:name="z21529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260"/>
    <w:bookmarkStart w:name="z21530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261"/>
    <w:bookmarkStart w:name="z21531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262"/>
    <w:bookmarkStart w:name="z21532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263"/>
    <w:bookmarkStart w:name="z21533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264"/>
    <w:bookmarkStart w:name="z46657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265"/>
    <w:bookmarkStart w:name="z21534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266"/>
    <w:bookmarkStart w:name="z21535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267"/>
    <w:bookmarkStart w:name="z21536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268"/>
    <w:bookmarkStart w:name="z46658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269"/>
    <w:bookmarkStart w:name="z21537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2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38" w:id="2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271"/>
    <w:bookmarkStart w:name="z21539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272"/>
    <w:bookmarkStart w:name="z21540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273"/>
    <w:bookmarkStart w:name="z21541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274"/>
    <w:bookmarkStart w:name="z21542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275"/>
    <w:bookmarkStart w:name="z21543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276"/>
    <w:bookmarkStart w:name="z21544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277"/>
    <w:bookmarkStart w:name="z21545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278"/>
    <w:bookmarkStart w:name="z21546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279"/>
    <w:bookmarkStart w:name="z21547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280"/>
    <w:bookmarkStart w:name="z21548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281"/>
    <w:bookmarkStart w:name="z21549" w:id="2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282"/>
    <w:bookmarkStart w:name="z21550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283"/>
    <w:bookmarkStart w:name="z21551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284"/>
    <w:bookmarkStart w:name="z21552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285"/>
    <w:bookmarkStart w:name="z21553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286"/>
    <w:bookmarkStart w:name="z21554" w:id="2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287"/>
    <w:bookmarkStart w:name="z21555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2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557" w:id="2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289"/>
    <w:bookmarkStart w:name="z21558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290"/>
    <w:bookmarkStart w:name="z21559" w:id="2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291"/>
    <w:bookmarkStart w:name="z21560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292"/>
    <w:bookmarkStart w:name="z21561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293"/>
    <w:bookmarkStart w:name="z21562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294"/>
    <w:bookmarkStart w:name="z21563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295"/>
    <w:bookmarkStart w:name="z21564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296"/>
    <w:bookmarkStart w:name="z21565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297"/>
    <w:bookmarkStart w:name="z21566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298"/>
    <w:bookmarkStart w:name="z21567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070400, Республика Казахстан, область Абай, Бородулихинский район, Бородулихинский сельский округ, село Бородулиха, улица Бірлік, дом 129.</w:t>
      </w:r>
    </w:p>
    <w:bookmarkEnd w:id="2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68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"Бородулихинское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300"/>
    <w:bookmarkStart w:name="z21569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01"/>
    <w:bookmarkStart w:name="z21570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302"/>
    <w:bookmarkStart w:name="z21571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303"/>
    <w:bookmarkStart w:name="z21572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304"/>
    <w:bookmarkStart w:name="z21573" w:id="2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305"/>
    <w:bookmarkStart w:name="z21574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306"/>
    <w:bookmarkStart w:name="z21575" w:id="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307"/>
    <w:bookmarkStart w:name="z21576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308"/>
    <w:bookmarkStart w:name="z21577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09"/>
    <w:bookmarkStart w:name="z21578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10"/>
    <w:bookmarkStart w:name="z21579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311"/>
    <w:bookmarkStart w:name="z21580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12"/>
    <w:bookmarkStart w:name="z21581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13"/>
    <w:bookmarkStart w:name="z21582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14"/>
    <w:bookmarkStart w:name="z21583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315"/>
    <w:bookmarkStart w:name="z21584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316"/>
    <w:bookmarkStart w:name="z21585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317"/>
    <w:bookmarkStart w:name="z21586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318"/>
    <w:bookmarkStart w:name="z21587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319"/>
    <w:bookmarkStart w:name="z21588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320"/>
    <w:bookmarkStart w:name="z42004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321"/>
    <w:bookmarkStart w:name="z42005" w:id="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322"/>
    <w:bookmarkStart w:name="z42006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323"/>
    <w:bookmarkStart w:name="z42007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324"/>
    <w:bookmarkStart w:name="z42008" w:id="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325"/>
    <w:bookmarkStart w:name="z42009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326"/>
    <w:bookmarkStart w:name="z46317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327"/>
    <w:bookmarkStart w:name="z46659" w:id="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328"/>
    <w:bookmarkStart w:name="z46660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329"/>
    <w:bookmarkStart w:name="z42010" w:id="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330"/>
    <w:bookmarkStart w:name="z46661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331"/>
    <w:bookmarkStart w:name="z42011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332"/>
    <w:bookmarkStart w:name="z42012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333"/>
    <w:bookmarkStart w:name="z42013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334"/>
    <w:bookmarkStart w:name="z42014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3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16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336"/>
    <w:bookmarkStart w:name="z42017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337"/>
    <w:bookmarkStart w:name="z42018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338"/>
    <w:bookmarkStart w:name="z42019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19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340"/>
    <w:bookmarkStart w:name="z21620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341"/>
    <w:bookmarkStart w:name="z21621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342"/>
    <w:bookmarkStart w:name="z21622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343"/>
    <w:bookmarkStart w:name="z21623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344"/>
    <w:bookmarkStart w:name="z21624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345"/>
    <w:bookmarkStart w:name="z21625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346"/>
    <w:bookmarkStart w:name="z21626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347"/>
    <w:bookmarkStart w:name="z21627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348"/>
    <w:bookmarkStart w:name="z21628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349"/>
    <w:bookmarkStart w:name="z46662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350"/>
    <w:bookmarkStart w:name="z21629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351"/>
    <w:bookmarkStart w:name="z21630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352"/>
    <w:bookmarkStart w:name="z21631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353"/>
    <w:bookmarkStart w:name="z46663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354"/>
    <w:bookmarkStart w:name="z21632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33" w:id="2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356"/>
    <w:bookmarkStart w:name="z21634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357"/>
    <w:bookmarkStart w:name="z21635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358"/>
    <w:bookmarkStart w:name="z21636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359"/>
    <w:bookmarkStart w:name="z21637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360"/>
    <w:bookmarkStart w:name="z21638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361"/>
    <w:bookmarkStart w:name="z21639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362"/>
    <w:bookmarkStart w:name="z21640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363"/>
    <w:bookmarkStart w:name="z21641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364"/>
    <w:bookmarkStart w:name="z21642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365"/>
    <w:bookmarkStart w:name="z21643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366"/>
    <w:bookmarkStart w:name="z21644" w:id="2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367"/>
    <w:bookmarkStart w:name="z21645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368"/>
    <w:bookmarkStart w:name="z21646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369"/>
    <w:bookmarkStart w:name="z21647" w:id="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370"/>
    <w:bookmarkStart w:name="z21648" w:id="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371"/>
    <w:bookmarkStart w:name="z21649" w:id="2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372"/>
    <w:bookmarkStart w:name="z21650" w:id="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652" w:id="2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374"/>
    <w:bookmarkStart w:name="z21653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19-6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375"/>
    <w:bookmarkStart w:name="z21654" w:id="2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376"/>
    <w:bookmarkStart w:name="z21655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377"/>
    <w:bookmarkStart w:name="z21656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378"/>
    <w:bookmarkStart w:name="z21657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379"/>
    <w:bookmarkStart w:name="z21658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380"/>
    <w:bookmarkStart w:name="z21659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381"/>
    <w:bookmarkStart w:name="z21660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382"/>
    <w:bookmarkStart w:name="z21661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383"/>
    <w:bookmarkStart w:name="z21662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070600, Республика Казахстан, область Абай, Жарминский район, Калбатауский сельский округ, село Калбатау, улица Актамберды Жырау, здание 109А.</w:t>
      </w:r>
    </w:p>
    <w:bookmarkEnd w:id="2384"/>
    <w:bookmarkStart w:name="z21663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"Жарминское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385"/>
    <w:bookmarkStart w:name="z21664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386"/>
    <w:bookmarkStart w:name="z21665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387"/>
    <w:bookmarkStart w:name="z21666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388"/>
    <w:bookmarkStart w:name="z21667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389"/>
    <w:bookmarkStart w:name="z21668" w:id="2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390"/>
    <w:bookmarkStart w:name="z21669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391"/>
    <w:bookmarkStart w:name="z21670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392"/>
    <w:bookmarkStart w:name="z21671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393"/>
    <w:bookmarkStart w:name="z21672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394"/>
    <w:bookmarkStart w:name="z21673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395"/>
    <w:bookmarkStart w:name="z21674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396"/>
    <w:bookmarkStart w:name="z21675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397"/>
    <w:bookmarkStart w:name="z21676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398"/>
    <w:bookmarkStart w:name="z21677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399"/>
    <w:bookmarkStart w:name="z21678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00"/>
    <w:bookmarkStart w:name="z21679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01"/>
    <w:bookmarkStart w:name="z21680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02"/>
    <w:bookmarkStart w:name="z21681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03"/>
    <w:bookmarkStart w:name="z21682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04"/>
    <w:bookmarkStart w:name="z21683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405"/>
    <w:bookmarkStart w:name="z42022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406"/>
    <w:bookmarkStart w:name="z42023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407"/>
    <w:bookmarkStart w:name="z42024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408"/>
    <w:bookmarkStart w:name="z42025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409"/>
    <w:bookmarkStart w:name="z42026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410"/>
    <w:bookmarkStart w:name="z42027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411"/>
    <w:bookmarkStart w:name="z46319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412"/>
    <w:bookmarkStart w:name="z46664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413"/>
    <w:bookmarkStart w:name="z46665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414"/>
    <w:bookmarkStart w:name="z42028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415"/>
    <w:bookmarkStart w:name="z46666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416"/>
    <w:bookmarkStart w:name="z42029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417"/>
    <w:bookmarkStart w:name="z42030"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418"/>
    <w:bookmarkStart w:name="z42031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419"/>
    <w:bookmarkStart w:name="z42032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34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421"/>
    <w:bookmarkStart w:name="z42035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422"/>
    <w:bookmarkStart w:name="z42036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423"/>
    <w:bookmarkStart w:name="z42037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14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425"/>
    <w:bookmarkStart w:name="z21715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426"/>
    <w:bookmarkStart w:name="z21716" w:id="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427"/>
    <w:bookmarkStart w:name="z21717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428"/>
    <w:bookmarkStart w:name="z21718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429"/>
    <w:bookmarkStart w:name="z21719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430"/>
    <w:bookmarkStart w:name="z21720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431"/>
    <w:bookmarkStart w:name="z21721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432"/>
    <w:bookmarkStart w:name="z21722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433"/>
    <w:bookmarkStart w:name="z21723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434"/>
    <w:bookmarkStart w:name="z46667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435"/>
    <w:bookmarkStart w:name="z21724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436"/>
    <w:bookmarkStart w:name="z21725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437"/>
    <w:bookmarkStart w:name="z21726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438"/>
    <w:bookmarkStart w:name="z46668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439"/>
    <w:bookmarkStart w:name="z21727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28" w:id="2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441"/>
    <w:bookmarkStart w:name="z21729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442"/>
    <w:bookmarkStart w:name="z21730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443"/>
    <w:bookmarkStart w:name="z21731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444"/>
    <w:bookmarkStart w:name="z21732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445"/>
    <w:bookmarkStart w:name="z21733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446"/>
    <w:bookmarkStart w:name="z21734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447"/>
    <w:bookmarkStart w:name="z21735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448"/>
    <w:bookmarkStart w:name="z21736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449"/>
    <w:bookmarkStart w:name="z21737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450"/>
    <w:bookmarkStart w:name="z21738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451"/>
    <w:bookmarkStart w:name="z21739" w:id="2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452"/>
    <w:bookmarkStart w:name="z21740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453"/>
    <w:bookmarkStart w:name="z21741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454"/>
    <w:bookmarkStart w:name="z21742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455"/>
    <w:bookmarkStart w:name="z21743"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456"/>
    <w:bookmarkStart w:name="z21744" w:id="2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457"/>
    <w:bookmarkStart w:name="z21745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747" w:id="2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459"/>
    <w:bookmarkStart w:name="z21748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19-7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460"/>
    <w:bookmarkStart w:name="z21749" w:id="2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461"/>
    <w:bookmarkStart w:name="z21750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462"/>
    <w:bookmarkStart w:name="z21751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463"/>
    <w:bookmarkStart w:name="z21752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464"/>
    <w:bookmarkStart w:name="z21753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465"/>
    <w:bookmarkStart w:name="z21754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466"/>
    <w:bookmarkStart w:name="z21755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467"/>
    <w:bookmarkStart w:name="z21756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468"/>
    <w:bookmarkStart w:name="z21757"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071000, Республика Казахстан, область Абай, Кокпектинский район, Кокпектинский сельский округ, село Кокпекты, улица Кабанбай батыра, дом 69.</w:t>
      </w:r>
    </w:p>
    <w:bookmarkEnd w:id="2469"/>
    <w:bookmarkStart w:name="z21758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"Кокпектинское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470"/>
    <w:bookmarkStart w:name="z21759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471"/>
    <w:bookmarkStart w:name="z21760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472"/>
    <w:bookmarkStart w:name="z21761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473"/>
    <w:bookmarkStart w:name="z21762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474"/>
    <w:bookmarkStart w:name="z21763" w:id="2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475"/>
    <w:bookmarkStart w:name="z21764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476"/>
    <w:bookmarkStart w:name="z21765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477"/>
    <w:bookmarkStart w:name="z21766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478"/>
    <w:bookmarkStart w:name="z21767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479"/>
    <w:bookmarkStart w:name="z21768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480"/>
    <w:bookmarkStart w:name="z21769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481"/>
    <w:bookmarkStart w:name="z21770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482"/>
    <w:bookmarkStart w:name="z21771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483"/>
    <w:bookmarkStart w:name="z21772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484"/>
    <w:bookmarkStart w:name="z21773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485"/>
    <w:bookmarkStart w:name="z21774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486"/>
    <w:bookmarkStart w:name="z21775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487"/>
    <w:bookmarkStart w:name="z21776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488"/>
    <w:bookmarkStart w:name="z21777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489"/>
    <w:bookmarkStart w:name="z21778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490"/>
    <w:bookmarkStart w:name="z42040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491"/>
    <w:bookmarkStart w:name="z42041"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492"/>
    <w:bookmarkStart w:name="z42042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493"/>
    <w:bookmarkStart w:name="z42043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494"/>
    <w:bookmarkStart w:name="z42044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495"/>
    <w:bookmarkStart w:name="z42045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496"/>
    <w:bookmarkStart w:name="z46320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497"/>
    <w:bookmarkStart w:name="z46669" w:id="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498"/>
    <w:bookmarkStart w:name="z46670" w:id="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499"/>
    <w:bookmarkStart w:name="z42046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00"/>
    <w:bookmarkStart w:name="z46671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501"/>
    <w:bookmarkStart w:name="z42047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02"/>
    <w:bookmarkStart w:name="z42048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03"/>
    <w:bookmarkStart w:name="z42049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04"/>
    <w:bookmarkStart w:name="z42050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52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506"/>
    <w:bookmarkStart w:name="z42053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07"/>
    <w:bookmarkStart w:name="z42054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08"/>
    <w:bookmarkStart w:name="z42055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09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10"/>
    <w:bookmarkStart w:name="z21810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11"/>
    <w:bookmarkStart w:name="z21811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12"/>
    <w:bookmarkStart w:name="z21812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13"/>
    <w:bookmarkStart w:name="z21813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14"/>
    <w:bookmarkStart w:name="z21814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515"/>
    <w:bookmarkStart w:name="z21815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516"/>
    <w:bookmarkStart w:name="z21816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517"/>
    <w:bookmarkStart w:name="z21817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518"/>
    <w:bookmarkStart w:name="z21818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519"/>
    <w:bookmarkStart w:name="z46672" w:id="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520"/>
    <w:bookmarkStart w:name="z21819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521"/>
    <w:bookmarkStart w:name="z21820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522"/>
    <w:bookmarkStart w:name="z21821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523"/>
    <w:bookmarkStart w:name="z46673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524"/>
    <w:bookmarkStart w:name="z21822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5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23" w:id="2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526"/>
    <w:bookmarkStart w:name="z21824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527"/>
    <w:bookmarkStart w:name="z21825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528"/>
    <w:bookmarkStart w:name="z21826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529"/>
    <w:bookmarkStart w:name="z21827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530"/>
    <w:bookmarkStart w:name="z21828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531"/>
    <w:bookmarkStart w:name="z21829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532"/>
    <w:bookmarkStart w:name="z21830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533"/>
    <w:bookmarkStart w:name="z21831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534"/>
    <w:bookmarkStart w:name="z21832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535"/>
    <w:bookmarkStart w:name="z21833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536"/>
    <w:bookmarkStart w:name="z21834" w:id="2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537"/>
    <w:bookmarkStart w:name="z21835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538"/>
    <w:bookmarkStart w:name="z21836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539"/>
    <w:bookmarkStart w:name="z21837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540"/>
    <w:bookmarkStart w:name="z21838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541"/>
    <w:bookmarkStart w:name="z21839" w:id="2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542"/>
    <w:bookmarkStart w:name="z21840" w:id="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5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842" w:id="2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544"/>
    <w:bookmarkStart w:name="z21843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19-8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545"/>
    <w:bookmarkStart w:name="z21844" w:id="2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546"/>
    <w:bookmarkStart w:name="z21845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547"/>
    <w:bookmarkStart w:name="z21846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548"/>
    <w:bookmarkStart w:name="z21847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549"/>
    <w:bookmarkStart w:name="z21848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550"/>
    <w:bookmarkStart w:name="z21849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551"/>
    <w:bookmarkStart w:name="z21850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552"/>
    <w:bookmarkStart w:name="z21851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553"/>
    <w:bookmarkStart w:name="z21852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071100, Республика Казахстан, область Абай, город Курчатов, улица Тәуелсіздік, здание 4.</w:t>
      </w:r>
    </w:p>
    <w:bookmarkEnd w:id="2554"/>
    <w:bookmarkStart w:name="z21853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"Курчатовское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555"/>
    <w:bookmarkStart w:name="z21854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556"/>
    <w:bookmarkStart w:name="z21855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557"/>
    <w:bookmarkStart w:name="z21856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558"/>
    <w:bookmarkStart w:name="z21857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559"/>
    <w:bookmarkStart w:name="z21858" w:id="2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560"/>
    <w:bookmarkStart w:name="z21859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561"/>
    <w:bookmarkStart w:name="z21860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562"/>
    <w:bookmarkStart w:name="z21861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563"/>
    <w:bookmarkStart w:name="z21862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564"/>
    <w:bookmarkStart w:name="z21863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565"/>
    <w:bookmarkStart w:name="z21864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566"/>
    <w:bookmarkStart w:name="z21865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567"/>
    <w:bookmarkStart w:name="z21866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568"/>
    <w:bookmarkStart w:name="z21867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569"/>
    <w:bookmarkStart w:name="z21868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570"/>
    <w:bookmarkStart w:name="z21869" w:id="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571"/>
    <w:bookmarkStart w:name="z21870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572"/>
    <w:bookmarkStart w:name="z21871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573"/>
    <w:bookmarkStart w:name="z21872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574"/>
    <w:bookmarkStart w:name="z21873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575"/>
    <w:bookmarkStart w:name="z42058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576"/>
    <w:bookmarkStart w:name="z42059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577"/>
    <w:bookmarkStart w:name="z42060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578"/>
    <w:bookmarkStart w:name="z42061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579"/>
    <w:bookmarkStart w:name="z42062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580"/>
    <w:bookmarkStart w:name="z42063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581"/>
    <w:bookmarkStart w:name="z46321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582"/>
    <w:bookmarkStart w:name="z46674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583"/>
    <w:bookmarkStart w:name="z46675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584"/>
    <w:bookmarkStart w:name="z42064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585"/>
    <w:bookmarkStart w:name="z46676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586"/>
    <w:bookmarkStart w:name="z42065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587"/>
    <w:bookmarkStart w:name="z42066" w:id="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588"/>
    <w:bookmarkStart w:name="z42067" w:id="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589"/>
    <w:bookmarkStart w:name="z42068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70"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591"/>
    <w:bookmarkStart w:name="z42071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592"/>
    <w:bookmarkStart w:name="z42072"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593"/>
    <w:bookmarkStart w:name="z42073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5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04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595"/>
    <w:bookmarkStart w:name="z21905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596"/>
    <w:bookmarkStart w:name="z21906" w:id="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597"/>
    <w:bookmarkStart w:name="z21907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598"/>
    <w:bookmarkStart w:name="z21908"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599"/>
    <w:bookmarkStart w:name="z21909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600"/>
    <w:bookmarkStart w:name="z21910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01"/>
    <w:bookmarkStart w:name="z21911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602"/>
    <w:bookmarkStart w:name="z21912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03"/>
    <w:bookmarkStart w:name="z21913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604"/>
    <w:bookmarkStart w:name="z46677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605"/>
    <w:bookmarkStart w:name="z21914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06"/>
    <w:bookmarkStart w:name="z21915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07"/>
    <w:bookmarkStart w:name="z21916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08"/>
    <w:bookmarkStart w:name="z46678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609"/>
    <w:bookmarkStart w:name="z21917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18" w:id="2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11"/>
    <w:bookmarkStart w:name="z21919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12"/>
    <w:bookmarkStart w:name="z21920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13"/>
    <w:bookmarkStart w:name="z21921" w:id="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14"/>
    <w:bookmarkStart w:name="z21922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615"/>
    <w:bookmarkStart w:name="z21923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616"/>
    <w:bookmarkStart w:name="z21924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617"/>
    <w:bookmarkStart w:name="z21925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618"/>
    <w:bookmarkStart w:name="z21926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619"/>
    <w:bookmarkStart w:name="z21927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620"/>
    <w:bookmarkStart w:name="z21928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621"/>
    <w:bookmarkStart w:name="z21929" w:id="26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622"/>
    <w:bookmarkStart w:name="z21930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623"/>
    <w:bookmarkStart w:name="z21931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624"/>
    <w:bookmarkStart w:name="z21932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625"/>
    <w:bookmarkStart w:name="z21933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626"/>
    <w:bookmarkStart w:name="z21934" w:id="2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627"/>
    <w:bookmarkStart w:name="z21935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6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1937" w:id="2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629"/>
    <w:bookmarkStart w:name="z21938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19-9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630"/>
    <w:bookmarkStart w:name="z21939" w:id="2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631"/>
    <w:bookmarkStart w:name="z21940"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632"/>
    <w:bookmarkStart w:name="z21941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633"/>
    <w:bookmarkStart w:name="z21942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634"/>
    <w:bookmarkStart w:name="z21943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635"/>
    <w:bookmarkStart w:name="z21944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636"/>
    <w:bookmarkStart w:name="z21945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637"/>
    <w:bookmarkStart w:name="z21946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638"/>
    <w:bookmarkStart w:name="z21947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071403, Республика Казахстан, область Абай, город Семей, переулок Сеченова, дом 9.</w:t>
      </w:r>
    </w:p>
    <w:bookmarkEnd w:id="2639"/>
    <w:bookmarkStart w:name="z21948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городское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640"/>
    <w:bookmarkStart w:name="z21949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641"/>
    <w:bookmarkStart w:name="z21950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642"/>
    <w:bookmarkStart w:name="z21951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643"/>
    <w:bookmarkStart w:name="z21952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644"/>
    <w:bookmarkStart w:name="z21953" w:id="2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645"/>
    <w:bookmarkStart w:name="z21954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646"/>
    <w:bookmarkStart w:name="z21955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647"/>
    <w:bookmarkStart w:name="z21956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648"/>
    <w:bookmarkStart w:name="z21957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649"/>
    <w:bookmarkStart w:name="z21958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650"/>
    <w:bookmarkStart w:name="z21959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651"/>
    <w:bookmarkStart w:name="z21960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652"/>
    <w:bookmarkStart w:name="z21961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653"/>
    <w:bookmarkStart w:name="z21962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654"/>
    <w:bookmarkStart w:name="z21963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655"/>
    <w:bookmarkStart w:name="z21964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656"/>
    <w:bookmarkStart w:name="z21965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657"/>
    <w:bookmarkStart w:name="z21966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658"/>
    <w:bookmarkStart w:name="z21967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659"/>
    <w:bookmarkStart w:name="z21968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660"/>
    <w:bookmarkStart w:name="z42076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661"/>
    <w:bookmarkStart w:name="z42077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662"/>
    <w:bookmarkStart w:name="z42078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663"/>
    <w:bookmarkStart w:name="z42079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664"/>
    <w:bookmarkStart w:name="z42080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665"/>
    <w:bookmarkStart w:name="z42081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666"/>
    <w:bookmarkStart w:name="z46322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667"/>
    <w:bookmarkStart w:name="z46679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668"/>
    <w:bookmarkStart w:name="z46680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669"/>
    <w:bookmarkStart w:name="z42082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670"/>
    <w:bookmarkStart w:name="z46681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671"/>
    <w:bookmarkStart w:name="z42083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672"/>
    <w:bookmarkStart w:name="z42084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673"/>
    <w:bookmarkStart w:name="z42085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674"/>
    <w:bookmarkStart w:name="z42086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88"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676"/>
    <w:bookmarkStart w:name="z42089"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677"/>
    <w:bookmarkStart w:name="z42090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678"/>
    <w:bookmarkStart w:name="z42091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99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680"/>
    <w:bookmarkStart w:name="z22000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681"/>
    <w:bookmarkStart w:name="z22001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682"/>
    <w:bookmarkStart w:name="z22002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683"/>
    <w:bookmarkStart w:name="z22003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684"/>
    <w:bookmarkStart w:name="z22004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685"/>
    <w:bookmarkStart w:name="z22005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686"/>
    <w:bookmarkStart w:name="z22006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687"/>
    <w:bookmarkStart w:name="z22007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688"/>
    <w:bookmarkStart w:name="z22008" w:id="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689"/>
    <w:bookmarkStart w:name="z46682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690"/>
    <w:bookmarkStart w:name="z22009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691"/>
    <w:bookmarkStart w:name="z22010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692"/>
    <w:bookmarkStart w:name="z22011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693"/>
    <w:bookmarkStart w:name="z46683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694"/>
    <w:bookmarkStart w:name="z22012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13" w:id="2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696"/>
    <w:bookmarkStart w:name="z22014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697"/>
    <w:bookmarkStart w:name="z22015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698"/>
    <w:bookmarkStart w:name="z22016"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699"/>
    <w:bookmarkStart w:name="z22017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700"/>
    <w:bookmarkStart w:name="z22018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01"/>
    <w:bookmarkStart w:name="z22019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02"/>
    <w:bookmarkStart w:name="z22020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03"/>
    <w:bookmarkStart w:name="z22021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04"/>
    <w:bookmarkStart w:name="z22022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05"/>
    <w:bookmarkStart w:name="z22023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06"/>
    <w:bookmarkStart w:name="z22024" w:id="2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07"/>
    <w:bookmarkStart w:name="z22025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08"/>
    <w:bookmarkStart w:name="z22026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09"/>
    <w:bookmarkStart w:name="z22027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10"/>
    <w:bookmarkStart w:name="z22028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11"/>
    <w:bookmarkStart w:name="z22029" w:id="2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12"/>
    <w:bookmarkStart w:name="z22030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032" w:id="2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714"/>
    <w:bookmarkStart w:name="z22033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19-10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715"/>
    <w:bookmarkStart w:name="z22034" w:id="2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716"/>
    <w:bookmarkStart w:name="z22035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717"/>
    <w:bookmarkStart w:name="z22036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718"/>
    <w:bookmarkStart w:name="z22037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719"/>
    <w:bookmarkStart w:name="z22038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720"/>
    <w:bookmarkStart w:name="z22039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721"/>
    <w:bookmarkStart w:name="z22040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722"/>
    <w:bookmarkStart w:name="z22041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723"/>
    <w:bookmarkStart w:name="z22042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071700, Республика Казахстан, область Абай, Урджарский район, Урджарский сельский округ, село Урджар, Проспект Абылай Хан, здание 297.</w:t>
      </w:r>
    </w:p>
    <w:bookmarkEnd w:id="2724"/>
    <w:bookmarkStart w:name="z22043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"Урджарское районное Управление санитарно-эпидемиологического контроля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725"/>
    <w:bookmarkStart w:name="z22044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726"/>
    <w:bookmarkStart w:name="z22045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727"/>
    <w:bookmarkStart w:name="z22046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728"/>
    <w:bookmarkStart w:name="z22047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729"/>
    <w:bookmarkStart w:name="z22048" w:id="2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730"/>
    <w:bookmarkStart w:name="z22049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731"/>
    <w:bookmarkStart w:name="z22050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732"/>
    <w:bookmarkStart w:name="z22051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733"/>
    <w:bookmarkStart w:name="z22052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734"/>
    <w:bookmarkStart w:name="z22053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735"/>
    <w:bookmarkStart w:name="z22054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736"/>
    <w:bookmarkStart w:name="z22055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737"/>
    <w:bookmarkStart w:name="z22056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738"/>
    <w:bookmarkStart w:name="z22057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739"/>
    <w:bookmarkStart w:name="z22058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740"/>
    <w:bookmarkStart w:name="z22059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741"/>
    <w:bookmarkStart w:name="z22060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742"/>
    <w:bookmarkStart w:name="z22061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743"/>
    <w:bookmarkStart w:name="z22062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744"/>
    <w:bookmarkStart w:name="z22063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745"/>
    <w:bookmarkStart w:name="z42094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746"/>
    <w:bookmarkStart w:name="z42095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747"/>
    <w:bookmarkStart w:name="z42096" w:id="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748"/>
    <w:bookmarkStart w:name="z42097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749"/>
    <w:bookmarkStart w:name="z42098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750"/>
    <w:bookmarkStart w:name="z42099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751"/>
    <w:bookmarkStart w:name="z46323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752"/>
    <w:bookmarkStart w:name="z46684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753"/>
    <w:bookmarkStart w:name="z46685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754"/>
    <w:bookmarkStart w:name="z42100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755"/>
    <w:bookmarkStart w:name="z46686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756"/>
    <w:bookmarkStart w:name="z42101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757"/>
    <w:bookmarkStart w:name="z42102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758"/>
    <w:bookmarkStart w:name="z42103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759"/>
    <w:bookmarkStart w:name="z42104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06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761"/>
    <w:bookmarkStart w:name="z42107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762"/>
    <w:bookmarkStart w:name="z42108" w:id="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763"/>
    <w:bookmarkStart w:name="z42109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94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765"/>
    <w:bookmarkStart w:name="z22095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766"/>
    <w:bookmarkStart w:name="z22096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767"/>
    <w:bookmarkStart w:name="z22097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768"/>
    <w:bookmarkStart w:name="z22098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769"/>
    <w:bookmarkStart w:name="z22099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770"/>
    <w:bookmarkStart w:name="z22100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771"/>
    <w:bookmarkStart w:name="z22101"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772"/>
    <w:bookmarkStart w:name="z22102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773"/>
    <w:bookmarkStart w:name="z22103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774"/>
    <w:bookmarkStart w:name="z46687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775"/>
    <w:bookmarkStart w:name="z22104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776"/>
    <w:bookmarkStart w:name="z22105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777"/>
    <w:bookmarkStart w:name="z22106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778"/>
    <w:bookmarkStart w:name="z46688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779"/>
    <w:bookmarkStart w:name="z22107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7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08" w:id="2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781"/>
    <w:bookmarkStart w:name="z22109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782"/>
    <w:bookmarkStart w:name="z22110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783"/>
    <w:bookmarkStart w:name="z22111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784"/>
    <w:bookmarkStart w:name="z22112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785"/>
    <w:bookmarkStart w:name="z22113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786"/>
    <w:bookmarkStart w:name="z22114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787"/>
    <w:bookmarkStart w:name="z22115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788"/>
    <w:bookmarkStart w:name="z22116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789"/>
    <w:bookmarkStart w:name="z22117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790"/>
    <w:bookmarkStart w:name="z22118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791"/>
    <w:bookmarkStart w:name="z22119" w:id="2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792"/>
    <w:bookmarkStart w:name="z22120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793"/>
    <w:bookmarkStart w:name="z22121"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794"/>
    <w:bookmarkStart w:name="z22122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795"/>
    <w:bookmarkStart w:name="z22123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796"/>
    <w:bookmarkStart w:name="z22124" w:id="2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797"/>
    <w:bookmarkStart w:name="z22125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7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19-11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909" w:id="2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910" w:id="2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00"/>
    <w:bookmarkStart w:name="z45911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01"/>
    <w:bookmarkStart w:name="z45912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02"/>
    <w:bookmarkStart w:name="z45913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03"/>
    <w:bookmarkStart w:name="z45914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04"/>
    <w:bookmarkStart w:name="z45915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05"/>
    <w:bookmarkStart w:name="z45916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06"/>
    <w:bookmarkStart w:name="z45917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07"/>
    <w:bookmarkStart w:name="z45918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071412, Республика Казахстан, область Абай, город Семей, улица Жанасемейская, дом 33.</w:t>
      </w:r>
    </w:p>
    <w:bookmarkEnd w:id="2808"/>
    <w:bookmarkStart w:name="z45919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Жаңасемей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809"/>
    <w:bookmarkStart w:name="z45920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10"/>
    <w:bookmarkStart w:name="z45921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11"/>
    <w:bookmarkStart w:name="z45922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12"/>
    <w:bookmarkStart w:name="z45923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13"/>
    <w:bookmarkStart w:name="z45924" w:id="2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14"/>
    <w:bookmarkStart w:name="z45925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15"/>
    <w:bookmarkStart w:name="z45926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816"/>
    <w:bookmarkStart w:name="z45927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817"/>
    <w:bookmarkStart w:name="z45928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2818"/>
    <w:bookmarkStart w:name="z45929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819"/>
    <w:bookmarkStart w:name="z45930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820"/>
    <w:bookmarkStart w:name="z45931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821"/>
    <w:bookmarkStart w:name="z45932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822"/>
    <w:bookmarkStart w:name="z45933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823"/>
    <w:bookmarkStart w:name="z45934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824"/>
    <w:bookmarkStart w:name="z45935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825"/>
    <w:bookmarkStart w:name="z45936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826"/>
    <w:bookmarkStart w:name="z45937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827"/>
    <w:bookmarkStart w:name="z45938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2828"/>
    <w:bookmarkStart w:name="z45939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829"/>
    <w:bookmarkStart w:name="z45940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830"/>
    <w:bookmarkStart w:name="z45941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831"/>
    <w:bookmarkStart w:name="z45942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832"/>
    <w:bookmarkStart w:name="z45943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833"/>
    <w:bookmarkStart w:name="z45944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834"/>
    <w:bookmarkStart w:name="z45945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835"/>
    <w:bookmarkStart w:name="z46318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836"/>
    <w:bookmarkStart w:name="z46689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837"/>
    <w:bookmarkStart w:name="z46690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838"/>
    <w:bookmarkStart w:name="z45946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839"/>
    <w:bookmarkStart w:name="z46691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840"/>
    <w:bookmarkStart w:name="z45947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841"/>
    <w:bookmarkStart w:name="z45948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842"/>
    <w:bookmarkStart w:name="z45949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843"/>
    <w:bookmarkStart w:name="z45950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844"/>
    <w:bookmarkStart w:name="z45951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медицинских отходов по степени их воздействия на человека и окружающую среду;</w:t>
      </w:r>
    </w:p>
    <w:bookmarkEnd w:id="2845"/>
    <w:bookmarkStart w:name="z45952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846"/>
    <w:bookmarkStart w:name="z45953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847"/>
    <w:bookmarkStart w:name="z45954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2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57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849"/>
    <w:bookmarkStart w:name="z45958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2850"/>
    <w:bookmarkStart w:name="z45959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2851"/>
    <w:bookmarkStart w:name="z45960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852"/>
    <w:bookmarkStart w:name="z45961" w:id="2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2853"/>
    <w:bookmarkStart w:name="z45962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854"/>
    <w:bookmarkStart w:name="z45963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2855"/>
    <w:bookmarkStart w:name="z45964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856"/>
    <w:bookmarkStart w:name="z45965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2857"/>
    <w:bookmarkStart w:name="z45966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858"/>
    <w:bookmarkStart w:name="z46792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2859"/>
    <w:bookmarkStart w:name="z45967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2860"/>
    <w:bookmarkStart w:name="z45968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861"/>
    <w:bookmarkStart w:name="z45969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862"/>
    <w:bookmarkStart w:name="z46793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863"/>
    <w:bookmarkStart w:name="z45970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законодательством Республики Казахстан в сфере санитарно-эпидемиологического благополучия населения.</w:t>
      </w:r>
    </w:p>
    <w:bookmarkEnd w:id="28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71" w:id="2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865"/>
    <w:bookmarkStart w:name="z45972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866"/>
    <w:bookmarkStart w:name="z45973" w:id="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867"/>
    <w:bookmarkStart w:name="z45974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868"/>
    <w:bookmarkStart w:name="z45975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869"/>
    <w:bookmarkStart w:name="z45976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870"/>
    <w:bookmarkStart w:name="z45977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871"/>
    <w:bookmarkStart w:name="z45978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872"/>
    <w:bookmarkStart w:name="z45979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2873"/>
    <w:bookmarkStart w:name="z45980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874"/>
    <w:bookmarkStart w:name="z45981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875"/>
    <w:bookmarkStart w:name="z45982" w:id="2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876"/>
    <w:bookmarkStart w:name="z45983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877"/>
    <w:bookmarkStart w:name="z45984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878"/>
    <w:bookmarkStart w:name="z45985" w:id="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879"/>
    <w:bookmarkStart w:name="z45986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880"/>
    <w:bookmarkStart w:name="z45987" w:id="2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881"/>
    <w:bookmarkStart w:name="z45988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8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19-12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990" w:id="2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</w:t>
      </w:r>
    </w:p>
    <w:bookmarkEnd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19-12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991" w:id="2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84"/>
    <w:bookmarkStart w:name="z45992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885"/>
    <w:bookmarkStart w:name="z45993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886"/>
    <w:bookmarkStart w:name="z45994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887"/>
    <w:bookmarkStart w:name="z45995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888"/>
    <w:bookmarkStart w:name="z45996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889"/>
    <w:bookmarkStart w:name="z45997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890"/>
    <w:bookmarkStart w:name="z45998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891"/>
    <w:bookmarkStart w:name="z45999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071024, Республика Казахстан, область Абай, Маканчинский район, улица Найманбая, дом 191.</w:t>
      </w:r>
    </w:p>
    <w:bookmarkEnd w:id="2892"/>
    <w:bookmarkStart w:name="z46000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Мақаншы Департамента санитарно-эпидемиологического контроля области Абай Комитета санитарно-эпидемиологического контроля Министерства здравоохранения Республики Казахстан".</w:t>
      </w:r>
    </w:p>
    <w:bookmarkEnd w:id="2893"/>
    <w:bookmarkStart w:name="z46001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894"/>
    <w:bookmarkStart w:name="z46002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895"/>
    <w:bookmarkStart w:name="z46003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896"/>
    <w:bookmarkStart w:name="z46004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897"/>
    <w:bookmarkStart w:name="z46005" w:id="2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898"/>
    <w:bookmarkStart w:name="z46006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899"/>
    <w:bookmarkStart w:name="z46007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900"/>
    <w:bookmarkStart w:name="z46008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901"/>
    <w:bookmarkStart w:name="z46009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2902"/>
    <w:bookmarkStart w:name="z46010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03"/>
    <w:bookmarkStart w:name="z46011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904"/>
    <w:bookmarkStart w:name="z46012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05"/>
    <w:bookmarkStart w:name="z46013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06"/>
    <w:bookmarkStart w:name="z46014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07"/>
    <w:bookmarkStart w:name="z46015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08"/>
    <w:bookmarkStart w:name="z46016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09"/>
    <w:bookmarkStart w:name="z46017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10"/>
    <w:bookmarkStart w:name="z46018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11"/>
    <w:bookmarkStart w:name="z46019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2912"/>
    <w:bookmarkStart w:name="z46020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13"/>
    <w:bookmarkStart w:name="z46021" w:id="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14"/>
    <w:bookmarkStart w:name="z46022" w:id="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915"/>
    <w:bookmarkStart w:name="z46023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916"/>
    <w:bookmarkStart w:name="z46024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917"/>
    <w:bookmarkStart w:name="z46025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918"/>
    <w:bookmarkStart w:name="z46026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2919"/>
    <w:bookmarkStart w:name="z46324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920"/>
    <w:bookmarkStart w:name="z46794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921"/>
    <w:bookmarkStart w:name="z46795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922"/>
    <w:bookmarkStart w:name="z46027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923"/>
    <w:bookmarkStart w:name="z46796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924"/>
    <w:bookmarkStart w:name="z46028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925"/>
    <w:bookmarkStart w:name="z46029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926"/>
    <w:bookmarkStart w:name="z46030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927"/>
    <w:bookmarkStart w:name="z46031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928"/>
    <w:bookmarkStart w:name="z46032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медицинских отходов по степени их воздействия на человека и окружающую среду;</w:t>
      </w:r>
    </w:p>
    <w:bookmarkEnd w:id="2929"/>
    <w:bookmarkStart w:name="z46033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930"/>
    <w:bookmarkStart w:name="z46034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931"/>
    <w:bookmarkStart w:name="z46035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2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38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933"/>
    <w:bookmarkStart w:name="z46039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2934"/>
    <w:bookmarkStart w:name="z46040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2935"/>
    <w:bookmarkStart w:name="z46041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936"/>
    <w:bookmarkStart w:name="z46042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2937"/>
    <w:bookmarkStart w:name="z46043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938"/>
    <w:bookmarkStart w:name="z46044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2939"/>
    <w:bookmarkStart w:name="z46045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940"/>
    <w:bookmarkStart w:name="z46046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2941"/>
    <w:bookmarkStart w:name="z46047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942"/>
    <w:bookmarkStart w:name="z46797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2943"/>
    <w:bookmarkStart w:name="z46048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2944"/>
    <w:bookmarkStart w:name="z46049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945"/>
    <w:bookmarkStart w:name="z46050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946"/>
    <w:bookmarkStart w:name="z46798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947"/>
    <w:bookmarkStart w:name="z46051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законодательством Республики Казахстан в сфере санитарно-эпидемиологического благополучия населения.</w:t>
      </w:r>
    </w:p>
    <w:bookmarkEnd w:id="2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52" w:id="2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949"/>
    <w:bookmarkStart w:name="z46053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950"/>
    <w:bookmarkStart w:name="z46054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951"/>
    <w:bookmarkStart w:name="z46055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952"/>
    <w:bookmarkStart w:name="z46056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953"/>
    <w:bookmarkStart w:name="z46057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954"/>
    <w:bookmarkStart w:name="z46058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955"/>
    <w:bookmarkStart w:name="z46059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956"/>
    <w:bookmarkStart w:name="z46060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2957"/>
    <w:bookmarkStart w:name="z46061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958"/>
    <w:bookmarkStart w:name="z46062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959"/>
    <w:bookmarkStart w:name="z46063" w:id="2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960"/>
    <w:bookmarkStart w:name="z46064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961"/>
    <w:bookmarkStart w:name="z46065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962"/>
    <w:bookmarkStart w:name="z46066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963"/>
    <w:bookmarkStart w:name="z46067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964"/>
    <w:bookmarkStart w:name="z46068" w:id="2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965"/>
    <w:bookmarkStart w:name="z46069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126" w:id="2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2967"/>
    <w:bookmarkStart w:name="z22127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968"/>
    <w:bookmarkStart w:name="z22128" w:id="2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969"/>
    <w:bookmarkStart w:name="z22129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970"/>
    <w:bookmarkStart w:name="z22130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971"/>
    <w:bookmarkStart w:name="z22131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972"/>
    <w:bookmarkStart w:name="z22132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973"/>
    <w:bookmarkStart w:name="z22133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974"/>
    <w:bookmarkStart w:name="z22134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975"/>
    <w:bookmarkStart w:name="z22135" w:id="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976"/>
    <w:bookmarkStart w:name="z22136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030012, Республика Казахстан, Актюбинская область, город Актобе, район Астана, пр. Санкибай Батыра, д.1.</w:t>
      </w:r>
    </w:p>
    <w:bookmarkEnd w:id="2977"/>
    <w:bookmarkStart w:name="z22137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городское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2978"/>
    <w:bookmarkStart w:name="z22138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979"/>
    <w:bookmarkStart w:name="z22139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980"/>
    <w:bookmarkStart w:name="z22140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981"/>
    <w:bookmarkStart w:name="z22141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982"/>
    <w:bookmarkStart w:name="z22142" w:id="2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983"/>
    <w:bookmarkStart w:name="z22143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984"/>
    <w:bookmarkStart w:name="z22144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985"/>
    <w:bookmarkStart w:name="z22145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986"/>
    <w:bookmarkStart w:name="z22146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987"/>
    <w:bookmarkStart w:name="z22147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988"/>
    <w:bookmarkStart w:name="z22148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989"/>
    <w:bookmarkStart w:name="z22149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990"/>
    <w:bookmarkStart w:name="z22150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991"/>
    <w:bookmarkStart w:name="z22151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992"/>
    <w:bookmarkStart w:name="z22152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993"/>
    <w:bookmarkStart w:name="z22153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994"/>
    <w:bookmarkStart w:name="z22154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995"/>
    <w:bookmarkStart w:name="z22155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996"/>
    <w:bookmarkStart w:name="z22156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997"/>
    <w:bookmarkStart w:name="z22157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998"/>
    <w:bookmarkStart w:name="z42112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999"/>
    <w:bookmarkStart w:name="z42113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000"/>
    <w:bookmarkStart w:name="z42114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001"/>
    <w:bookmarkStart w:name="z42115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002"/>
    <w:bookmarkStart w:name="z42116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003"/>
    <w:bookmarkStart w:name="z42117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004"/>
    <w:bookmarkStart w:name="z46345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005"/>
    <w:bookmarkStart w:name="z46799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006"/>
    <w:bookmarkStart w:name="z46800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007"/>
    <w:bookmarkStart w:name="z42118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008"/>
    <w:bookmarkStart w:name="z46801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009"/>
    <w:bookmarkStart w:name="z42119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010"/>
    <w:bookmarkStart w:name="z42120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011"/>
    <w:bookmarkStart w:name="z42121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012"/>
    <w:bookmarkStart w:name="z42122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0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24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014"/>
    <w:bookmarkStart w:name="z42125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015"/>
    <w:bookmarkStart w:name="z42126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016"/>
    <w:bookmarkStart w:name="z42127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0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88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018"/>
    <w:bookmarkStart w:name="z22189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019"/>
    <w:bookmarkStart w:name="z22190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020"/>
    <w:bookmarkStart w:name="z22191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021"/>
    <w:bookmarkStart w:name="z22192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022"/>
    <w:bookmarkStart w:name="z22193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023"/>
    <w:bookmarkStart w:name="z22194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024"/>
    <w:bookmarkStart w:name="z22195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025"/>
    <w:bookmarkStart w:name="z22196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026"/>
    <w:bookmarkStart w:name="z22197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027"/>
    <w:bookmarkStart w:name="z46802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028"/>
    <w:bookmarkStart w:name="z22198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029"/>
    <w:bookmarkStart w:name="z22199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030"/>
    <w:bookmarkStart w:name="z22200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031"/>
    <w:bookmarkStart w:name="z46803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032"/>
    <w:bookmarkStart w:name="z22201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02" w:id="3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034"/>
    <w:bookmarkStart w:name="z22203"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035"/>
    <w:bookmarkStart w:name="z22204" w:id="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036"/>
    <w:bookmarkStart w:name="z22205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037"/>
    <w:bookmarkStart w:name="z22206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038"/>
    <w:bookmarkStart w:name="z22207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039"/>
    <w:bookmarkStart w:name="z22208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040"/>
    <w:bookmarkStart w:name="z22209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041"/>
    <w:bookmarkStart w:name="z22210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042"/>
    <w:bookmarkStart w:name="z22211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043"/>
    <w:bookmarkStart w:name="z22212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044"/>
    <w:bookmarkStart w:name="z22213" w:id="3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045"/>
    <w:bookmarkStart w:name="z22214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046"/>
    <w:bookmarkStart w:name="z22215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047"/>
    <w:bookmarkStart w:name="z22216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048"/>
    <w:bookmarkStart w:name="z22217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049"/>
    <w:bookmarkStart w:name="z22218" w:id="3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050"/>
    <w:bookmarkStart w:name="z22219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0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220" w:id="3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052"/>
    <w:bookmarkStart w:name="z22221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053"/>
    <w:bookmarkStart w:name="z22222" w:id="3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054"/>
    <w:bookmarkStart w:name="z22223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055"/>
    <w:bookmarkStart w:name="z22224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056"/>
    <w:bookmarkStart w:name="z22225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057"/>
    <w:bookmarkStart w:name="z22226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058"/>
    <w:bookmarkStart w:name="z22227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059"/>
    <w:bookmarkStart w:name="z22228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060"/>
    <w:bookmarkStart w:name="z22229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061"/>
    <w:bookmarkStart w:name="z22230" w:id="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030200, Республика Казахстан, Актюбинская область, Алгинский район, город Алга, ул. Уалиханова, д.1А.</w:t>
      </w:r>
    </w:p>
    <w:bookmarkEnd w:id="3062"/>
    <w:bookmarkStart w:name="z22231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"Алгинское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063"/>
    <w:bookmarkStart w:name="z22232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064"/>
    <w:bookmarkStart w:name="z22233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065"/>
    <w:bookmarkStart w:name="z22234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066"/>
    <w:bookmarkStart w:name="z22235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067"/>
    <w:bookmarkStart w:name="z22236" w:id="3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068"/>
    <w:bookmarkStart w:name="z22237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069"/>
    <w:bookmarkStart w:name="z22238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070"/>
    <w:bookmarkStart w:name="z22239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071"/>
    <w:bookmarkStart w:name="z22240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072"/>
    <w:bookmarkStart w:name="z22241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073"/>
    <w:bookmarkStart w:name="z22242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074"/>
    <w:bookmarkStart w:name="z22243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075"/>
    <w:bookmarkStart w:name="z22244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076"/>
    <w:bookmarkStart w:name="z22245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077"/>
    <w:bookmarkStart w:name="z22246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078"/>
    <w:bookmarkStart w:name="z22247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079"/>
    <w:bookmarkStart w:name="z22248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080"/>
    <w:bookmarkStart w:name="z22249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081"/>
    <w:bookmarkStart w:name="z22250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082"/>
    <w:bookmarkStart w:name="z22251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083"/>
    <w:bookmarkStart w:name="z42130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084"/>
    <w:bookmarkStart w:name="z42131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085"/>
    <w:bookmarkStart w:name="z42132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086"/>
    <w:bookmarkStart w:name="z42133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087"/>
    <w:bookmarkStart w:name="z42134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088"/>
    <w:bookmarkStart w:name="z42135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089"/>
    <w:bookmarkStart w:name="z46346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090"/>
    <w:bookmarkStart w:name="z46804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091"/>
    <w:bookmarkStart w:name="z46805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092"/>
    <w:bookmarkStart w:name="z42136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093"/>
    <w:bookmarkStart w:name="z46806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094"/>
    <w:bookmarkStart w:name="z42137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095"/>
    <w:bookmarkStart w:name="z42138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096"/>
    <w:bookmarkStart w:name="z42139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097"/>
    <w:bookmarkStart w:name="z42140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0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42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099"/>
    <w:bookmarkStart w:name="z42143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100"/>
    <w:bookmarkStart w:name="z42144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01"/>
    <w:bookmarkStart w:name="z42145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82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103"/>
    <w:bookmarkStart w:name="z22283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104"/>
    <w:bookmarkStart w:name="z22284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105"/>
    <w:bookmarkStart w:name="z22285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106"/>
    <w:bookmarkStart w:name="z22286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107"/>
    <w:bookmarkStart w:name="z22287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108"/>
    <w:bookmarkStart w:name="z22288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109"/>
    <w:bookmarkStart w:name="z22289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110"/>
    <w:bookmarkStart w:name="z22290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111"/>
    <w:bookmarkStart w:name="z22291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112"/>
    <w:bookmarkStart w:name="z46807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113"/>
    <w:bookmarkStart w:name="z22292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14"/>
    <w:bookmarkStart w:name="z22293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115"/>
    <w:bookmarkStart w:name="z22294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116"/>
    <w:bookmarkStart w:name="z46808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117"/>
    <w:bookmarkStart w:name="z22295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96" w:id="3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119"/>
    <w:bookmarkStart w:name="z22297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120"/>
    <w:bookmarkStart w:name="z22298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121"/>
    <w:bookmarkStart w:name="z22299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122"/>
    <w:bookmarkStart w:name="z22300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123"/>
    <w:bookmarkStart w:name="z22301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124"/>
    <w:bookmarkStart w:name="z22302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125"/>
    <w:bookmarkStart w:name="z22303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126"/>
    <w:bookmarkStart w:name="z22304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127"/>
    <w:bookmarkStart w:name="z22305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128"/>
    <w:bookmarkStart w:name="z22306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129"/>
    <w:bookmarkStart w:name="z22307" w:id="3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130"/>
    <w:bookmarkStart w:name="z22308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131"/>
    <w:bookmarkStart w:name="z22309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132"/>
    <w:bookmarkStart w:name="z22310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133"/>
    <w:bookmarkStart w:name="z22311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134"/>
    <w:bookmarkStart w:name="z22312" w:id="3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135"/>
    <w:bookmarkStart w:name="z22313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314" w:id="3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137"/>
    <w:bookmarkStart w:name="z22315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138"/>
    <w:bookmarkStart w:name="z22316" w:id="3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39"/>
    <w:bookmarkStart w:name="z22317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140"/>
    <w:bookmarkStart w:name="z22318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141"/>
    <w:bookmarkStart w:name="z22319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142"/>
    <w:bookmarkStart w:name="z22320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143"/>
    <w:bookmarkStart w:name="z22321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144"/>
    <w:bookmarkStart w:name="z22322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145"/>
    <w:bookmarkStart w:name="z22323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146"/>
    <w:bookmarkStart w:name="z22324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030100, Республика Казахстан, Актюбинская область, Айтекебийский район, город сельский округ Темирбек Жургенов, село Темирбек Жургенов, ул. Жибек жолы, д.16В.</w:t>
      </w:r>
    </w:p>
    <w:bookmarkEnd w:id="3147"/>
    <w:bookmarkStart w:name="z22325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"Айтекебийское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148"/>
    <w:bookmarkStart w:name="z22326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149"/>
    <w:bookmarkStart w:name="z22327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150"/>
    <w:bookmarkStart w:name="z22328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151"/>
    <w:bookmarkStart w:name="z22329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152"/>
    <w:bookmarkStart w:name="z22330" w:id="3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153"/>
    <w:bookmarkStart w:name="z22331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154"/>
    <w:bookmarkStart w:name="z22332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155"/>
    <w:bookmarkStart w:name="z22333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156"/>
    <w:bookmarkStart w:name="z22334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157"/>
    <w:bookmarkStart w:name="z22335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158"/>
    <w:bookmarkStart w:name="z22336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159"/>
    <w:bookmarkStart w:name="z22337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160"/>
    <w:bookmarkStart w:name="z22338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161"/>
    <w:bookmarkStart w:name="z22339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162"/>
    <w:bookmarkStart w:name="z22340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163"/>
    <w:bookmarkStart w:name="z22341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164"/>
    <w:bookmarkStart w:name="z22342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165"/>
    <w:bookmarkStart w:name="z22343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166"/>
    <w:bookmarkStart w:name="z22344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167"/>
    <w:bookmarkStart w:name="z22345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168"/>
    <w:bookmarkStart w:name="z42148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169"/>
    <w:bookmarkStart w:name="z42149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170"/>
    <w:bookmarkStart w:name="z42150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171"/>
    <w:bookmarkStart w:name="z42151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172"/>
    <w:bookmarkStart w:name="z42152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173"/>
    <w:bookmarkStart w:name="z42153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174"/>
    <w:bookmarkStart w:name="z46347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175"/>
    <w:bookmarkStart w:name="z46809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176"/>
    <w:bookmarkStart w:name="z46810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177"/>
    <w:bookmarkStart w:name="z42154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178"/>
    <w:bookmarkStart w:name="z46811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179"/>
    <w:bookmarkStart w:name="z42155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180"/>
    <w:bookmarkStart w:name="z42156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181"/>
    <w:bookmarkStart w:name="z42157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182"/>
    <w:bookmarkStart w:name="z42158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60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184"/>
    <w:bookmarkStart w:name="z42161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185"/>
    <w:bookmarkStart w:name="z42162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186"/>
    <w:bookmarkStart w:name="z42163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76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188"/>
    <w:bookmarkStart w:name="z22377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189"/>
    <w:bookmarkStart w:name="z22378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190"/>
    <w:bookmarkStart w:name="z22379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191"/>
    <w:bookmarkStart w:name="z22380" w:id="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192"/>
    <w:bookmarkStart w:name="z22381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193"/>
    <w:bookmarkStart w:name="z22382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194"/>
    <w:bookmarkStart w:name="z22383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195"/>
    <w:bookmarkStart w:name="z22384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196"/>
    <w:bookmarkStart w:name="z22385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197"/>
    <w:bookmarkStart w:name="z46812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198"/>
    <w:bookmarkStart w:name="z22386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199"/>
    <w:bookmarkStart w:name="z22387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200"/>
    <w:bookmarkStart w:name="z22388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201"/>
    <w:bookmarkStart w:name="z46813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202"/>
    <w:bookmarkStart w:name="z22389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90" w:id="3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204"/>
    <w:bookmarkStart w:name="z22391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05"/>
    <w:bookmarkStart w:name="z22392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206"/>
    <w:bookmarkStart w:name="z22393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07"/>
    <w:bookmarkStart w:name="z22394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08"/>
    <w:bookmarkStart w:name="z22395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09"/>
    <w:bookmarkStart w:name="z22396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10"/>
    <w:bookmarkStart w:name="z22397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11"/>
    <w:bookmarkStart w:name="z22398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12"/>
    <w:bookmarkStart w:name="z22399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13"/>
    <w:bookmarkStart w:name="z22400" w:id="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14"/>
    <w:bookmarkStart w:name="z22401" w:id="3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215"/>
    <w:bookmarkStart w:name="z22402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216"/>
    <w:bookmarkStart w:name="z22403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217"/>
    <w:bookmarkStart w:name="z22404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218"/>
    <w:bookmarkStart w:name="z22405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219"/>
    <w:bookmarkStart w:name="z22406" w:id="3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220"/>
    <w:bookmarkStart w:name="z22407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408" w:id="3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222"/>
    <w:bookmarkStart w:name="z22409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223"/>
    <w:bookmarkStart w:name="z22410" w:id="3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24"/>
    <w:bookmarkStart w:name="z22411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225"/>
    <w:bookmarkStart w:name="z22412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226"/>
    <w:bookmarkStart w:name="z22413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227"/>
    <w:bookmarkStart w:name="z22414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228"/>
    <w:bookmarkStart w:name="z22415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229"/>
    <w:bookmarkStart w:name="z22416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230"/>
    <w:bookmarkStart w:name="z22417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231"/>
    <w:bookmarkStart w:name="z22418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030300, Республика Казахстан, Актюбинская область, Байганинский район, Карауылкелдинский сельский округ, село Карауылкелды, ул. Барак Батыра, ст-е 37, кв.4.</w:t>
      </w:r>
    </w:p>
    <w:bookmarkEnd w:id="3232"/>
    <w:bookmarkStart w:name="z22419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"Байганинское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233"/>
    <w:bookmarkStart w:name="z22420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234"/>
    <w:bookmarkStart w:name="z22421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235"/>
    <w:bookmarkStart w:name="z22422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236"/>
    <w:bookmarkStart w:name="z22423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237"/>
    <w:bookmarkStart w:name="z22424" w:id="3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238"/>
    <w:bookmarkStart w:name="z22425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239"/>
    <w:bookmarkStart w:name="z22426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240"/>
    <w:bookmarkStart w:name="z22427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241"/>
    <w:bookmarkStart w:name="z22428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242"/>
    <w:bookmarkStart w:name="z22429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243"/>
    <w:bookmarkStart w:name="z22430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244"/>
    <w:bookmarkStart w:name="z22431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245"/>
    <w:bookmarkStart w:name="z22432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246"/>
    <w:bookmarkStart w:name="z22433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247"/>
    <w:bookmarkStart w:name="z22434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248"/>
    <w:bookmarkStart w:name="z22435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249"/>
    <w:bookmarkStart w:name="z22436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250"/>
    <w:bookmarkStart w:name="z22437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251"/>
    <w:bookmarkStart w:name="z22438" w:id="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252"/>
    <w:bookmarkStart w:name="z22439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253"/>
    <w:bookmarkStart w:name="z42166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254"/>
    <w:bookmarkStart w:name="z42167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255"/>
    <w:bookmarkStart w:name="z42168" w:id="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256"/>
    <w:bookmarkStart w:name="z42169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257"/>
    <w:bookmarkStart w:name="z42170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258"/>
    <w:bookmarkStart w:name="z42171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259"/>
    <w:bookmarkStart w:name="z46348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260"/>
    <w:bookmarkStart w:name="z46814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261"/>
    <w:bookmarkStart w:name="z46815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262"/>
    <w:bookmarkStart w:name="z42172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263"/>
    <w:bookmarkStart w:name="z46816" w:id="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264"/>
    <w:bookmarkStart w:name="z42173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265"/>
    <w:bookmarkStart w:name="z42174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266"/>
    <w:bookmarkStart w:name="z42175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267"/>
    <w:bookmarkStart w:name="z42176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78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269"/>
    <w:bookmarkStart w:name="z42179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270"/>
    <w:bookmarkStart w:name="z42180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271"/>
    <w:bookmarkStart w:name="z42181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2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70" w:id="3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273"/>
    <w:bookmarkStart w:name="z22471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274"/>
    <w:bookmarkStart w:name="z22472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275"/>
    <w:bookmarkStart w:name="z22473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276"/>
    <w:bookmarkStart w:name="z22474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277"/>
    <w:bookmarkStart w:name="z22475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278"/>
    <w:bookmarkStart w:name="z22476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279"/>
    <w:bookmarkStart w:name="z22477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280"/>
    <w:bookmarkStart w:name="z22478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281"/>
    <w:bookmarkStart w:name="z22479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282"/>
    <w:bookmarkStart w:name="z46817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283"/>
    <w:bookmarkStart w:name="z22480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284"/>
    <w:bookmarkStart w:name="z22481" w:id="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285"/>
    <w:bookmarkStart w:name="z22482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286"/>
    <w:bookmarkStart w:name="z46818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287"/>
    <w:bookmarkStart w:name="z22483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84" w:id="3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289"/>
    <w:bookmarkStart w:name="z22485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290"/>
    <w:bookmarkStart w:name="z22486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3291"/>
    <w:bookmarkStart w:name="z22487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292"/>
    <w:bookmarkStart w:name="z22488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293"/>
    <w:bookmarkStart w:name="z22489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294"/>
    <w:bookmarkStart w:name="z22490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295"/>
    <w:bookmarkStart w:name="z22491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296"/>
    <w:bookmarkStart w:name="z22492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297"/>
    <w:bookmarkStart w:name="z22493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298"/>
    <w:bookmarkStart w:name="z22494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299"/>
    <w:bookmarkStart w:name="z22495" w:id="3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00"/>
    <w:bookmarkStart w:name="z22496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01"/>
    <w:bookmarkStart w:name="z22497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02"/>
    <w:bookmarkStart w:name="z22498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03"/>
    <w:bookmarkStart w:name="z22499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04"/>
    <w:bookmarkStart w:name="z22500" w:id="3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05"/>
    <w:bookmarkStart w:name="z22501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502" w:id="3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307"/>
    <w:bookmarkStart w:name="z22503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08"/>
    <w:bookmarkStart w:name="z22504" w:id="3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09"/>
    <w:bookmarkStart w:name="z22505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10"/>
    <w:bookmarkStart w:name="z22506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11"/>
    <w:bookmarkStart w:name="z22507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12"/>
    <w:bookmarkStart w:name="z22508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13"/>
    <w:bookmarkStart w:name="z22509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14"/>
    <w:bookmarkStart w:name="z22510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315"/>
    <w:bookmarkStart w:name="z22511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316"/>
    <w:bookmarkStart w:name="z22512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030500, Республика Казахстан, Актюбинская область, Каргалинский район, Бадамшинский сельский округ, село Бадамша, ул. Г. Карюка, д. 1А, кв.1.</w:t>
      </w:r>
    </w:p>
    <w:bookmarkEnd w:id="3317"/>
    <w:bookmarkStart w:name="z22513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"Каргалинское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318"/>
    <w:bookmarkStart w:name="z22514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319"/>
    <w:bookmarkStart w:name="z22515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320"/>
    <w:bookmarkStart w:name="z22516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321"/>
    <w:bookmarkStart w:name="z22517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322"/>
    <w:bookmarkStart w:name="z22518" w:id="3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323"/>
    <w:bookmarkStart w:name="z22519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324"/>
    <w:bookmarkStart w:name="z22520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325"/>
    <w:bookmarkStart w:name="z22521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326"/>
    <w:bookmarkStart w:name="z22522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327"/>
    <w:bookmarkStart w:name="z22523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328"/>
    <w:bookmarkStart w:name="z22524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329"/>
    <w:bookmarkStart w:name="z22525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330"/>
    <w:bookmarkStart w:name="z22526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331"/>
    <w:bookmarkStart w:name="z22527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332"/>
    <w:bookmarkStart w:name="z22528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333"/>
    <w:bookmarkStart w:name="z22529" w:id="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334"/>
    <w:bookmarkStart w:name="z22530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335"/>
    <w:bookmarkStart w:name="z22531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336"/>
    <w:bookmarkStart w:name="z22532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337"/>
    <w:bookmarkStart w:name="z22533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338"/>
    <w:bookmarkStart w:name="z42184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339"/>
    <w:bookmarkStart w:name="z42185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340"/>
    <w:bookmarkStart w:name="z42186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341"/>
    <w:bookmarkStart w:name="z42187" w:id="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342"/>
    <w:bookmarkStart w:name="z42188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343"/>
    <w:bookmarkStart w:name="z42189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344"/>
    <w:bookmarkStart w:name="z46349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345"/>
    <w:bookmarkStart w:name="z46819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346"/>
    <w:bookmarkStart w:name="z46820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347"/>
    <w:bookmarkStart w:name="z42190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348"/>
    <w:bookmarkStart w:name="z46821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349"/>
    <w:bookmarkStart w:name="z42191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350"/>
    <w:bookmarkStart w:name="z42192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351"/>
    <w:bookmarkStart w:name="z42193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352"/>
    <w:bookmarkStart w:name="z42194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3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96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354"/>
    <w:bookmarkStart w:name="z42197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355"/>
    <w:bookmarkStart w:name="z42198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356"/>
    <w:bookmarkStart w:name="z42199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64" w:id="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358"/>
    <w:bookmarkStart w:name="z22565" w:id="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359"/>
    <w:bookmarkStart w:name="z22566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360"/>
    <w:bookmarkStart w:name="z22567" w:id="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361"/>
    <w:bookmarkStart w:name="z22568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362"/>
    <w:bookmarkStart w:name="z22569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363"/>
    <w:bookmarkStart w:name="z22570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364"/>
    <w:bookmarkStart w:name="z22571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365"/>
    <w:bookmarkStart w:name="z22572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366"/>
    <w:bookmarkStart w:name="z22573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367"/>
    <w:bookmarkStart w:name="z46822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368"/>
    <w:bookmarkStart w:name="z22574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369"/>
    <w:bookmarkStart w:name="z22575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370"/>
    <w:bookmarkStart w:name="z22576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371"/>
    <w:bookmarkStart w:name="z46823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372"/>
    <w:bookmarkStart w:name="z22577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78" w:id="3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374"/>
    <w:bookmarkStart w:name="z22579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375"/>
    <w:bookmarkStart w:name="z22580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376"/>
    <w:bookmarkStart w:name="z22581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377"/>
    <w:bookmarkStart w:name="z22582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378"/>
    <w:bookmarkStart w:name="z22583" w:id="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379"/>
    <w:bookmarkStart w:name="z22584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380"/>
    <w:bookmarkStart w:name="z22585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381"/>
    <w:bookmarkStart w:name="z22586" w:id="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382"/>
    <w:bookmarkStart w:name="z22587" w:id="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383"/>
    <w:bookmarkStart w:name="z22588" w:id="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384"/>
    <w:bookmarkStart w:name="z22589" w:id="3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385"/>
    <w:bookmarkStart w:name="z22590" w:id="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386"/>
    <w:bookmarkStart w:name="z22591" w:id="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387"/>
    <w:bookmarkStart w:name="z22592" w:id="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388"/>
    <w:bookmarkStart w:name="z22593" w:id="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389"/>
    <w:bookmarkStart w:name="z22594" w:id="3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390"/>
    <w:bookmarkStart w:name="z22595" w:id="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3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596" w:id="3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392"/>
    <w:bookmarkStart w:name="z22597" w:id="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393"/>
    <w:bookmarkStart w:name="z22598" w:id="3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394"/>
    <w:bookmarkStart w:name="z22599" w:id="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395"/>
    <w:bookmarkStart w:name="z22600" w:id="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396"/>
    <w:bookmarkStart w:name="z22601" w:id="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397"/>
    <w:bookmarkStart w:name="z22602" w:id="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398"/>
    <w:bookmarkStart w:name="z22603" w:id="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399"/>
    <w:bookmarkStart w:name="z22604" w:id="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00"/>
    <w:bookmarkStart w:name="z22605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01"/>
    <w:bookmarkStart w:name="z22606" w:id="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031000, Республика Казахстан, Актюбинская область, Кобдинский район, Кобдинский сельский округ, село Кобда, улица С.Сейфуллина, зд. 49А.</w:t>
      </w:r>
    </w:p>
    <w:bookmarkEnd w:id="3402"/>
    <w:bookmarkStart w:name="z22607" w:id="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"Кобдинское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403"/>
    <w:bookmarkStart w:name="z22608" w:id="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04"/>
    <w:bookmarkStart w:name="z22609" w:id="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05"/>
    <w:bookmarkStart w:name="z22610" w:id="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06"/>
    <w:bookmarkStart w:name="z22611" w:id="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07"/>
    <w:bookmarkStart w:name="z22612" w:id="3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08"/>
    <w:bookmarkStart w:name="z22613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09"/>
    <w:bookmarkStart w:name="z22614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10"/>
    <w:bookmarkStart w:name="z22615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11"/>
    <w:bookmarkStart w:name="z22616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12"/>
    <w:bookmarkStart w:name="z22617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13"/>
    <w:bookmarkStart w:name="z22618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14"/>
    <w:bookmarkStart w:name="z22619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415"/>
    <w:bookmarkStart w:name="z22620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416"/>
    <w:bookmarkStart w:name="z22621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417"/>
    <w:bookmarkStart w:name="z22622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418"/>
    <w:bookmarkStart w:name="z22623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419"/>
    <w:bookmarkStart w:name="z22624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420"/>
    <w:bookmarkStart w:name="z22625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421"/>
    <w:bookmarkStart w:name="z22626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422"/>
    <w:bookmarkStart w:name="z22627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423"/>
    <w:bookmarkStart w:name="z42202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424"/>
    <w:bookmarkStart w:name="z42203" w:id="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425"/>
    <w:bookmarkStart w:name="z42204" w:id="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426"/>
    <w:bookmarkStart w:name="z42205" w:id="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427"/>
    <w:bookmarkStart w:name="z42206" w:id="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428"/>
    <w:bookmarkStart w:name="z42207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429"/>
    <w:bookmarkStart w:name="z46350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430"/>
    <w:bookmarkStart w:name="z46824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431"/>
    <w:bookmarkStart w:name="z46825" w:id="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432"/>
    <w:bookmarkStart w:name="z42208" w:id="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433"/>
    <w:bookmarkStart w:name="z46826" w:id="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434"/>
    <w:bookmarkStart w:name="z42209" w:id="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435"/>
    <w:bookmarkStart w:name="z42210" w:id="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436"/>
    <w:bookmarkStart w:name="z42211" w:id="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437"/>
    <w:bookmarkStart w:name="z42212" w:id="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14" w:id="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439"/>
    <w:bookmarkStart w:name="z42215" w:id="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440"/>
    <w:bookmarkStart w:name="z42216" w:id="3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441"/>
    <w:bookmarkStart w:name="z42217" w:id="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4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58" w:id="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443"/>
    <w:bookmarkStart w:name="z22659" w:id="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444"/>
    <w:bookmarkStart w:name="z22660" w:id="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445"/>
    <w:bookmarkStart w:name="z22661" w:id="3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446"/>
    <w:bookmarkStart w:name="z22662" w:id="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447"/>
    <w:bookmarkStart w:name="z22663" w:id="3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448"/>
    <w:bookmarkStart w:name="z22664" w:id="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449"/>
    <w:bookmarkStart w:name="z22665" w:id="3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450"/>
    <w:bookmarkStart w:name="z22666" w:id="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451"/>
    <w:bookmarkStart w:name="z22667" w:id="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452"/>
    <w:bookmarkStart w:name="z46827" w:id="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453"/>
    <w:bookmarkStart w:name="z22668" w:id="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454"/>
    <w:bookmarkStart w:name="z22669" w:id="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455"/>
    <w:bookmarkStart w:name="z22670" w:id="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456"/>
    <w:bookmarkStart w:name="z46828" w:id="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457"/>
    <w:bookmarkStart w:name="z22671" w:id="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4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72" w:id="3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459"/>
    <w:bookmarkStart w:name="z22673" w:id="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460"/>
    <w:bookmarkStart w:name="z22674" w:id="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3461"/>
    <w:bookmarkStart w:name="z22675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462"/>
    <w:bookmarkStart w:name="z22676" w:id="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463"/>
    <w:bookmarkStart w:name="z22677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464"/>
    <w:bookmarkStart w:name="z22678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465"/>
    <w:bookmarkStart w:name="z22679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466"/>
    <w:bookmarkStart w:name="z22680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467"/>
    <w:bookmarkStart w:name="z22681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468"/>
    <w:bookmarkStart w:name="z22682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469"/>
    <w:bookmarkStart w:name="z22683" w:id="3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470"/>
    <w:bookmarkStart w:name="z22684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471"/>
    <w:bookmarkStart w:name="z22685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472"/>
    <w:bookmarkStart w:name="z22686" w:id="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473"/>
    <w:bookmarkStart w:name="z22687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474"/>
    <w:bookmarkStart w:name="z22688" w:id="3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475"/>
    <w:bookmarkStart w:name="z22689" w:id="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4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690" w:id="3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477"/>
    <w:bookmarkStart w:name="z22691" w:id="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478"/>
    <w:bookmarkStart w:name="z22692" w:id="3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479"/>
    <w:bookmarkStart w:name="z22693" w:id="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480"/>
    <w:bookmarkStart w:name="z22694" w:id="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481"/>
    <w:bookmarkStart w:name="z22695" w:id="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482"/>
    <w:bookmarkStart w:name="z22696" w:id="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483"/>
    <w:bookmarkStart w:name="z22697" w:id="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484"/>
    <w:bookmarkStart w:name="z22698" w:id="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485"/>
    <w:bookmarkStart w:name="z22699" w:id="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486"/>
    <w:bookmarkStart w:name="z22700" w:id="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030600, Республика Казахстан, Актюбинская область, Мартукский район, Мартукский сельский округ, село Мартук, ул. Озмителя, зд 8А, кв.2.</w:t>
      </w:r>
    </w:p>
    <w:bookmarkEnd w:id="3487"/>
    <w:bookmarkStart w:name="z22701" w:id="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"Мартукское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488"/>
    <w:bookmarkStart w:name="z22702" w:id="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489"/>
    <w:bookmarkStart w:name="z22703" w:id="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490"/>
    <w:bookmarkStart w:name="z22704" w:id="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491"/>
    <w:bookmarkStart w:name="z22705" w:id="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492"/>
    <w:bookmarkStart w:name="z22706" w:id="3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493"/>
    <w:bookmarkStart w:name="z22707" w:id="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494"/>
    <w:bookmarkStart w:name="z22708" w:id="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495"/>
    <w:bookmarkStart w:name="z22709" w:id="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496"/>
    <w:bookmarkStart w:name="z22710" w:id="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497"/>
    <w:bookmarkStart w:name="z22711" w:id="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498"/>
    <w:bookmarkStart w:name="z22712" w:id="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499"/>
    <w:bookmarkStart w:name="z22713" w:id="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00"/>
    <w:bookmarkStart w:name="z22714" w:id="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01"/>
    <w:bookmarkStart w:name="z22715" w:id="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02"/>
    <w:bookmarkStart w:name="z22716" w:id="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03"/>
    <w:bookmarkStart w:name="z22717" w:id="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04"/>
    <w:bookmarkStart w:name="z22718" w:id="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05"/>
    <w:bookmarkStart w:name="z22719" w:id="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06"/>
    <w:bookmarkStart w:name="z22720" w:id="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07"/>
    <w:bookmarkStart w:name="z22721" w:id="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08"/>
    <w:bookmarkStart w:name="z42220" w:id="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09"/>
    <w:bookmarkStart w:name="z42221" w:id="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10"/>
    <w:bookmarkStart w:name="z42222" w:id="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11"/>
    <w:bookmarkStart w:name="z42223" w:id="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12"/>
    <w:bookmarkStart w:name="z42224" w:id="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513"/>
    <w:bookmarkStart w:name="z42225" w:id="3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514"/>
    <w:bookmarkStart w:name="z46351" w:id="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515"/>
    <w:bookmarkStart w:name="z46829" w:id="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516"/>
    <w:bookmarkStart w:name="z46830" w:id="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517"/>
    <w:bookmarkStart w:name="z42226" w:id="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518"/>
    <w:bookmarkStart w:name="z46831" w:id="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519"/>
    <w:bookmarkStart w:name="z42227" w:id="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520"/>
    <w:bookmarkStart w:name="z42228" w:id="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521"/>
    <w:bookmarkStart w:name="z42229" w:id="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522"/>
    <w:bookmarkStart w:name="z42230" w:id="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32" w:id="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524"/>
    <w:bookmarkStart w:name="z42233" w:id="3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525"/>
    <w:bookmarkStart w:name="z42234" w:id="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526"/>
    <w:bookmarkStart w:name="z42235" w:id="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52" w:id="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528"/>
    <w:bookmarkStart w:name="z22753" w:id="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529"/>
    <w:bookmarkStart w:name="z22754" w:id="3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530"/>
    <w:bookmarkStart w:name="z22755" w:id="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531"/>
    <w:bookmarkStart w:name="z22756" w:id="3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532"/>
    <w:bookmarkStart w:name="z22757" w:id="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533"/>
    <w:bookmarkStart w:name="z22758" w:id="3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534"/>
    <w:bookmarkStart w:name="z22759" w:id="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535"/>
    <w:bookmarkStart w:name="z22760" w:id="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536"/>
    <w:bookmarkStart w:name="z22761" w:id="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537"/>
    <w:bookmarkStart w:name="z46832" w:id="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538"/>
    <w:bookmarkStart w:name="z22762" w:id="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539"/>
    <w:bookmarkStart w:name="z22763" w:id="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540"/>
    <w:bookmarkStart w:name="z22764" w:id="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541"/>
    <w:bookmarkStart w:name="z46833" w:id="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542"/>
    <w:bookmarkStart w:name="z22765" w:id="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66" w:id="3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544"/>
    <w:bookmarkStart w:name="z22767" w:id="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545"/>
    <w:bookmarkStart w:name="z22768" w:id="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546"/>
    <w:bookmarkStart w:name="z22769" w:id="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547"/>
    <w:bookmarkStart w:name="z22770" w:id="3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548"/>
    <w:bookmarkStart w:name="z22771" w:id="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549"/>
    <w:bookmarkStart w:name="z22772" w:id="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550"/>
    <w:bookmarkStart w:name="z22773" w:id="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551"/>
    <w:bookmarkStart w:name="z22774" w:id="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552"/>
    <w:bookmarkStart w:name="z22775" w:id="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553"/>
    <w:bookmarkStart w:name="z22776" w:id="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554"/>
    <w:bookmarkStart w:name="z22777" w:id="3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555"/>
    <w:bookmarkStart w:name="z22778" w:id="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556"/>
    <w:bookmarkStart w:name="z22779" w:id="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557"/>
    <w:bookmarkStart w:name="z22780" w:id="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558"/>
    <w:bookmarkStart w:name="z22781" w:id="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559"/>
    <w:bookmarkStart w:name="z22782" w:id="3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560"/>
    <w:bookmarkStart w:name="z22783" w:id="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5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784" w:id="3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562"/>
    <w:bookmarkStart w:name="z22785" w:id="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563"/>
    <w:bookmarkStart w:name="z22786" w:id="3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564"/>
    <w:bookmarkStart w:name="z22787" w:id="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565"/>
    <w:bookmarkStart w:name="z22788" w:id="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566"/>
    <w:bookmarkStart w:name="z22789" w:id="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567"/>
    <w:bookmarkStart w:name="z22790" w:id="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568"/>
    <w:bookmarkStart w:name="z22791" w:id="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569"/>
    <w:bookmarkStart w:name="z22792" w:id="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570"/>
    <w:bookmarkStart w:name="z22793" w:id="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571"/>
    <w:bookmarkStart w:name="z22794" w:id="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030700, Республика Казахстан, Актюбинская область, Мугалжарский район, город Кандыагаш, ул. Темиржолшылар, ст-е 1Д, н.п.1.</w:t>
      </w:r>
    </w:p>
    <w:bookmarkEnd w:id="3572"/>
    <w:bookmarkStart w:name="z22795" w:id="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"Мугалжарское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573"/>
    <w:bookmarkStart w:name="z22796" w:id="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574"/>
    <w:bookmarkStart w:name="z22797" w:id="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575"/>
    <w:bookmarkStart w:name="z22798" w:id="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576"/>
    <w:bookmarkStart w:name="z22799" w:id="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577"/>
    <w:bookmarkStart w:name="z22800" w:id="3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578"/>
    <w:bookmarkStart w:name="z22801" w:id="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579"/>
    <w:bookmarkStart w:name="z22802" w:id="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580"/>
    <w:bookmarkStart w:name="z22803" w:id="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581"/>
    <w:bookmarkStart w:name="z22804" w:id="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582"/>
    <w:bookmarkStart w:name="z22805" w:id="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583"/>
    <w:bookmarkStart w:name="z22806" w:id="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584"/>
    <w:bookmarkStart w:name="z22807" w:id="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585"/>
    <w:bookmarkStart w:name="z22808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586"/>
    <w:bookmarkStart w:name="z22809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587"/>
    <w:bookmarkStart w:name="z22810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588"/>
    <w:bookmarkStart w:name="z22811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589"/>
    <w:bookmarkStart w:name="z22812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590"/>
    <w:bookmarkStart w:name="z22813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591"/>
    <w:bookmarkStart w:name="z22814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592"/>
    <w:bookmarkStart w:name="z22815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593"/>
    <w:bookmarkStart w:name="z42238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594"/>
    <w:bookmarkStart w:name="z42239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595"/>
    <w:bookmarkStart w:name="z42240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596"/>
    <w:bookmarkStart w:name="z42241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597"/>
    <w:bookmarkStart w:name="z42242" w:id="3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598"/>
    <w:bookmarkStart w:name="z42243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599"/>
    <w:bookmarkStart w:name="z46352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600"/>
    <w:bookmarkStart w:name="z46834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601"/>
    <w:bookmarkStart w:name="z46835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602"/>
    <w:bookmarkStart w:name="z42244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03"/>
    <w:bookmarkStart w:name="z46836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604"/>
    <w:bookmarkStart w:name="z42245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05"/>
    <w:bookmarkStart w:name="z42246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06"/>
    <w:bookmarkStart w:name="z42247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07"/>
    <w:bookmarkStart w:name="z42248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50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609"/>
    <w:bookmarkStart w:name="z42251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10"/>
    <w:bookmarkStart w:name="z42252" w:id="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11"/>
    <w:bookmarkStart w:name="z42253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46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13"/>
    <w:bookmarkStart w:name="z22847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14"/>
    <w:bookmarkStart w:name="z22848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615"/>
    <w:bookmarkStart w:name="z22849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616"/>
    <w:bookmarkStart w:name="z22850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617"/>
    <w:bookmarkStart w:name="z22851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618"/>
    <w:bookmarkStart w:name="z22852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619"/>
    <w:bookmarkStart w:name="z22853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620"/>
    <w:bookmarkStart w:name="z22854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621"/>
    <w:bookmarkStart w:name="z22855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622"/>
    <w:bookmarkStart w:name="z46837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623"/>
    <w:bookmarkStart w:name="z22856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624"/>
    <w:bookmarkStart w:name="z22857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625"/>
    <w:bookmarkStart w:name="z22858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626"/>
    <w:bookmarkStart w:name="z46838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627"/>
    <w:bookmarkStart w:name="z22859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60" w:id="3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629"/>
    <w:bookmarkStart w:name="z22861" w:id="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630"/>
    <w:bookmarkStart w:name="z22862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631"/>
    <w:bookmarkStart w:name="z22863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632"/>
    <w:bookmarkStart w:name="z22864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633"/>
    <w:bookmarkStart w:name="z22865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634"/>
    <w:bookmarkStart w:name="z22866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635"/>
    <w:bookmarkStart w:name="z22867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636"/>
    <w:bookmarkStart w:name="z22868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637"/>
    <w:bookmarkStart w:name="z22869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638"/>
    <w:bookmarkStart w:name="z22870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639"/>
    <w:bookmarkStart w:name="z22871" w:id="3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640"/>
    <w:bookmarkStart w:name="z22872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641"/>
    <w:bookmarkStart w:name="z22873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642"/>
    <w:bookmarkStart w:name="z22874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643"/>
    <w:bookmarkStart w:name="z22875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644"/>
    <w:bookmarkStart w:name="z22876" w:id="3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645"/>
    <w:bookmarkStart w:name="z22877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6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878" w:id="3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647"/>
    <w:bookmarkStart w:name="z22879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648"/>
    <w:bookmarkStart w:name="z22880" w:id="3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49"/>
    <w:bookmarkStart w:name="z22881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650"/>
    <w:bookmarkStart w:name="z22882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651"/>
    <w:bookmarkStart w:name="z22883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652"/>
    <w:bookmarkStart w:name="z22884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653"/>
    <w:bookmarkStart w:name="z22885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654"/>
    <w:bookmarkStart w:name="z22886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655"/>
    <w:bookmarkStart w:name="z22887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656"/>
    <w:bookmarkStart w:name="z22888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030900, Республика Казахстан, Актюбинская область, Уилский район, Уилский сельский округ, село Уил, улица Шернияза, д.60.</w:t>
      </w:r>
    </w:p>
    <w:bookmarkEnd w:id="3657"/>
    <w:bookmarkStart w:name="z22889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"Уилское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658"/>
    <w:bookmarkStart w:name="z22890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659"/>
    <w:bookmarkStart w:name="z22891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660"/>
    <w:bookmarkStart w:name="z22892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661"/>
    <w:bookmarkStart w:name="z22893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662"/>
    <w:bookmarkStart w:name="z22894" w:id="3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663"/>
    <w:bookmarkStart w:name="z22895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664"/>
    <w:bookmarkStart w:name="z22896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665"/>
    <w:bookmarkStart w:name="z22897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666"/>
    <w:bookmarkStart w:name="z22898" w:id="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667"/>
    <w:bookmarkStart w:name="z22899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668"/>
    <w:bookmarkStart w:name="z22900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669"/>
    <w:bookmarkStart w:name="z22901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670"/>
    <w:bookmarkStart w:name="z22902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671"/>
    <w:bookmarkStart w:name="z22903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672"/>
    <w:bookmarkStart w:name="z22904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673"/>
    <w:bookmarkStart w:name="z22905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674"/>
    <w:bookmarkStart w:name="z22906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675"/>
    <w:bookmarkStart w:name="z22907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676"/>
    <w:bookmarkStart w:name="z22908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677"/>
    <w:bookmarkStart w:name="z22909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678"/>
    <w:bookmarkStart w:name="z42256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679"/>
    <w:bookmarkStart w:name="z42257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680"/>
    <w:bookmarkStart w:name="z42258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681"/>
    <w:bookmarkStart w:name="z42259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682"/>
    <w:bookmarkStart w:name="z42260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683"/>
    <w:bookmarkStart w:name="z42261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684"/>
    <w:bookmarkStart w:name="z46353" w:id="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685"/>
    <w:bookmarkStart w:name="z46839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686"/>
    <w:bookmarkStart w:name="z46840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687"/>
    <w:bookmarkStart w:name="z42262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688"/>
    <w:bookmarkStart w:name="z46841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689"/>
    <w:bookmarkStart w:name="z42263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690"/>
    <w:bookmarkStart w:name="z42264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691"/>
    <w:bookmarkStart w:name="z42265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692"/>
    <w:bookmarkStart w:name="z42266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6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68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694"/>
    <w:bookmarkStart w:name="z42269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695"/>
    <w:bookmarkStart w:name="z42270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696"/>
    <w:bookmarkStart w:name="z42271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6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40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698"/>
    <w:bookmarkStart w:name="z22941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699"/>
    <w:bookmarkStart w:name="z22942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00"/>
    <w:bookmarkStart w:name="z22943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01"/>
    <w:bookmarkStart w:name="z22944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02"/>
    <w:bookmarkStart w:name="z22945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703"/>
    <w:bookmarkStart w:name="z22946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04"/>
    <w:bookmarkStart w:name="z22947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705"/>
    <w:bookmarkStart w:name="z22948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06"/>
    <w:bookmarkStart w:name="z22949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707"/>
    <w:bookmarkStart w:name="z46842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708"/>
    <w:bookmarkStart w:name="z22950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09"/>
    <w:bookmarkStart w:name="z22951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10"/>
    <w:bookmarkStart w:name="z22952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11"/>
    <w:bookmarkStart w:name="z46843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712"/>
    <w:bookmarkStart w:name="z22953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54" w:id="3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14"/>
    <w:bookmarkStart w:name="z22955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715"/>
    <w:bookmarkStart w:name="z22956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716"/>
    <w:bookmarkStart w:name="z22957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717"/>
    <w:bookmarkStart w:name="z22958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718"/>
    <w:bookmarkStart w:name="z22959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719"/>
    <w:bookmarkStart w:name="z22960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720"/>
    <w:bookmarkStart w:name="z22961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721"/>
    <w:bookmarkStart w:name="z22962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722"/>
    <w:bookmarkStart w:name="z22963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723"/>
    <w:bookmarkStart w:name="z22964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724"/>
    <w:bookmarkStart w:name="z22965" w:id="3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725"/>
    <w:bookmarkStart w:name="z22966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726"/>
    <w:bookmarkStart w:name="z22967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727"/>
    <w:bookmarkStart w:name="z22968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728"/>
    <w:bookmarkStart w:name="z22969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729"/>
    <w:bookmarkStart w:name="z22970" w:id="3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730"/>
    <w:bookmarkStart w:name="z22971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7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2972" w:id="3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732"/>
    <w:bookmarkStart w:name="z22973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733"/>
    <w:bookmarkStart w:name="z22974" w:id="3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734"/>
    <w:bookmarkStart w:name="z22975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735"/>
    <w:bookmarkStart w:name="z22976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736"/>
    <w:bookmarkStart w:name="z22977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737"/>
    <w:bookmarkStart w:name="z22978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738"/>
    <w:bookmarkStart w:name="z22979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739"/>
    <w:bookmarkStart w:name="z22980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740"/>
    <w:bookmarkStart w:name="z22981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741"/>
    <w:bookmarkStart w:name="z22982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030800, Республика Казахстан, Актюбинская область, Темирский район, Шубаркудыкский сельский округ, поселок Шубаркудык, улица Темиржол, ст-е 10А.</w:t>
      </w:r>
    </w:p>
    <w:bookmarkEnd w:id="3742"/>
    <w:bookmarkStart w:name="z22983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743"/>
    <w:bookmarkStart w:name="z22984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744"/>
    <w:bookmarkStart w:name="z22985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745"/>
    <w:bookmarkStart w:name="z22986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746"/>
    <w:bookmarkStart w:name="z22987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747"/>
    <w:bookmarkStart w:name="z22988" w:id="3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748"/>
    <w:bookmarkStart w:name="z22989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749"/>
    <w:bookmarkStart w:name="z22990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750"/>
    <w:bookmarkStart w:name="z22991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751"/>
    <w:bookmarkStart w:name="z22992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752"/>
    <w:bookmarkStart w:name="z22993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753"/>
    <w:bookmarkStart w:name="z22994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754"/>
    <w:bookmarkStart w:name="z22995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755"/>
    <w:bookmarkStart w:name="z22996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756"/>
    <w:bookmarkStart w:name="z22997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757"/>
    <w:bookmarkStart w:name="z22998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758"/>
    <w:bookmarkStart w:name="z22999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759"/>
    <w:bookmarkStart w:name="z23000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760"/>
    <w:bookmarkStart w:name="z23001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761"/>
    <w:bookmarkStart w:name="z23002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762"/>
    <w:bookmarkStart w:name="z23003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763"/>
    <w:bookmarkStart w:name="z42274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764"/>
    <w:bookmarkStart w:name="z42275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765"/>
    <w:bookmarkStart w:name="z42276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766"/>
    <w:bookmarkStart w:name="z42277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767"/>
    <w:bookmarkStart w:name="z42278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768"/>
    <w:bookmarkStart w:name="z42279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769"/>
    <w:bookmarkStart w:name="z46354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770"/>
    <w:bookmarkStart w:name="z46844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771"/>
    <w:bookmarkStart w:name="z46845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772"/>
    <w:bookmarkStart w:name="z42280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773"/>
    <w:bookmarkStart w:name="z46846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774"/>
    <w:bookmarkStart w:name="z42281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775"/>
    <w:bookmarkStart w:name="z42282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776"/>
    <w:bookmarkStart w:name="z42283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777"/>
    <w:bookmarkStart w:name="z42284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7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286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779"/>
    <w:bookmarkStart w:name="z42287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780"/>
    <w:bookmarkStart w:name="z42288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781"/>
    <w:bookmarkStart w:name="z42289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7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34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783"/>
    <w:bookmarkStart w:name="z23035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784"/>
    <w:bookmarkStart w:name="z23036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785"/>
    <w:bookmarkStart w:name="z23037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786"/>
    <w:bookmarkStart w:name="z23038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787"/>
    <w:bookmarkStart w:name="z23039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788"/>
    <w:bookmarkStart w:name="z23040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789"/>
    <w:bookmarkStart w:name="z23041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790"/>
    <w:bookmarkStart w:name="z23042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791"/>
    <w:bookmarkStart w:name="z23043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792"/>
    <w:bookmarkStart w:name="z46847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793"/>
    <w:bookmarkStart w:name="z23044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794"/>
    <w:bookmarkStart w:name="z23045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795"/>
    <w:bookmarkStart w:name="z23046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796"/>
    <w:bookmarkStart w:name="z46848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797"/>
    <w:bookmarkStart w:name="z23047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7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48" w:id="3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799"/>
    <w:bookmarkStart w:name="z23049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00"/>
    <w:bookmarkStart w:name="z23050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01"/>
    <w:bookmarkStart w:name="z23051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02"/>
    <w:bookmarkStart w:name="z23052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803"/>
    <w:bookmarkStart w:name="z23053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04"/>
    <w:bookmarkStart w:name="z23054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05"/>
    <w:bookmarkStart w:name="z23055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06"/>
    <w:bookmarkStart w:name="z23056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07"/>
    <w:bookmarkStart w:name="z23057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08"/>
    <w:bookmarkStart w:name="z23058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809"/>
    <w:bookmarkStart w:name="z23059" w:id="3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10"/>
    <w:bookmarkStart w:name="z23060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11"/>
    <w:bookmarkStart w:name="z23061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12"/>
    <w:bookmarkStart w:name="z23062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13"/>
    <w:bookmarkStart w:name="z23063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14"/>
    <w:bookmarkStart w:name="z23064" w:id="3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815"/>
    <w:bookmarkStart w:name="z23065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8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066" w:id="3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817"/>
    <w:bookmarkStart w:name="z23067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818"/>
    <w:bookmarkStart w:name="z23068" w:id="38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19"/>
    <w:bookmarkStart w:name="z23069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820"/>
    <w:bookmarkStart w:name="z23070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821"/>
    <w:bookmarkStart w:name="z23071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822"/>
    <w:bookmarkStart w:name="z23072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823"/>
    <w:bookmarkStart w:name="z23073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824"/>
    <w:bookmarkStart w:name="z23074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825"/>
    <w:bookmarkStart w:name="z23075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826"/>
    <w:bookmarkStart w:name="z23076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031100, Республика Казахстан, Актюбинская область, Хромтауский район, город Хромтау, пр.Абая сооружение 11А.</w:t>
      </w:r>
    </w:p>
    <w:bookmarkEnd w:id="3827"/>
    <w:bookmarkStart w:name="z23077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"Хромтауское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828"/>
    <w:bookmarkStart w:name="z23078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829"/>
    <w:bookmarkStart w:name="z23079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830"/>
    <w:bookmarkStart w:name="z23080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831"/>
    <w:bookmarkStart w:name="z23081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832"/>
    <w:bookmarkStart w:name="z23082" w:id="3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833"/>
    <w:bookmarkStart w:name="z23083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834"/>
    <w:bookmarkStart w:name="z23084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835"/>
    <w:bookmarkStart w:name="z23085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836"/>
    <w:bookmarkStart w:name="z23086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837"/>
    <w:bookmarkStart w:name="z23087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838"/>
    <w:bookmarkStart w:name="z23088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839"/>
    <w:bookmarkStart w:name="z23089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840"/>
    <w:bookmarkStart w:name="z23090" w:id="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841"/>
    <w:bookmarkStart w:name="z23091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842"/>
    <w:bookmarkStart w:name="z23092" w:id="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843"/>
    <w:bookmarkStart w:name="z23093" w:id="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844"/>
    <w:bookmarkStart w:name="z23094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845"/>
    <w:bookmarkStart w:name="z23095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846"/>
    <w:bookmarkStart w:name="z23096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847"/>
    <w:bookmarkStart w:name="z23097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848"/>
    <w:bookmarkStart w:name="z42292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849"/>
    <w:bookmarkStart w:name="z42293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850"/>
    <w:bookmarkStart w:name="z42294"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851"/>
    <w:bookmarkStart w:name="z42295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852"/>
    <w:bookmarkStart w:name="z42296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853"/>
    <w:bookmarkStart w:name="z42297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854"/>
    <w:bookmarkStart w:name="z46355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855"/>
    <w:bookmarkStart w:name="z46849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856"/>
    <w:bookmarkStart w:name="z46850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857"/>
    <w:bookmarkStart w:name="z42298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858"/>
    <w:bookmarkStart w:name="z46851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859"/>
    <w:bookmarkStart w:name="z42299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860"/>
    <w:bookmarkStart w:name="z42300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861"/>
    <w:bookmarkStart w:name="z42301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862"/>
    <w:bookmarkStart w:name="z42302"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04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864"/>
    <w:bookmarkStart w:name="z42305" w:id="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865"/>
    <w:bookmarkStart w:name="z42306" w:id="3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866"/>
    <w:bookmarkStart w:name="z42307" w:id="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8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28" w:id="3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868"/>
    <w:bookmarkStart w:name="z23129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869"/>
    <w:bookmarkStart w:name="z23130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870"/>
    <w:bookmarkStart w:name="z23131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871"/>
    <w:bookmarkStart w:name="z23132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872"/>
    <w:bookmarkStart w:name="z23133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873"/>
    <w:bookmarkStart w:name="z23134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874"/>
    <w:bookmarkStart w:name="z23135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875"/>
    <w:bookmarkStart w:name="z23136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876"/>
    <w:bookmarkStart w:name="z23137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877"/>
    <w:bookmarkStart w:name="z46852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878"/>
    <w:bookmarkStart w:name="z23138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879"/>
    <w:bookmarkStart w:name="z23139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880"/>
    <w:bookmarkStart w:name="z23140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881"/>
    <w:bookmarkStart w:name="z46853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882"/>
    <w:bookmarkStart w:name="z23141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8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42" w:id="3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884"/>
    <w:bookmarkStart w:name="z23143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885"/>
    <w:bookmarkStart w:name="z23144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886"/>
    <w:bookmarkStart w:name="z23145" w:id="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887"/>
    <w:bookmarkStart w:name="z23146" w:id="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888"/>
    <w:bookmarkStart w:name="z23147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889"/>
    <w:bookmarkStart w:name="z23148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890"/>
    <w:bookmarkStart w:name="z23149"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891"/>
    <w:bookmarkStart w:name="z23150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892"/>
    <w:bookmarkStart w:name="z23151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893"/>
    <w:bookmarkStart w:name="z23152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894"/>
    <w:bookmarkStart w:name="z23153" w:id="38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895"/>
    <w:bookmarkStart w:name="z23154" w:id="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896"/>
    <w:bookmarkStart w:name="z23155" w:id="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897"/>
    <w:bookmarkStart w:name="z23156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898"/>
    <w:bookmarkStart w:name="z23157" w:id="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899"/>
    <w:bookmarkStart w:name="z23158" w:id="3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00"/>
    <w:bookmarkStart w:name="z23159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9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160" w:id="3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902"/>
    <w:bookmarkStart w:name="z23161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903"/>
    <w:bookmarkStart w:name="z23162" w:id="3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04"/>
    <w:bookmarkStart w:name="z23163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905"/>
    <w:bookmarkStart w:name="z23164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06"/>
    <w:bookmarkStart w:name="z23165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907"/>
    <w:bookmarkStart w:name="z23166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08"/>
    <w:bookmarkStart w:name="z23167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09"/>
    <w:bookmarkStart w:name="z23168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910"/>
    <w:bookmarkStart w:name="z23169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911"/>
    <w:bookmarkStart w:name="z23170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031200, Республика Казахстан, Актюбинская область, Шалкарский район, город Шалкар, улица Ахмет Жубанов, здание 2, нежилое помещение 1.</w:t>
      </w:r>
    </w:p>
    <w:bookmarkEnd w:id="3912"/>
    <w:bookmarkStart w:name="z23171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"Шалкарское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913"/>
    <w:bookmarkStart w:name="z23172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14"/>
    <w:bookmarkStart w:name="z23173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3915"/>
    <w:bookmarkStart w:name="z23174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3916"/>
    <w:bookmarkStart w:name="z23175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3917"/>
    <w:bookmarkStart w:name="z23176" w:id="3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3918"/>
    <w:bookmarkStart w:name="z23177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3919"/>
    <w:bookmarkStart w:name="z23178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3920"/>
    <w:bookmarkStart w:name="z23179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3921"/>
    <w:bookmarkStart w:name="z23180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3922"/>
    <w:bookmarkStart w:name="z23181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3923"/>
    <w:bookmarkStart w:name="z23182" w:id="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3924"/>
    <w:bookmarkStart w:name="z23183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3925"/>
    <w:bookmarkStart w:name="z23184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3926"/>
    <w:bookmarkStart w:name="z23185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3927"/>
    <w:bookmarkStart w:name="z23186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3928"/>
    <w:bookmarkStart w:name="z23187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3929"/>
    <w:bookmarkStart w:name="z23188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3930"/>
    <w:bookmarkStart w:name="z23189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3931"/>
    <w:bookmarkStart w:name="z23190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3932"/>
    <w:bookmarkStart w:name="z23191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3933"/>
    <w:bookmarkStart w:name="z42310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3934"/>
    <w:bookmarkStart w:name="z42311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3935"/>
    <w:bookmarkStart w:name="z42312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3936"/>
    <w:bookmarkStart w:name="z42313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3937"/>
    <w:bookmarkStart w:name="z42314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3938"/>
    <w:bookmarkStart w:name="z42315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3939"/>
    <w:bookmarkStart w:name="z46356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3940"/>
    <w:bookmarkStart w:name="z46854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3941"/>
    <w:bookmarkStart w:name="z46855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3942"/>
    <w:bookmarkStart w:name="z42316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3943"/>
    <w:bookmarkStart w:name="z46856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3944"/>
    <w:bookmarkStart w:name="z42317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3945"/>
    <w:bookmarkStart w:name="z42318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3946"/>
    <w:bookmarkStart w:name="z42319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3947"/>
    <w:bookmarkStart w:name="z42320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3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22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3949"/>
    <w:bookmarkStart w:name="z42323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3950"/>
    <w:bookmarkStart w:name="z42324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3951"/>
    <w:bookmarkStart w:name="z42325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39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22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3953"/>
    <w:bookmarkStart w:name="z23223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3954"/>
    <w:bookmarkStart w:name="z23224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3955"/>
    <w:bookmarkStart w:name="z23225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3956"/>
    <w:bookmarkStart w:name="z23226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3957"/>
    <w:bookmarkStart w:name="z23227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3958"/>
    <w:bookmarkStart w:name="z23228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3959"/>
    <w:bookmarkStart w:name="z23229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3960"/>
    <w:bookmarkStart w:name="z23230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3961"/>
    <w:bookmarkStart w:name="z23231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3962"/>
    <w:bookmarkStart w:name="z46857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3963"/>
    <w:bookmarkStart w:name="z23232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3964"/>
    <w:bookmarkStart w:name="z23233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3965"/>
    <w:bookmarkStart w:name="z23234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3966"/>
    <w:bookmarkStart w:name="z46858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3967"/>
    <w:bookmarkStart w:name="z23235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3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36" w:id="3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3969"/>
    <w:bookmarkStart w:name="z23237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3970"/>
    <w:bookmarkStart w:name="z23238" w:id="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3971"/>
    <w:bookmarkStart w:name="z23239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3972"/>
    <w:bookmarkStart w:name="z23240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3973"/>
    <w:bookmarkStart w:name="z23241" w:id="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3974"/>
    <w:bookmarkStart w:name="z23242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3975"/>
    <w:bookmarkStart w:name="z23243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3976"/>
    <w:bookmarkStart w:name="z23244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3977"/>
    <w:bookmarkStart w:name="z23245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3978"/>
    <w:bookmarkStart w:name="z23246" w:id="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3979"/>
    <w:bookmarkStart w:name="z23247" w:id="3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3980"/>
    <w:bookmarkStart w:name="z23248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3981"/>
    <w:bookmarkStart w:name="z23249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3982"/>
    <w:bookmarkStart w:name="z23250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3983"/>
    <w:bookmarkStart w:name="z23251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3984"/>
    <w:bookmarkStart w:name="z23252" w:id="39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3985"/>
    <w:bookmarkStart w:name="z23253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39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254" w:id="3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</w:t>
      </w:r>
    </w:p>
    <w:bookmarkEnd w:id="3987"/>
    <w:bookmarkStart w:name="z23255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3988"/>
    <w:bookmarkStart w:name="z23256" w:id="3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989"/>
    <w:bookmarkStart w:name="z23257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3990"/>
    <w:bookmarkStart w:name="z23258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3991"/>
    <w:bookmarkStart w:name="z23259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3992"/>
    <w:bookmarkStart w:name="z23260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3993"/>
    <w:bookmarkStart w:name="z23261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3994"/>
    <w:bookmarkStart w:name="z23262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3995"/>
    <w:bookmarkStart w:name="z23263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3996"/>
    <w:bookmarkStart w:name="z23264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030400, Республика Казахстан, Актюбинская область, Иргизский район, село Иргиз, улица Темирбека Жургенова, здание 58.</w:t>
      </w:r>
    </w:p>
    <w:bookmarkEnd w:id="3997"/>
    <w:bookmarkStart w:name="z23265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"Иргизское районное Управление санитарно-эпидемиологического контроля Департамента санитарно-эпидемиологического контроля Актюбинской области Комитета санитарно-эпидемиологического контроля Министерства здравоохранения Республики Казахстан".</w:t>
      </w:r>
    </w:p>
    <w:bookmarkEnd w:id="3998"/>
    <w:bookmarkStart w:name="z23266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3999"/>
    <w:bookmarkStart w:name="z23267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000"/>
    <w:bookmarkStart w:name="z23268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001"/>
    <w:bookmarkStart w:name="z23269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002"/>
    <w:bookmarkStart w:name="z23270" w:id="4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003"/>
    <w:bookmarkStart w:name="z23271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004"/>
    <w:bookmarkStart w:name="z23272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005"/>
    <w:bookmarkStart w:name="z23273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006"/>
    <w:bookmarkStart w:name="z23274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07"/>
    <w:bookmarkStart w:name="z23275" w:id="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08"/>
    <w:bookmarkStart w:name="z23276"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009"/>
    <w:bookmarkStart w:name="z23277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10"/>
    <w:bookmarkStart w:name="z23278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11"/>
    <w:bookmarkStart w:name="z23279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12"/>
    <w:bookmarkStart w:name="z23280" w:id="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013"/>
    <w:bookmarkStart w:name="z23281" w:id="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014"/>
    <w:bookmarkStart w:name="z23282" w:id="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015"/>
    <w:bookmarkStart w:name="z23283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016"/>
    <w:bookmarkStart w:name="z23284" w:id="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017"/>
    <w:bookmarkStart w:name="z23285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018"/>
    <w:bookmarkStart w:name="z42328" w:id="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019"/>
    <w:bookmarkStart w:name="z42329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020"/>
    <w:bookmarkStart w:name="z42330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021"/>
    <w:bookmarkStart w:name="z42331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022"/>
    <w:bookmarkStart w:name="z42332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023"/>
    <w:bookmarkStart w:name="z42333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024"/>
    <w:bookmarkStart w:name="z46357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025"/>
    <w:bookmarkStart w:name="z46859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026"/>
    <w:bookmarkStart w:name="z46860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027"/>
    <w:bookmarkStart w:name="z42334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028"/>
    <w:bookmarkStart w:name="z46861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029"/>
    <w:bookmarkStart w:name="z42335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030"/>
    <w:bookmarkStart w:name="z42336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031"/>
    <w:bookmarkStart w:name="z42337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032"/>
    <w:bookmarkStart w:name="z42338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0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40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034"/>
    <w:bookmarkStart w:name="z42341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035"/>
    <w:bookmarkStart w:name="z42342" w:id="4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036"/>
    <w:bookmarkStart w:name="z42343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0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16" w:id="4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038"/>
    <w:bookmarkStart w:name="z23317" w:id="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039"/>
    <w:bookmarkStart w:name="z23318"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040"/>
    <w:bookmarkStart w:name="z23319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041"/>
    <w:bookmarkStart w:name="z23320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042"/>
    <w:bookmarkStart w:name="z23321" w:id="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043"/>
    <w:bookmarkStart w:name="z23322"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044"/>
    <w:bookmarkStart w:name="z23323" w:id="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045"/>
    <w:bookmarkStart w:name="z23324"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046"/>
    <w:bookmarkStart w:name="z23325" w:id="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047"/>
    <w:bookmarkStart w:name="z46862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048"/>
    <w:bookmarkStart w:name="z23326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049"/>
    <w:bookmarkStart w:name="z23327" w:id="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050"/>
    <w:bookmarkStart w:name="z23328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051"/>
    <w:bookmarkStart w:name="z46863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052"/>
    <w:bookmarkStart w:name="z23329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30" w:id="40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054"/>
    <w:bookmarkStart w:name="z23331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055"/>
    <w:bookmarkStart w:name="z23332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056"/>
    <w:bookmarkStart w:name="z23333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057"/>
    <w:bookmarkStart w:name="z23334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058"/>
    <w:bookmarkStart w:name="z23335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059"/>
    <w:bookmarkStart w:name="z23336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060"/>
    <w:bookmarkStart w:name="z23337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061"/>
    <w:bookmarkStart w:name="z23338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062"/>
    <w:bookmarkStart w:name="z23339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063"/>
    <w:bookmarkStart w:name="z23340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064"/>
    <w:bookmarkStart w:name="z23341" w:id="4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065"/>
    <w:bookmarkStart w:name="z23342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066"/>
    <w:bookmarkStart w:name="z23343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067"/>
    <w:bookmarkStart w:name="z23344" w:id="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068"/>
    <w:bookmarkStart w:name="z23345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069"/>
    <w:bookmarkStart w:name="z23346" w:id="4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070"/>
    <w:bookmarkStart w:name="z23347" w:id="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0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348" w:id="4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072"/>
    <w:bookmarkStart w:name="z23349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073"/>
    <w:bookmarkStart w:name="z23350" w:id="4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074"/>
    <w:bookmarkStart w:name="z23351" w:id="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075"/>
    <w:bookmarkStart w:name="z23352" w:id="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076"/>
    <w:bookmarkStart w:name="z23353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077"/>
    <w:bookmarkStart w:name="z23354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078"/>
    <w:bookmarkStart w:name="z23355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079"/>
    <w:bookmarkStart w:name="z23356" w:id="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080"/>
    <w:bookmarkStart w:name="z23357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081"/>
    <w:bookmarkStart w:name="z23358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050065, Республика Казахстан, город Алматы, Алатауский район, мкр. Шанырак-2, ул. Жанкожа Батыр, д.26.</w:t>
      </w:r>
    </w:p>
    <w:bookmarkEnd w:id="4082"/>
    <w:bookmarkStart w:name="z23359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Алатауского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083"/>
    <w:bookmarkStart w:name="z23360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084"/>
    <w:bookmarkStart w:name="z23361" w:id="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085"/>
    <w:bookmarkStart w:name="z23362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086"/>
    <w:bookmarkStart w:name="z23363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087"/>
    <w:bookmarkStart w:name="z23364" w:id="4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088"/>
    <w:bookmarkStart w:name="z23365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089"/>
    <w:bookmarkStart w:name="z23366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090"/>
    <w:bookmarkStart w:name="z23367" w:id="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091"/>
    <w:bookmarkStart w:name="z23368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092"/>
    <w:bookmarkStart w:name="z23369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093"/>
    <w:bookmarkStart w:name="z23370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094"/>
    <w:bookmarkStart w:name="z23371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095"/>
    <w:bookmarkStart w:name="z23372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096"/>
    <w:bookmarkStart w:name="z23373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097"/>
    <w:bookmarkStart w:name="z23374" w:id="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098"/>
    <w:bookmarkStart w:name="z23375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099"/>
    <w:bookmarkStart w:name="z23376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00"/>
    <w:bookmarkStart w:name="z23377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01"/>
    <w:bookmarkStart w:name="z23378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102"/>
    <w:bookmarkStart w:name="z23379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03"/>
    <w:bookmarkStart w:name="z42346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104"/>
    <w:bookmarkStart w:name="z42347" w:id="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105"/>
    <w:bookmarkStart w:name="z42348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106"/>
    <w:bookmarkStart w:name="z42349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107"/>
    <w:bookmarkStart w:name="z42350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108"/>
    <w:bookmarkStart w:name="z42351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109"/>
    <w:bookmarkStart w:name="z46358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110"/>
    <w:bookmarkStart w:name="z46864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111"/>
    <w:bookmarkStart w:name="z46865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112"/>
    <w:bookmarkStart w:name="z42352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113"/>
    <w:bookmarkStart w:name="z46866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114"/>
    <w:bookmarkStart w:name="z42353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115"/>
    <w:bookmarkStart w:name="z42354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116"/>
    <w:bookmarkStart w:name="z42355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117"/>
    <w:bookmarkStart w:name="z42356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58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119"/>
    <w:bookmarkStart w:name="z42359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120"/>
    <w:bookmarkStart w:name="z42360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121"/>
    <w:bookmarkStart w:name="z42361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10" w:id="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123"/>
    <w:bookmarkStart w:name="z23411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124"/>
    <w:bookmarkStart w:name="z23412"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125"/>
    <w:bookmarkStart w:name="z23413"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126"/>
    <w:bookmarkStart w:name="z23414" w:id="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127"/>
    <w:bookmarkStart w:name="z23415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128"/>
    <w:bookmarkStart w:name="z23416" w:id="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129"/>
    <w:bookmarkStart w:name="z23417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130"/>
    <w:bookmarkStart w:name="z23418" w:id="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131"/>
    <w:bookmarkStart w:name="z23419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132"/>
    <w:bookmarkStart w:name="z46867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133"/>
    <w:bookmarkStart w:name="z23420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134"/>
    <w:bookmarkStart w:name="z23421" w:id="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135"/>
    <w:bookmarkStart w:name="z23422" w:id="4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136"/>
    <w:bookmarkStart w:name="z46868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137"/>
    <w:bookmarkStart w:name="z23423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24" w:id="4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139"/>
    <w:bookmarkStart w:name="z23425" w:id="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140"/>
    <w:bookmarkStart w:name="z23426" w:id="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141"/>
    <w:bookmarkStart w:name="z23427" w:id="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142"/>
    <w:bookmarkStart w:name="z23428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143"/>
    <w:bookmarkStart w:name="z23429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144"/>
    <w:bookmarkStart w:name="z23430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145"/>
    <w:bookmarkStart w:name="z23431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146"/>
    <w:bookmarkStart w:name="z23432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147"/>
    <w:bookmarkStart w:name="z23433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148"/>
    <w:bookmarkStart w:name="z23434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149"/>
    <w:bookmarkStart w:name="z23435" w:id="4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150"/>
    <w:bookmarkStart w:name="z23436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151"/>
    <w:bookmarkStart w:name="z23437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152"/>
    <w:bookmarkStart w:name="z23438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153"/>
    <w:bookmarkStart w:name="z23439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154"/>
    <w:bookmarkStart w:name="z23440" w:id="4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155"/>
    <w:bookmarkStart w:name="z23441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1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442" w:id="4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157"/>
    <w:bookmarkStart w:name="z23443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158"/>
    <w:bookmarkStart w:name="z23444" w:id="4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59"/>
    <w:bookmarkStart w:name="z23445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160"/>
    <w:bookmarkStart w:name="z23446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161"/>
    <w:bookmarkStart w:name="z23447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162"/>
    <w:bookmarkStart w:name="z23448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163"/>
    <w:bookmarkStart w:name="z23449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164"/>
    <w:bookmarkStart w:name="z23450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165"/>
    <w:bookmarkStart w:name="z23451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166"/>
    <w:bookmarkStart w:name="z23452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050012, Республика Казахстан, город Алматы, Алмалинский район, улица Толе би, дом 130А.</w:t>
      </w:r>
    </w:p>
    <w:bookmarkEnd w:id="4167"/>
    <w:bookmarkStart w:name="z23453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Алмалинского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168"/>
    <w:bookmarkStart w:name="z23454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169"/>
    <w:bookmarkStart w:name="z23455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170"/>
    <w:bookmarkStart w:name="z23456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171"/>
    <w:bookmarkStart w:name="z23457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172"/>
    <w:bookmarkStart w:name="z23458" w:id="4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173"/>
    <w:bookmarkStart w:name="z23459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174"/>
    <w:bookmarkStart w:name="z23460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175"/>
    <w:bookmarkStart w:name="z23461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176"/>
    <w:bookmarkStart w:name="z23462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177"/>
    <w:bookmarkStart w:name="z23463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178"/>
    <w:bookmarkStart w:name="z23464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179"/>
    <w:bookmarkStart w:name="z23465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180"/>
    <w:bookmarkStart w:name="z23466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181"/>
    <w:bookmarkStart w:name="z23467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182"/>
    <w:bookmarkStart w:name="z23468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183"/>
    <w:bookmarkStart w:name="z23469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184"/>
    <w:bookmarkStart w:name="z23470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185"/>
    <w:bookmarkStart w:name="z23471" w:id="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186"/>
    <w:bookmarkStart w:name="z23472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187"/>
    <w:bookmarkStart w:name="z23473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188"/>
    <w:bookmarkStart w:name="z42364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189"/>
    <w:bookmarkStart w:name="z42365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190"/>
    <w:bookmarkStart w:name="z42366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191"/>
    <w:bookmarkStart w:name="z42367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192"/>
    <w:bookmarkStart w:name="z42368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193"/>
    <w:bookmarkStart w:name="z42369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4194"/>
    <w:bookmarkStart w:name="z46359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195"/>
    <w:bookmarkStart w:name="z46869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196"/>
    <w:bookmarkStart w:name="z46870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197"/>
    <w:bookmarkStart w:name="z42370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198"/>
    <w:bookmarkStart w:name="z46871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199"/>
    <w:bookmarkStart w:name="z42371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00"/>
    <w:bookmarkStart w:name="z42372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01"/>
    <w:bookmarkStart w:name="z42373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02"/>
    <w:bookmarkStart w:name="z42374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76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204"/>
    <w:bookmarkStart w:name="z42377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05"/>
    <w:bookmarkStart w:name="z42378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06"/>
    <w:bookmarkStart w:name="z42379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04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208"/>
    <w:bookmarkStart w:name="z23505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209"/>
    <w:bookmarkStart w:name="z23506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210"/>
    <w:bookmarkStart w:name="z23507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211"/>
    <w:bookmarkStart w:name="z23508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212"/>
    <w:bookmarkStart w:name="z23509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213"/>
    <w:bookmarkStart w:name="z23510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214"/>
    <w:bookmarkStart w:name="z23511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215"/>
    <w:bookmarkStart w:name="z23512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216"/>
    <w:bookmarkStart w:name="z23513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217"/>
    <w:bookmarkStart w:name="z46872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218"/>
    <w:bookmarkStart w:name="z23514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219"/>
    <w:bookmarkStart w:name="z23515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220"/>
    <w:bookmarkStart w:name="z23516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221"/>
    <w:bookmarkStart w:name="z46873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222"/>
    <w:bookmarkStart w:name="z23517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18" w:id="4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224"/>
    <w:bookmarkStart w:name="z23519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225"/>
    <w:bookmarkStart w:name="z23520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226"/>
    <w:bookmarkStart w:name="z23521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227"/>
    <w:bookmarkStart w:name="z23522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228"/>
    <w:bookmarkStart w:name="z23523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229"/>
    <w:bookmarkStart w:name="z23524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230"/>
    <w:bookmarkStart w:name="z23525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231"/>
    <w:bookmarkStart w:name="z23526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232"/>
    <w:bookmarkStart w:name="z23527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233"/>
    <w:bookmarkStart w:name="z23528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234"/>
    <w:bookmarkStart w:name="z23529" w:id="4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235"/>
    <w:bookmarkStart w:name="z23530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236"/>
    <w:bookmarkStart w:name="z23531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237"/>
    <w:bookmarkStart w:name="z23532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238"/>
    <w:bookmarkStart w:name="z23533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239"/>
    <w:bookmarkStart w:name="z23534" w:id="4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240"/>
    <w:bookmarkStart w:name="z23535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536" w:id="4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242"/>
    <w:bookmarkStart w:name="z23537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243"/>
    <w:bookmarkStart w:name="z23538" w:id="4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244"/>
    <w:bookmarkStart w:name="z23539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245"/>
    <w:bookmarkStart w:name="z23540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246"/>
    <w:bookmarkStart w:name="z23541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247"/>
    <w:bookmarkStart w:name="z23542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248"/>
    <w:bookmarkStart w:name="z23543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249"/>
    <w:bookmarkStart w:name="z23544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250"/>
    <w:bookmarkStart w:name="z23545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251"/>
    <w:bookmarkStart w:name="z23546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050063, Республика Казахстан, город Алматы, Ауэзовский район, Микрорайон ЖЕТЫСУ-3, дом 64.</w:t>
      </w:r>
    </w:p>
    <w:bookmarkEnd w:id="4252"/>
    <w:bookmarkStart w:name="z23547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Ауэзовского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253"/>
    <w:bookmarkStart w:name="z23548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254"/>
    <w:bookmarkStart w:name="z23549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255"/>
    <w:bookmarkStart w:name="z23550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256"/>
    <w:bookmarkStart w:name="z23551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257"/>
    <w:bookmarkStart w:name="z23552" w:id="4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258"/>
    <w:bookmarkStart w:name="z23553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259"/>
    <w:bookmarkStart w:name="z23554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260"/>
    <w:bookmarkStart w:name="z23555" w:id="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261"/>
    <w:bookmarkStart w:name="z23556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262"/>
    <w:bookmarkStart w:name="z23557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263"/>
    <w:bookmarkStart w:name="z23558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264"/>
    <w:bookmarkStart w:name="z23559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265"/>
    <w:bookmarkStart w:name="z23560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266"/>
    <w:bookmarkStart w:name="z23561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267"/>
    <w:bookmarkStart w:name="z23562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268"/>
    <w:bookmarkStart w:name="z23563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269"/>
    <w:bookmarkStart w:name="z23564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270"/>
    <w:bookmarkStart w:name="z23565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271"/>
    <w:bookmarkStart w:name="z23566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272"/>
    <w:bookmarkStart w:name="z23567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273"/>
    <w:bookmarkStart w:name="z42382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274"/>
    <w:bookmarkStart w:name="z42383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275"/>
    <w:bookmarkStart w:name="z42384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276"/>
    <w:bookmarkStart w:name="z42385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277"/>
    <w:bookmarkStart w:name="z42386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0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279"/>
    <w:bookmarkStart w:name="z46874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280"/>
    <w:bookmarkStart w:name="z46875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281"/>
    <w:bookmarkStart w:name="z42388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282"/>
    <w:bookmarkStart w:name="z46876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283"/>
    <w:bookmarkStart w:name="z42389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284"/>
    <w:bookmarkStart w:name="z42390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285"/>
    <w:bookmarkStart w:name="z42391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286"/>
    <w:bookmarkStart w:name="z42392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94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288"/>
    <w:bookmarkStart w:name="z42395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289"/>
    <w:bookmarkStart w:name="z42396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290"/>
    <w:bookmarkStart w:name="z42397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98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292"/>
    <w:bookmarkStart w:name="z23599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293"/>
    <w:bookmarkStart w:name="z23600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294"/>
    <w:bookmarkStart w:name="z23601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295"/>
    <w:bookmarkStart w:name="z23602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296"/>
    <w:bookmarkStart w:name="z23603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297"/>
    <w:bookmarkStart w:name="z23604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298"/>
    <w:bookmarkStart w:name="z23605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299"/>
    <w:bookmarkStart w:name="z23606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00"/>
    <w:bookmarkStart w:name="z23607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301"/>
    <w:bookmarkStart w:name="z46877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302"/>
    <w:bookmarkStart w:name="z23608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03"/>
    <w:bookmarkStart w:name="z23609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04"/>
    <w:bookmarkStart w:name="z23610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05"/>
    <w:bookmarkStart w:name="z46878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306"/>
    <w:bookmarkStart w:name="z23611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12" w:id="4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08"/>
    <w:bookmarkStart w:name="z23613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09"/>
    <w:bookmarkStart w:name="z23614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10"/>
    <w:bookmarkStart w:name="z23615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11"/>
    <w:bookmarkStart w:name="z23616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12"/>
    <w:bookmarkStart w:name="z23617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13"/>
    <w:bookmarkStart w:name="z23618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14"/>
    <w:bookmarkStart w:name="z23619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15"/>
    <w:bookmarkStart w:name="z23620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316"/>
    <w:bookmarkStart w:name="z23621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317"/>
    <w:bookmarkStart w:name="z23622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318"/>
    <w:bookmarkStart w:name="z23623" w:id="4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319"/>
    <w:bookmarkStart w:name="z23624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320"/>
    <w:bookmarkStart w:name="z23625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321"/>
    <w:bookmarkStart w:name="z23626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322"/>
    <w:bookmarkStart w:name="z23627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323"/>
    <w:bookmarkStart w:name="z23628" w:id="4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324"/>
    <w:bookmarkStart w:name="z23629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630" w:id="4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326"/>
    <w:bookmarkStart w:name="z23631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327"/>
    <w:bookmarkStart w:name="z23632" w:id="4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328"/>
    <w:bookmarkStart w:name="z23633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329"/>
    <w:bookmarkStart w:name="z23634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330"/>
    <w:bookmarkStart w:name="z23635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331"/>
    <w:bookmarkStart w:name="z23636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332"/>
    <w:bookmarkStart w:name="z23637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333"/>
    <w:bookmarkStart w:name="z23638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334"/>
    <w:bookmarkStart w:name="z23639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335"/>
    <w:bookmarkStart w:name="z23640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050060, Республика Казахстан, город Алматы, Бостандыкский район, улица Утепова, 3.</w:t>
      </w:r>
    </w:p>
    <w:bookmarkEnd w:id="4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41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Бостандыкского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337"/>
    <w:bookmarkStart w:name="z23642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338"/>
    <w:bookmarkStart w:name="z23643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339"/>
    <w:bookmarkStart w:name="z23644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340"/>
    <w:bookmarkStart w:name="z23645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341"/>
    <w:bookmarkStart w:name="z23646" w:id="4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342"/>
    <w:bookmarkStart w:name="z23647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343"/>
    <w:bookmarkStart w:name="z23648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344"/>
    <w:bookmarkStart w:name="z23649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345"/>
    <w:bookmarkStart w:name="z23650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346"/>
    <w:bookmarkStart w:name="z23651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347"/>
    <w:bookmarkStart w:name="z23652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348"/>
    <w:bookmarkStart w:name="z23653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349"/>
    <w:bookmarkStart w:name="z23654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350"/>
    <w:bookmarkStart w:name="z23655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351"/>
    <w:bookmarkStart w:name="z23656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352"/>
    <w:bookmarkStart w:name="z23657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353"/>
    <w:bookmarkStart w:name="z23658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354"/>
    <w:bookmarkStart w:name="z23659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355"/>
    <w:bookmarkStart w:name="z23660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356"/>
    <w:bookmarkStart w:name="z23661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357"/>
    <w:bookmarkStart w:name="z42400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358"/>
    <w:bookmarkStart w:name="z42401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359"/>
    <w:bookmarkStart w:name="z42402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360"/>
    <w:bookmarkStart w:name="z42403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361"/>
    <w:bookmarkStart w:name="z42404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1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363"/>
    <w:bookmarkStart w:name="z46879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364"/>
    <w:bookmarkStart w:name="z46880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365"/>
    <w:bookmarkStart w:name="z42406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366"/>
    <w:bookmarkStart w:name="z46881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367"/>
    <w:bookmarkStart w:name="z42407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368"/>
    <w:bookmarkStart w:name="z42408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369"/>
    <w:bookmarkStart w:name="z42409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370"/>
    <w:bookmarkStart w:name="z42410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3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12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372"/>
    <w:bookmarkStart w:name="z42413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373"/>
    <w:bookmarkStart w:name="z42414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374"/>
    <w:bookmarkStart w:name="z42415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92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376"/>
    <w:bookmarkStart w:name="z23693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377"/>
    <w:bookmarkStart w:name="z23694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378"/>
    <w:bookmarkStart w:name="z23695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379"/>
    <w:bookmarkStart w:name="z23696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380"/>
    <w:bookmarkStart w:name="z23697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381"/>
    <w:bookmarkStart w:name="z23698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382"/>
    <w:bookmarkStart w:name="z23699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383"/>
    <w:bookmarkStart w:name="z23700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384"/>
    <w:bookmarkStart w:name="z23701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385"/>
    <w:bookmarkStart w:name="z46882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386"/>
    <w:bookmarkStart w:name="z23702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387"/>
    <w:bookmarkStart w:name="z23703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388"/>
    <w:bookmarkStart w:name="z23704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389"/>
    <w:bookmarkStart w:name="z46883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390"/>
    <w:bookmarkStart w:name="z23705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06" w:id="4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392"/>
    <w:bookmarkStart w:name="z23707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393"/>
    <w:bookmarkStart w:name="z23708" w:id="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394"/>
    <w:bookmarkStart w:name="z23709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395"/>
    <w:bookmarkStart w:name="z23710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396"/>
    <w:bookmarkStart w:name="z23711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397"/>
    <w:bookmarkStart w:name="z23712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398"/>
    <w:bookmarkStart w:name="z23713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399"/>
    <w:bookmarkStart w:name="z23714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00"/>
    <w:bookmarkStart w:name="z23715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01"/>
    <w:bookmarkStart w:name="z23716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02"/>
    <w:bookmarkStart w:name="z23717" w:id="4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03"/>
    <w:bookmarkStart w:name="z23718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04"/>
    <w:bookmarkStart w:name="z23719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05"/>
    <w:bookmarkStart w:name="z23720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06"/>
    <w:bookmarkStart w:name="z23721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07"/>
    <w:bookmarkStart w:name="z23722" w:id="4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08"/>
    <w:bookmarkStart w:name="z23723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724" w:id="4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410"/>
    <w:bookmarkStart w:name="z23725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411"/>
    <w:bookmarkStart w:name="z23726" w:id="4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12"/>
    <w:bookmarkStart w:name="z23727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13"/>
    <w:bookmarkStart w:name="z23728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14"/>
    <w:bookmarkStart w:name="z23729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15"/>
    <w:bookmarkStart w:name="z23730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416"/>
    <w:bookmarkStart w:name="z23731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417"/>
    <w:bookmarkStart w:name="z23732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418"/>
    <w:bookmarkStart w:name="z23733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419"/>
    <w:bookmarkStart w:name="z23734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050026, Республика Казахстан, город Алматы, ул. Кожамкулова, д.77.</w:t>
      </w:r>
    </w:p>
    <w:bookmarkEnd w:id="4420"/>
    <w:bookmarkStart w:name="z23735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Жетысуского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421"/>
    <w:bookmarkStart w:name="z23736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422"/>
    <w:bookmarkStart w:name="z23737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423"/>
    <w:bookmarkStart w:name="z23738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424"/>
    <w:bookmarkStart w:name="z23739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425"/>
    <w:bookmarkStart w:name="z23740" w:id="4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426"/>
    <w:bookmarkStart w:name="z23741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427"/>
    <w:bookmarkStart w:name="z23742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428"/>
    <w:bookmarkStart w:name="z23743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429"/>
    <w:bookmarkStart w:name="z23744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430"/>
    <w:bookmarkStart w:name="z23745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431"/>
    <w:bookmarkStart w:name="z23746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432"/>
    <w:bookmarkStart w:name="z23747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433"/>
    <w:bookmarkStart w:name="z23748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434"/>
    <w:bookmarkStart w:name="z23749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435"/>
    <w:bookmarkStart w:name="z23750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436"/>
    <w:bookmarkStart w:name="z23751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437"/>
    <w:bookmarkStart w:name="z23752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438"/>
    <w:bookmarkStart w:name="z23753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439"/>
    <w:bookmarkStart w:name="z23754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440"/>
    <w:bookmarkStart w:name="z23755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441"/>
    <w:bookmarkStart w:name="z42418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442"/>
    <w:bookmarkStart w:name="z42419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443"/>
    <w:bookmarkStart w:name="z42420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444"/>
    <w:bookmarkStart w:name="z42421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445"/>
    <w:bookmarkStart w:name="z42422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2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447"/>
    <w:bookmarkStart w:name="z46884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448"/>
    <w:bookmarkStart w:name="z46885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449"/>
    <w:bookmarkStart w:name="z42424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450"/>
    <w:bookmarkStart w:name="z46886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451"/>
    <w:bookmarkStart w:name="z42425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452"/>
    <w:bookmarkStart w:name="z42426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453"/>
    <w:bookmarkStart w:name="z42427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454"/>
    <w:bookmarkStart w:name="z42428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4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30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456"/>
    <w:bookmarkStart w:name="z42431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457"/>
    <w:bookmarkStart w:name="z42432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458"/>
    <w:bookmarkStart w:name="z42433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86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460"/>
    <w:bookmarkStart w:name="z23787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461"/>
    <w:bookmarkStart w:name="z23788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462"/>
    <w:bookmarkStart w:name="z23789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463"/>
    <w:bookmarkStart w:name="z23790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464"/>
    <w:bookmarkStart w:name="z23791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465"/>
    <w:bookmarkStart w:name="z23792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466"/>
    <w:bookmarkStart w:name="z23793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467"/>
    <w:bookmarkStart w:name="z23794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468"/>
    <w:bookmarkStart w:name="z23795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469"/>
    <w:bookmarkStart w:name="z46887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470"/>
    <w:bookmarkStart w:name="z23796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471"/>
    <w:bookmarkStart w:name="z23797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472"/>
    <w:bookmarkStart w:name="z23798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473"/>
    <w:bookmarkStart w:name="z46888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474"/>
    <w:bookmarkStart w:name="z23799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4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00" w:id="4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476"/>
    <w:bookmarkStart w:name="z23801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477"/>
    <w:bookmarkStart w:name="z23802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478"/>
    <w:bookmarkStart w:name="z23803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479"/>
    <w:bookmarkStart w:name="z23804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480"/>
    <w:bookmarkStart w:name="z23805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481"/>
    <w:bookmarkStart w:name="z23806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482"/>
    <w:bookmarkStart w:name="z23807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483"/>
    <w:bookmarkStart w:name="z23808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484"/>
    <w:bookmarkStart w:name="z23809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485"/>
    <w:bookmarkStart w:name="z23810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486"/>
    <w:bookmarkStart w:name="z23811" w:id="44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487"/>
    <w:bookmarkStart w:name="z23812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488"/>
    <w:bookmarkStart w:name="z23813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489"/>
    <w:bookmarkStart w:name="z23814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490"/>
    <w:bookmarkStart w:name="z23815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491"/>
    <w:bookmarkStart w:name="z23816" w:id="4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492"/>
    <w:bookmarkStart w:name="z23817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4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818" w:id="4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494"/>
    <w:bookmarkStart w:name="z23819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495"/>
    <w:bookmarkStart w:name="z23820" w:id="4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496"/>
    <w:bookmarkStart w:name="z23821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497"/>
    <w:bookmarkStart w:name="z23822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498"/>
    <w:bookmarkStart w:name="z23823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499"/>
    <w:bookmarkStart w:name="z23824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00"/>
    <w:bookmarkStart w:name="z23825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01"/>
    <w:bookmarkStart w:name="z23826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02"/>
    <w:bookmarkStart w:name="z23827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03"/>
    <w:bookmarkStart w:name="z23828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050004, Республика Казахстан, город Алматы, пр. АБЫЛАЙ ХАНА, д.63.</w:t>
      </w:r>
    </w:p>
    <w:bookmarkEnd w:id="4504"/>
    <w:bookmarkStart w:name="z23829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Медеуского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505"/>
    <w:bookmarkStart w:name="z23830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06"/>
    <w:bookmarkStart w:name="z23831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07"/>
    <w:bookmarkStart w:name="z23832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08"/>
    <w:bookmarkStart w:name="z23833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09"/>
    <w:bookmarkStart w:name="z23834" w:id="4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10"/>
    <w:bookmarkStart w:name="z23835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11"/>
    <w:bookmarkStart w:name="z23836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12"/>
    <w:bookmarkStart w:name="z23837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13"/>
    <w:bookmarkStart w:name="z23838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14"/>
    <w:bookmarkStart w:name="z23839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15"/>
    <w:bookmarkStart w:name="z23840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516"/>
    <w:bookmarkStart w:name="z23841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517"/>
    <w:bookmarkStart w:name="z23842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518"/>
    <w:bookmarkStart w:name="z23843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519"/>
    <w:bookmarkStart w:name="z23844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520"/>
    <w:bookmarkStart w:name="z23845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521"/>
    <w:bookmarkStart w:name="z23846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522"/>
    <w:bookmarkStart w:name="z23847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523"/>
    <w:bookmarkStart w:name="z23848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524"/>
    <w:bookmarkStart w:name="z23849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525"/>
    <w:bookmarkStart w:name="z42436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526"/>
    <w:bookmarkStart w:name="z42437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527"/>
    <w:bookmarkStart w:name="z42438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528"/>
    <w:bookmarkStart w:name="z42439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529"/>
    <w:bookmarkStart w:name="z42440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3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531"/>
    <w:bookmarkStart w:name="z46889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532"/>
    <w:bookmarkStart w:name="z46890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533"/>
    <w:bookmarkStart w:name="z42442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534"/>
    <w:bookmarkStart w:name="z46891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535"/>
    <w:bookmarkStart w:name="z42443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536"/>
    <w:bookmarkStart w:name="z42444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537"/>
    <w:bookmarkStart w:name="z42445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538"/>
    <w:bookmarkStart w:name="z42446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5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48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540"/>
    <w:bookmarkStart w:name="z42449"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541"/>
    <w:bookmarkStart w:name="z42450" w:id="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542"/>
    <w:bookmarkStart w:name="z42451" w:id="4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80" w:id="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544"/>
    <w:bookmarkStart w:name="z23881" w:id="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545"/>
    <w:bookmarkStart w:name="z23882" w:id="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546"/>
    <w:bookmarkStart w:name="z23883" w:id="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547"/>
    <w:bookmarkStart w:name="z23884" w:id="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548"/>
    <w:bookmarkStart w:name="z23885" w:id="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549"/>
    <w:bookmarkStart w:name="z23886" w:id="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550"/>
    <w:bookmarkStart w:name="z23887" w:id="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551"/>
    <w:bookmarkStart w:name="z23888" w:id="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552"/>
    <w:bookmarkStart w:name="z23889" w:id="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553"/>
    <w:bookmarkStart w:name="z46892" w:id="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554"/>
    <w:bookmarkStart w:name="z23890" w:id="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555"/>
    <w:bookmarkStart w:name="z23891" w:id="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556"/>
    <w:bookmarkStart w:name="z23892" w:id="4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557"/>
    <w:bookmarkStart w:name="z46893" w:id="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558"/>
    <w:bookmarkStart w:name="z23893" w:id="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5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94" w:id="4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560"/>
    <w:bookmarkStart w:name="z23895" w:id="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561"/>
    <w:bookmarkStart w:name="z23896" w:id="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562"/>
    <w:bookmarkStart w:name="z23897" w:id="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563"/>
    <w:bookmarkStart w:name="z23898" w:id="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564"/>
    <w:bookmarkStart w:name="z23899" w:id="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565"/>
    <w:bookmarkStart w:name="z23900" w:id="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566"/>
    <w:bookmarkStart w:name="z23901" w:id="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567"/>
    <w:bookmarkStart w:name="z23902" w:id="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568"/>
    <w:bookmarkStart w:name="z23903" w:id="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569"/>
    <w:bookmarkStart w:name="z23904" w:id="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570"/>
    <w:bookmarkStart w:name="z23905" w:id="4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571"/>
    <w:bookmarkStart w:name="z23906" w:id="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572"/>
    <w:bookmarkStart w:name="z23907" w:id="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573"/>
    <w:bookmarkStart w:name="z23908" w:id="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574"/>
    <w:bookmarkStart w:name="z23909" w:id="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575"/>
    <w:bookmarkStart w:name="z23910" w:id="4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576"/>
    <w:bookmarkStart w:name="z23911" w:id="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5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3912" w:id="4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578"/>
    <w:bookmarkStart w:name="z23913" w:id="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579"/>
    <w:bookmarkStart w:name="z23914" w:id="4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80"/>
    <w:bookmarkStart w:name="z23915" w:id="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581"/>
    <w:bookmarkStart w:name="z23916" w:id="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582"/>
    <w:bookmarkStart w:name="z23917" w:id="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583"/>
    <w:bookmarkStart w:name="z23918" w:id="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584"/>
    <w:bookmarkStart w:name="z23919" w:id="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585"/>
    <w:bookmarkStart w:name="z23920" w:id="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586"/>
    <w:bookmarkStart w:name="z23921" w:id="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587"/>
    <w:bookmarkStart w:name="z23922" w:id="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050027 Республика Казахстан, город Алматы, Наурызбайский район, мкр. Шугыла, зд.347/2.</w:t>
      </w:r>
    </w:p>
    <w:bookmarkEnd w:id="4588"/>
    <w:bookmarkStart w:name="z23923" w:id="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Наурызбайского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589"/>
    <w:bookmarkStart w:name="z23924" w:id="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590"/>
    <w:bookmarkStart w:name="z23925" w:id="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591"/>
    <w:bookmarkStart w:name="z23926" w:id="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592"/>
    <w:bookmarkStart w:name="z23927" w:id="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593"/>
    <w:bookmarkStart w:name="z23928" w:id="4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594"/>
    <w:bookmarkStart w:name="z23929" w:id="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595"/>
    <w:bookmarkStart w:name="z23930" w:id="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596"/>
    <w:bookmarkStart w:name="z23931" w:id="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597"/>
    <w:bookmarkStart w:name="z23932" w:id="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598"/>
    <w:bookmarkStart w:name="z23933" w:id="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599"/>
    <w:bookmarkStart w:name="z23934" w:id="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00"/>
    <w:bookmarkStart w:name="z23935" w:id="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01"/>
    <w:bookmarkStart w:name="z23936" w:id="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02"/>
    <w:bookmarkStart w:name="z23937" w:id="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03"/>
    <w:bookmarkStart w:name="z23938" w:id="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04"/>
    <w:bookmarkStart w:name="z23939" w:id="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05"/>
    <w:bookmarkStart w:name="z23940" w:id="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06"/>
    <w:bookmarkStart w:name="z23941" w:id="4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07"/>
    <w:bookmarkStart w:name="z23942" w:id="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08"/>
    <w:bookmarkStart w:name="z23943" w:id="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09"/>
    <w:bookmarkStart w:name="z42454" w:id="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10"/>
    <w:bookmarkStart w:name="z42455" w:id="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11"/>
    <w:bookmarkStart w:name="z42456" w:id="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12"/>
    <w:bookmarkStart w:name="z42457" w:id="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13"/>
    <w:bookmarkStart w:name="z42458"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4" w:id="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615"/>
    <w:bookmarkStart w:name="z46894" w:id="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616"/>
    <w:bookmarkStart w:name="z46895" w:id="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617"/>
    <w:bookmarkStart w:name="z42460" w:id="4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618"/>
    <w:bookmarkStart w:name="z46896" w:id="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619"/>
    <w:bookmarkStart w:name="z42461" w:id="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620"/>
    <w:bookmarkStart w:name="z42462" w:id="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621"/>
    <w:bookmarkStart w:name="z42463" w:id="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622"/>
    <w:bookmarkStart w:name="z42464" w:id="4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6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66" w:id="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624"/>
    <w:bookmarkStart w:name="z42467" w:id="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625"/>
    <w:bookmarkStart w:name="z42468" w:id="4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626"/>
    <w:bookmarkStart w:name="z42469" w:id="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74" w:id="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628"/>
    <w:bookmarkStart w:name="z23975" w:id="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629"/>
    <w:bookmarkStart w:name="z23976" w:id="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630"/>
    <w:bookmarkStart w:name="z23977" w:id="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631"/>
    <w:bookmarkStart w:name="z23978" w:id="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632"/>
    <w:bookmarkStart w:name="z23979" w:id="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633"/>
    <w:bookmarkStart w:name="z23980" w:id="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634"/>
    <w:bookmarkStart w:name="z23981" w:id="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635"/>
    <w:bookmarkStart w:name="z23982" w:id="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636"/>
    <w:bookmarkStart w:name="z23983" w:id="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637"/>
    <w:bookmarkStart w:name="z46897" w:id="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638"/>
    <w:bookmarkStart w:name="z23984" w:id="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639"/>
    <w:bookmarkStart w:name="z23985" w:id="4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640"/>
    <w:bookmarkStart w:name="z23986" w:id="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641"/>
    <w:bookmarkStart w:name="z46898" w:id="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642"/>
    <w:bookmarkStart w:name="z23987" w:id="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6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88" w:id="4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644"/>
    <w:bookmarkStart w:name="z23989" w:id="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645"/>
    <w:bookmarkStart w:name="z23990" w:id="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646"/>
    <w:bookmarkStart w:name="z23991" w:id="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647"/>
    <w:bookmarkStart w:name="z23992" w:id="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648"/>
    <w:bookmarkStart w:name="z23993" w:id="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649"/>
    <w:bookmarkStart w:name="z23994" w:id="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650"/>
    <w:bookmarkStart w:name="z23995" w:id="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651"/>
    <w:bookmarkStart w:name="z23996" w:id="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652"/>
    <w:bookmarkStart w:name="z23997" w:id="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653"/>
    <w:bookmarkStart w:name="z23998" w:id="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654"/>
    <w:bookmarkStart w:name="z23999" w:id="46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655"/>
    <w:bookmarkStart w:name="z24000" w:id="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656"/>
    <w:bookmarkStart w:name="z24001" w:id="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657"/>
    <w:bookmarkStart w:name="z24002" w:id="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658"/>
    <w:bookmarkStart w:name="z24003" w:id="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659"/>
    <w:bookmarkStart w:name="z24004" w:id="4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660"/>
    <w:bookmarkStart w:name="z24005" w:id="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006" w:id="4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</w:t>
      </w:r>
    </w:p>
    <w:bookmarkEnd w:id="4662"/>
    <w:bookmarkStart w:name="z24007" w:id="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663"/>
    <w:bookmarkStart w:name="z24008" w:id="46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64"/>
    <w:bookmarkStart w:name="z24009" w:id="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665"/>
    <w:bookmarkStart w:name="z24010" w:id="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666"/>
    <w:bookmarkStart w:name="z24011" w:id="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667"/>
    <w:bookmarkStart w:name="z24012" w:id="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668"/>
    <w:bookmarkStart w:name="z24013" w:id="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669"/>
    <w:bookmarkStart w:name="z24014" w:id="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670"/>
    <w:bookmarkStart w:name="z24015" w:id="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671"/>
    <w:bookmarkStart w:name="z24016" w:id="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050037, Республика Казахстан, город Алматы, Турксибский район, Проспект Сейфуллина, дом 129/41, н.п. 78.</w:t>
      </w:r>
    </w:p>
    <w:bookmarkEnd w:id="4672"/>
    <w:bookmarkStart w:name="z24017" w:id="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Турксибского района города Алматы Департамента санитарно-эпидемиологического контроля города Алматы Комитета санитарно-эпидемиологического контроля Министерства здравоохранения Республики Казахстан".</w:t>
      </w:r>
    </w:p>
    <w:bookmarkEnd w:id="4673"/>
    <w:bookmarkStart w:name="z24018" w:id="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674"/>
    <w:bookmarkStart w:name="z24019" w:id="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675"/>
    <w:bookmarkStart w:name="z24020" w:id="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676"/>
    <w:bookmarkStart w:name="z24021" w:id="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677"/>
    <w:bookmarkStart w:name="z24022" w:id="4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678"/>
    <w:bookmarkStart w:name="z24023" w:id="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679"/>
    <w:bookmarkStart w:name="z24024" w:id="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680"/>
    <w:bookmarkStart w:name="z24025" w:id="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681"/>
    <w:bookmarkStart w:name="z24026" w:id="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682"/>
    <w:bookmarkStart w:name="z24027" w:id="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683"/>
    <w:bookmarkStart w:name="z24028" w:id="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684"/>
    <w:bookmarkStart w:name="z24029" w:id="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685"/>
    <w:bookmarkStart w:name="z24030" w:id="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686"/>
    <w:bookmarkStart w:name="z24031" w:id="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687"/>
    <w:bookmarkStart w:name="z24032" w:id="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688"/>
    <w:bookmarkStart w:name="z24033" w:id="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689"/>
    <w:bookmarkStart w:name="z24034" w:id="4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690"/>
    <w:bookmarkStart w:name="z24035" w:id="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691"/>
    <w:bookmarkStart w:name="z24036" w:id="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692"/>
    <w:bookmarkStart w:name="z24037" w:id="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693"/>
    <w:bookmarkStart w:name="z42472" w:id="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694"/>
    <w:bookmarkStart w:name="z42473" w:id="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695"/>
    <w:bookmarkStart w:name="z42474" w:id="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696"/>
    <w:bookmarkStart w:name="z42475" w:id="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697"/>
    <w:bookmarkStart w:name="z42476"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5" w:id="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699"/>
    <w:bookmarkStart w:name="z46899" w:id="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700"/>
    <w:bookmarkStart w:name="z46900" w:id="4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701"/>
    <w:bookmarkStart w:name="z42478" w:id="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702"/>
    <w:bookmarkStart w:name="z46901" w:id="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703"/>
    <w:bookmarkStart w:name="z42479" w:id="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704"/>
    <w:bookmarkStart w:name="z42480" w:id="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705"/>
    <w:bookmarkStart w:name="z42481" w:id="4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706"/>
    <w:bookmarkStart w:name="z42482" w:id="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7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84" w:id="4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708"/>
    <w:bookmarkStart w:name="z42485" w:id="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09"/>
    <w:bookmarkStart w:name="z42486" w:id="4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10"/>
    <w:bookmarkStart w:name="z42487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68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12"/>
    <w:bookmarkStart w:name="z24069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713"/>
    <w:bookmarkStart w:name="z24070"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714"/>
    <w:bookmarkStart w:name="z24071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15"/>
    <w:bookmarkStart w:name="z24072"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716"/>
    <w:bookmarkStart w:name="z24073"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717"/>
    <w:bookmarkStart w:name="z24074"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718"/>
    <w:bookmarkStart w:name="z24075"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719"/>
    <w:bookmarkStart w:name="z24076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720"/>
    <w:bookmarkStart w:name="z24077"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721"/>
    <w:bookmarkStart w:name="z46902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722"/>
    <w:bookmarkStart w:name="z24078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723"/>
    <w:bookmarkStart w:name="z24079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724"/>
    <w:bookmarkStart w:name="z24080"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725"/>
    <w:bookmarkStart w:name="z46903"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726"/>
    <w:bookmarkStart w:name="z24081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7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82" w:id="4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728"/>
    <w:bookmarkStart w:name="z24083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729"/>
    <w:bookmarkStart w:name="z24084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730"/>
    <w:bookmarkStart w:name="z24085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731"/>
    <w:bookmarkStart w:name="z24086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732"/>
    <w:bookmarkStart w:name="z24087"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733"/>
    <w:bookmarkStart w:name="z24088"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734"/>
    <w:bookmarkStart w:name="z24089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735"/>
    <w:bookmarkStart w:name="z24090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736"/>
    <w:bookmarkStart w:name="z24091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737"/>
    <w:bookmarkStart w:name="z24092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738"/>
    <w:bookmarkStart w:name="z24093" w:id="4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739"/>
    <w:bookmarkStart w:name="z24094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740"/>
    <w:bookmarkStart w:name="z24095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741"/>
    <w:bookmarkStart w:name="z24096"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742"/>
    <w:bookmarkStart w:name="z24097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743"/>
    <w:bookmarkStart w:name="z24098" w:id="4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744"/>
    <w:bookmarkStart w:name="z24099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7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071" w:id="4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40-1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072" w:id="4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747"/>
    <w:bookmarkStart w:name="z46073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748"/>
    <w:bookmarkStart w:name="z46074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749"/>
    <w:bookmarkStart w:name="z46075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750"/>
    <w:bookmarkStart w:name="z46076"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751"/>
    <w:bookmarkStart w:name="z46077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752"/>
    <w:bookmarkStart w:name="z46078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753"/>
    <w:bookmarkStart w:name="z46079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754"/>
    <w:bookmarkStart w:name="z46080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040700, Республика Казахстан, Алматинская область, Илийский район, сельский округ Өтеген батыр, село Өтеген батыр, улица Қолдасов Сұлтан, здание 8.</w:t>
      </w:r>
    </w:p>
    <w:bookmarkEnd w:id="4755"/>
    <w:bookmarkStart w:name="z46081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"Алатауское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756"/>
    <w:bookmarkStart w:name="z46082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757"/>
    <w:bookmarkStart w:name="z46083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758"/>
    <w:bookmarkStart w:name="z46084"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759"/>
    <w:bookmarkStart w:name="z46085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760"/>
    <w:bookmarkStart w:name="z46086" w:id="4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761"/>
    <w:bookmarkStart w:name="z46087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762"/>
    <w:bookmarkStart w:name="z46088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763"/>
    <w:bookmarkStart w:name="z46089"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764"/>
    <w:bookmarkStart w:name="z46090"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4765"/>
    <w:bookmarkStart w:name="z46091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766"/>
    <w:bookmarkStart w:name="z46092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767"/>
    <w:bookmarkStart w:name="z46093"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768"/>
    <w:bookmarkStart w:name="z46094"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769"/>
    <w:bookmarkStart w:name="z46095"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770"/>
    <w:bookmarkStart w:name="z46096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771"/>
    <w:bookmarkStart w:name="z46097"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772"/>
    <w:bookmarkStart w:name="z46098"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773"/>
    <w:bookmarkStart w:name="z46099"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774"/>
    <w:bookmarkStart w:name="z46100"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4775"/>
    <w:bookmarkStart w:name="z46101"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776"/>
    <w:bookmarkStart w:name="z46102"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777"/>
    <w:bookmarkStart w:name="z46103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778"/>
    <w:bookmarkStart w:name="z46104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779"/>
    <w:bookmarkStart w:name="z46105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780"/>
    <w:bookmarkStart w:name="z46106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6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782"/>
    <w:bookmarkStart w:name="z46904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783"/>
    <w:bookmarkStart w:name="z46905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784"/>
    <w:bookmarkStart w:name="z46108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785"/>
    <w:bookmarkStart w:name="z46906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786"/>
    <w:bookmarkStart w:name="z46109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787"/>
    <w:bookmarkStart w:name="z46110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788"/>
    <w:bookmarkStart w:name="z46111"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789"/>
    <w:bookmarkStart w:name="z46112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790"/>
    <w:bookmarkStart w:name="z46113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медицинских отходов по степени их воздействия на человека и окружающую среду;</w:t>
      </w:r>
    </w:p>
    <w:bookmarkEnd w:id="4791"/>
    <w:bookmarkStart w:name="z46114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792"/>
    <w:bookmarkStart w:name="z46115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793"/>
    <w:bookmarkStart w:name="z46116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47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19"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795"/>
    <w:bookmarkStart w:name="z46120"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4796"/>
    <w:bookmarkStart w:name="z46121"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4797"/>
    <w:bookmarkStart w:name="z46122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798"/>
    <w:bookmarkStart w:name="z46123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4799"/>
    <w:bookmarkStart w:name="z46124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800"/>
    <w:bookmarkStart w:name="z46125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4801"/>
    <w:bookmarkStart w:name="z46126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802"/>
    <w:bookmarkStart w:name="z46127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4803"/>
    <w:bookmarkStart w:name="z46128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804"/>
    <w:bookmarkStart w:name="z46907"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4805"/>
    <w:bookmarkStart w:name="z46129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4806"/>
    <w:bookmarkStart w:name="z46130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4807"/>
    <w:bookmarkStart w:name="z46131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08"/>
    <w:bookmarkStart w:name="z46908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809"/>
    <w:bookmarkStart w:name="z46132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законодательством Республики Казахстан в сфере санитарно-эпидемиологического благополучия населения.</w:t>
      </w:r>
    </w:p>
    <w:bookmarkEnd w:id="48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33" w:id="4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11"/>
    <w:bookmarkStart w:name="z46134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812"/>
    <w:bookmarkStart w:name="z46135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813"/>
    <w:bookmarkStart w:name="z46136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814"/>
    <w:bookmarkStart w:name="z46137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815"/>
    <w:bookmarkStart w:name="z46138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816"/>
    <w:bookmarkStart w:name="z46139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817"/>
    <w:bookmarkStart w:name="z46140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818"/>
    <w:bookmarkStart w:name="z46141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4819"/>
    <w:bookmarkStart w:name="z46142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820"/>
    <w:bookmarkStart w:name="z46143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821"/>
    <w:bookmarkStart w:name="z46144" w:id="4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822"/>
    <w:bookmarkStart w:name="z46145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823"/>
    <w:bookmarkStart w:name="z46146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824"/>
    <w:bookmarkStart w:name="z46147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825"/>
    <w:bookmarkStart w:name="z46148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826"/>
    <w:bookmarkStart w:name="z46149" w:id="4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827"/>
    <w:bookmarkStart w:name="z46150"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8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43" w:id="48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29"/>
    <w:bookmarkStart w:name="z24100" w:id="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41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8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25" w:id="4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31"/>
    <w:bookmarkStart w:name="z24101" w:id="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48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102" w:id="4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833"/>
    <w:bookmarkStart w:name="z24103" w:id="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834"/>
    <w:bookmarkStart w:name="z24104" w:id="4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35"/>
    <w:bookmarkStart w:name="z24105" w:id="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836"/>
    <w:bookmarkStart w:name="z24106" w:id="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837"/>
    <w:bookmarkStart w:name="z24107" w:id="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838"/>
    <w:bookmarkStart w:name="z24108" w:id="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839"/>
    <w:bookmarkStart w:name="z24109" w:id="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840"/>
    <w:bookmarkStart w:name="z24110" w:id="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841"/>
    <w:bookmarkStart w:name="z24111" w:id="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842"/>
    <w:bookmarkStart w:name="z24112" w:id="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040300, Республика Казахстан, Алматинская область, Балхашский район, Баканаский сельский округ, село Баканас, ул. Т.Рысқұлов, д.85.</w:t>
      </w:r>
    </w:p>
    <w:bookmarkEnd w:id="4843"/>
    <w:bookmarkStart w:name="z24113" w:id="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844"/>
    <w:bookmarkStart w:name="z24114" w:id="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845"/>
    <w:bookmarkStart w:name="z24115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846"/>
    <w:bookmarkStart w:name="z24116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847"/>
    <w:bookmarkStart w:name="z24117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848"/>
    <w:bookmarkStart w:name="z24118" w:id="4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849"/>
    <w:bookmarkStart w:name="z24119"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850"/>
    <w:bookmarkStart w:name="z24120"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851"/>
    <w:bookmarkStart w:name="z24121"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852"/>
    <w:bookmarkStart w:name="z24122"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853"/>
    <w:bookmarkStart w:name="z24123"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854"/>
    <w:bookmarkStart w:name="z24124"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855"/>
    <w:bookmarkStart w:name="z24125"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856"/>
    <w:bookmarkStart w:name="z24126"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857"/>
    <w:bookmarkStart w:name="z24127"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858"/>
    <w:bookmarkStart w:name="z24128"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859"/>
    <w:bookmarkStart w:name="z24129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860"/>
    <w:bookmarkStart w:name="z24130"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861"/>
    <w:bookmarkStart w:name="z24131"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862"/>
    <w:bookmarkStart w:name="z24132"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863"/>
    <w:bookmarkStart w:name="z24133"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864"/>
    <w:bookmarkStart w:name="z42490"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865"/>
    <w:bookmarkStart w:name="z42491"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866"/>
    <w:bookmarkStart w:name="z42492"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867"/>
    <w:bookmarkStart w:name="z42493"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868"/>
    <w:bookmarkStart w:name="z42494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7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870"/>
    <w:bookmarkStart w:name="z46909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871"/>
    <w:bookmarkStart w:name="z46910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872"/>
    <w:bookmarkStart w:name="z42496"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873"/>
    <w:bookmarkStart w:name="z46911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874"/>
    <w:bookmarkStart w:name="z42497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875"/>
    <w:bookmarkStart w:name="z42498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876"/>
    <w:bookmarkStart w:name="z42499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877"/>
    <w:bookmarkStart w:name="z42500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8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02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879"/>
    <w:bookmarkStart w:name="z42503"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880"/>
    <w:bookmarkStart w:name="z42504" w:id="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881"/>
    <w:bookmarkStart w:name="z42505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8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64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883"/>
    <w:bookmarkStart w:name="z24165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884"/>
    <w:bookmarkStart w:name="z24166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885"/>
    <w:bookmarkStart w:name="z24167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886"/>
    <w:bookmarkStart w:name="z24168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887"/>
    <w:bookmarkStart w:name="z24169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888"/>
    <w:bookmarkStart w:name="z24170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889"/>
    <w:bookmarkStart w:name="z24171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890"/>
    <w:bookmarkStart w:name="z24172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891"/>
    <w:bookmarkStart w:name="z24173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892"/>
    <w:bookmarkStart w:name="z46912"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893"/>
    <w:bookmarkStart w:name="z24174" w:id="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894"/>
    <w:bookmarkStart w:name="z24175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895"/>
    <w:bookmarkStart w:name="z24176" w:id="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896"/>
    <w:bookmarkStart w:name="z46913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897"/>
    <w:bookmarkStart w:name="z24177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8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78" w:id="4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899"/>
    <w:bookmarkStart w:name="z24179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00"/>
    <w:bookmarkStart w:name="z24180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01"/>
    <w:bookmarkStart w:name="z24181" w:id="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02"/>
    <w:bookmarkStart w:name="z24182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03"/>
    <w:bookmarkStart w:name="z24183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04"/>
    <w:bookmarkStart w:name="z24184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05"/>
    <w:bookmarkStart w:name="z24185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06"/>
    <w:bookmarkStart w:name="z24186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07"/>
    <w:bookmarkStart w:name="z24187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08"/>
    <w:bookmarkStart w:name="z24188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09"/>
    <w:bookmarkStart w:name="z24189" w:id="4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10"/>
    <w:bookmarkStart w:name="z24190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11"/>
    <w:bookmarkStart w:name="z24191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12"/>
    <w:bookmarkStart w:name="z24192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13"/>
    <w:bookmarkStart w:name="z24193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14"/>
    <w:bookmarkStart w:name="z24194" w:id="4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15"/>
    <w:bookmarkStart w:name="z24195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49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196" w:id="4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4917"/>
    <w:bookmarkStart w:name="z24197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4918"/>
    <w:bookmarkStart w:name="z24198" w:id="4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19"/>
    <w:bookmarkStart w:name="z24199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4920"/>
    <w:bookmarkStart w:name="z24200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4921"/>
    <w:bookmarkStart w:name="z24201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4922"/>
    <w:bookmarkStart w:name="z24202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4923"/>
    <w:bookmarkStart w:name="z24203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4924"/>
    <w:bookmarkStart w:name="z24204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4925"/>
    <w:bookmarkStart w:name="z24205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4926"/>
    <w:bookmarkStart w:name="z24206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040400, Республика Казахстан, Алматинская область, Енбекшиказахский район, город Есик, улица Қ.Орымбетов, дом 31.</w:t>
      </w:r>
    </w:p>
    <w:bookmarkEnd w:id="4927"/>
    <w:bookmarkStart w:name="z24207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"Енбекшиказахское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4928"/>
    <w:bookmarkStart w:name="z24208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4929"/>
    <w:bookmarkStart w:name="z24209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4930"/>
    <w:bookmarkStart w:name="z24210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4931"/>
    <w:bookmarkStart w:name="z24211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4932"/>
    <w:bookmarkStart w:name="z24212" w:id="4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4933"/>
    <w:bookmarkStart w:name="z24213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4934"/>
    <w:bookmarkStart w:name="z24214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4935"/>
    <w:bookmarkStart w:name="z24215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4936"/>
    <w:bookmarkStart w:name="z24216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4937"/>
    <w:bookmarkStart w:name="z24217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4938"/>
    <w:bookmarkStart w:name="z24218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4939"/>
    <w:bookmarkStart w:name="z24219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4940"/>
    <w:bookmarkStart w:name="z24220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4941"/>
    <w:bookmarkStart w:name="z24221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4942"/>
    <w:bookmarkStart w:name="z24222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4943"/>
    <w:bookmarkStart w:name="z24223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4944"/>
    <w:bookmarkStart w:name="z24224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4945"/>
    <w:bookmarkStart w:name="z24225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4946"/>
    <w:bookmarkStart w:name="z24226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4947"/>
    <w:bookmarkStart w:name="z24227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4948"/>
    <w:bookmarkStart w:name="z42508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4949"/>
    <w:bookmarkStart w:name="z42509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4950"/>
    <w:bookmarkStart w:name="z42510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4951"/>
    <w:bookmarkStart w:name="z42511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4952"/>
    <w:bookmarkStart w:name="z42512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8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4954"/>
    <w:bookmarkStart w:name="z46914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4955"/>
    <w:bookmarkStart w:name="z46915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4956"/>
    <w:bookmarkStart w:name="z42514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4957"/>
    <w:bookmarkStart w:name="z46916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4958"/>
    <w:bookmarkStart w:name="z42515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4959"/>
    <w:bookmarkStart w:name="z42516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4960"/>
    <w:bookmarkStart w:name="z42517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4961"/>
    <w:bookmarkStart w:name="z42518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49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20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4963"/>
    <w:bookmarkStart w:name="z42521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4964"/>
    <w:bookmarkStart w:name="z42522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4965"/>
    <w:bookmarkStart w:name="z42523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49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58" w:id="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4967"/>
    <w:bookmarkStart w:name="z24259" w:id="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4968"/>
    <w:bookmarkStart w:name="z24260" w:id="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4969"/>
    <w:bookmarkStart w:name="z24261" w:id="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4970"/>
    <w:bookmarkStart w:name="z24262" w:id="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4971"/>
    <w:bookmarkStart w:name="z24263" w:id="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4972"/>
    <w:bookmarkStart w:name="z24264" w:id="4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4973"/>
    <w:bookmarkStart w:name="z24265" w:id="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4974"/>
    <w:bookmarkStart w:name="z24266" w:id="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4975"/>
    <w:bookmarkStart w:name="z24267" w:id="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4976"/>
    <w:bookmarkStart w:name="z46917" w:id="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4977"/>
    <w:bookmarkStart w:name="z24268" w:id="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4978"/>
    <w:bookmarkStart w:name="z24269" w:id="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4979"/>
    <w:bookmarkStart w:name="z24270" w:id="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4980"/>
    <w:bookmarkStart w:name="z46918" w:id="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4981"/>
    <w:bookmarkStart w:name="z24271" w:id="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49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72" w:id="4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4983"/>
    <w:bookmarkStart w:name="z24273" w:id="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4984"/>
    <w:bookmarkStart w:name="z24274" w:id="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4985"/>
    <w:bookmarkStart w:name="z24275" w:id="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4986"/>
    <w:bookmarkStart w:name="z24276" w:id="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4987"/>
    <w:bookmarkStart w:name="z24277" w:id="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4988"/>
    <w:bookmarkStart w:name="z24278" w:id="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4989"/>
    <w:bookmarkStart w:name="z24279" w:id="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4990"/>
    <w:bookmarkStart w:name="z24280" w:id="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4991"/>
    <w:bookmarkStart w:name="z24281" w:id="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4992"/>
    <w:bookmarkStart w:name="z24282" w:id="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4993"/>
    <w:bookmarkStart w:name="z24283" w:id="49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4994"/>
    <w:bookmarkStart w:name="z24284" w:id="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4995"/>
    <w:bookmarkStart w:name="z24285" w:id="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4996"/>
    <w:bookmarkStart w:name="z24286" w:id="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4997"/>
    <w:bookmarkStart w:name="z24287" w:id="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4998"/>
    <w:bookmarkStart w:name="z24288" w:id="4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4999"/>
    <w:bookmarkStart w:name="z24289" w:id="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70" w:id="5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01"/>
    <w:bookmarkStart w:name="z24290" w:id="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0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291" w:id="5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03"/>
    <w:bookmarkStart w:name="z24292" w:id="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04"/>
    <w:bookmarkStart w:name="z24293" w:id="5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05"/>
    <w:bookmarkStart w:name="z24294" w:id="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06"/>
    <w:bookmarkStart w:name="z24295" w:id="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07"/>
    <w:bookmarkStart w:name="z24296" w:id="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08"/>
    <w:bookmarkStart w:name="z24297" w:id="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09"/>
    <w:bookmarkStart w:name="z24298" w:id="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10"/>
    <w:bookmarkStart w:name="z24299" w:id="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011"/>
    <w:bookmarkStart w:name="z24300" w:id="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012"/>
    <w:bookmarkStart w:name="z24301" w:id="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040600, Республика Казахстан, Алматинская область, Жамбылский район, Узынагашский сельский округ, село Узынагаш, ул. Бәйдібек би, зд.191.</w:t>
      </w:r>
    </w:p>
    <w:bookmarkEnd w:id="5013"/>
    <w:bookmarkStart w:name="z24302" w:id="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014"/>
    <w:bookmarkStart w:name="z24303" w:id="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15"/>
    <w:bookmarkStart w:name="z24304" w:id="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016"/>
    <w:bookmarkStart w:name="z24305" w:id="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017"/>
    <w:bookmarkStart w:name="z24306" w:id="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018"/>
    <w:bookmarkStart w:name="z24307" w:id="5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019"/>
    <w:bookmarkStart w:name="z24308" w:id="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020"/>
    <w:bookmarkStart w:name="z24309" w:id="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021"/>
    <w:bookmarkStart w:name="z24310" w:id="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022"/>
    <w:bookmarkStart w:name="z24311" w:id="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023"/>
    <w:bookmarkStart w:name="z24312" w:id="5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024"/>
    <w:bookmarkStart w:name="z24313" w:id="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025"/>
    <w:bookmarkStart w:name="z24314" w:id="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026"/>
    <w:bookmarkStart w:name="z24315" w:id="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027"/>
    <w:bookmarkStart w:name="z24316" w:id="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028"/>
    <w:bookmarkStart w:name="z24317" w:id="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029"/>
    <w:bookmarkStart w:name="z24318" w:id="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030"/>
    <w:bookmarkStart w:name="z24319" w:id="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031"/>
    <w:bookmarkStart w:name="z24320" w:id="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032"/>
    <w:bookmarkStart w:name="z24321" w:id="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033"/>
    <w:bookmarkStart w:name="z24322" w:id="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034"/>
    <w:bookmarkStart w:name="z42526" w:id="5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035"/>
    <w:bookmarkStart w:name="z42527" w:id="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036"/>
    <w:bookmarkStart w:name="z42528" w:id="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037"/>
    <w:bookmarkStart w:name="z42529" w:id="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038"/>
    <w:bookmarkStart w:name="z42530"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69" w:id="5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040"/>
    <w:bookmarkStart w:name="z46919" w:id="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041"/>
    <w:bookmarkStart w:name="z46920" w:id="5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042"/>
    <w:bookmarkStart w:name="z42532" w:id="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043"/>
    <w:bookmarkStart w:name="z46921" w:id="5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044"/>
    <w:bookmarkStart w:name="z42533" w:id="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045"/>
    <w:bookmarkStart w:name="z42534" w:id="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046"/>
    <w:bookmarkStart w:name="z42535" w:id="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047"/>
    <w:bookmarkStart w:name="z42536" w:id="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0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38" w:id="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049"/>
    <w:bookmarkStart w:name="z42539" w:id="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050"/>
    <w:bookmarkStart w:name="z42540" w:id="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051"/>
    <w:bookmarkStart w:name="z42541" w:id="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53" w:id="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053"/>
    <w:bookmarkStart w:name="z24354" w:id="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054"/>
    <w:bookmarkStart w:name="z24355" w:id="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055"/>
    <w:bookmarkStart w:name="z24356" w:id="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056"/>
    <w:bookmarkStart w:name="z24357" w:id="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057"/>
    <w:bookmarkStart w:name="z24358" w:id="5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058"/>
    <w:bookmarkStart w:name="z24359" w:id="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059"/>
    <w:bookmarkStart w:name="z24360" w:id="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060"/>
    <w:bookmarkStart w:name="z24361" w:id="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061"/>
    <w:bookmarkStart w:name="z24362" w:id="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062"/>
    <w:bookmarkStart w:name="z46922" w:id="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063"/>
    <w:bookmarkStart w:name="z24363" w:id="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064"/>
    <w:bookmarkStart w:name="z24364" w:id="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065"/>
    <w:bookmarkStart w:name="z24365" w:id="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066"/>
    <w:bookmarkStart w:name="z46923" w:id="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067"/>
    <w:bookmarkStart w:name="z24366" w:id="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67" w:id="50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069"/>
    <w:bookmarkStart w:name="z24368" w:id="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070"/>
    <w:bookmarkStart w:name="z24369" w:id="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071"/>
    <w:bookmarkStart w:name="z24370" w:id="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072"/>
    <w:bookmarkStart w:name="z24371" w:id="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073"/>
    <w:bookmarkStart w:name="z24372" w:id="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074"/>
    <w:bookmarkStart w:name="z24373" w:id="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075"/>
    <w:bookmarkStart w:name="z24374" w:id="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076"/>
    <w:bookmarkStart w:name="z24375" w:id="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077"/>
    <w:bookmarkStart w:name="z24376" w:id="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078"/>
    <w:bookmarkStart w:name="z24377" w:id="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079"/>
    <w:bookmarkStart w:name="z24378" w:id="5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080"/>
    <w:bookmarkStart w:name="z24379" w:id="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081"/>
    <w:bookmarkStart w:name="z24380" w:id="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082"/>
    <w:bookmarkStart w:name="z24381" w:id="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083"/>
    <w:bookmarkStart w:name="z24382" w:id="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084"/>
    <w:bookmarkStart w:name="z24383" w:id="5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085"/>
    <w:bookmarkStart w:name="z24384" w:id="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0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385" w:id="50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087"/>
    <w:bookmarkStart w:name="z24386" w:id="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088"/>
    <w:bookmarkStart w:name="z24387" w:id="5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089"/>
    <w:bookmarkStart w:name="z24388" w:id="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090"/>
    <w:bookmarkStart w:name="z24389" w:id="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091"/>
    <w:bookmarkStart w:name="z24390" w:id="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092"/>
    <w:bookmarkStart w:name="z24391" w:id="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093"/>
    <w:bookmarkStart w:name="z24392" w:id="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094"/>
    <w:bookmarkStart w:name="z24393" w:id="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095"/>
    <w:bookmarkStart w:name="z24394" w:id="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096"/>
    <w:bookmarkStart w:name="z24395" w:id="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041400, Республика Казахстан, Алматинская область, Кегенский район, Кегенский сельский округ, село Кеген, Д. Қонаев, строение 123, кв.1.</w:t>
      </w:r>
    </w:p>
    <w:bookmarkEnd w:id="5097"/>
    <w:bookmarkStart w:name="z24396" w:id="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"Кегенское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098"/>
    <w:bookmarkStart w:name="z24397" w:id="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099"/>
    <w:bookmarkStart w:name="z24398" w:id="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00"/>
    <w:bookmarkStart w:name="z24399" w:id="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01"/>
    <w:bookmarkStart w:name="z24400" w:id="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02"/>
    <w:bookmarkStart w:name="z24401" w:id="5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103"/>
    <w:bookmarkStart w:name="z24402" w:id="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04"/>
    <w:bookmarkStart w:name="z24403" w:id="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105"/>
    <w:bookmarkStart w:name="z24404" w:id="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106"/>
    <w:bookmarkStart w:name="z24405" w:id="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07"/>
    <w:bookmarkStart w:name="z24406" w:id="5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08"/>
    <w:bookmarkStart w:name="z24407" w:id="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109"/>
    <w:bookmarkStart w:name="z24408" w:id="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110"/>
    <w:bookmarkStart w:name="z24409" w:id="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111"/>
    <w:bookmarkStart w:name="z24410" w:id="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112"/>
    <w:bookmarkStart w:name="z24411" w:id="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113"/>
    <w:bookmarkStart w:name="z24412" w:id="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114"/>
    <w:bookmarkStart w:name="z24413" w:id="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115"/>
    <w:bookmarkStart w:name="z24414" w:id="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116"/>
    <w:bookmarkStart w:name="z24415" w:id="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117"/>
    <w:bookmarkStart w:name="z24416" w:id="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118"/>
    <w:bookmarkStart w:name="z42544" w:id="5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119"/>
    <w:bookmarkStart w:name="z42545" w:id="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120"/>
    <w:bookmarkStart w:name="z42546" w:id="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121"/>
    <w:bookmarkStart w:name="z42547" w:id="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122"/>
    <w:bookmarkStart w:name="z42548"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0" w:id="5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124"/>
    <w:bookmarkStart w:name="z46924" w:id="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125"/>
    <w:bookmarkStart w:name="z46925" w:id="5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126"/>
    <w:bookmarkStart w:name="z42550" w:id="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127"/>
    <w:bookmarkStart w:name="z46926" w:id="5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128"/>
    <w:bookmarkStart w:name="z42551" w:id="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129"/>
    <w:bookmarkStart w:name="z42552" w:id="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130"/>
    <w:bookmarkStart w:name="z42553" w:id="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131"/>
    <w:bookmarkStart w:name="z42554" w:id="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56" w:id="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133"/>
    <w:bookmarkStart w:name="z42557" w:id="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134"/>
    <w:bookmarkStart w:name="z42558" w:id="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135"/>
    <w:bookmarkStart w:name="z42559" w:id="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47" w:id="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137"/>
    <w:bookmarkStart w:name="z24448" w:id="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138"/>
    <w:bookmarkStart w:name="z24449" w:id="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139"/>
    <w:bookmarkStart w:name="z24450" w:id="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140"/>
    <w:bookmarkStart w:name="z24451" w:id="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141"/>
    <w:bookmarkStart w:name="z24452" w:id="5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142"/>
    <w:bookmarkStart w:name="z24453" w:id="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143"/>
    <w:bookmarkStart w:name="z24454" w:id="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144"/>
    <w:bookmarkStart w:name="z24455" w:id="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145"/>
    <w:bookmarkStart w:name="z24456" w:id="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146"/>
    <w:bookmarkStart w:name="z46927" w:id="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147"/>
    <w:bookmarkStart w:name="z24457" w:id="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148"/>
    <w:bookmarkStart w:name="z24458" w:id="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149"/>
    <w:bookmarkStart w:name="z24459" w:id="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150"/>
    <w:bookmarkStart w:name="z46928" w:id="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151"/>
    <w:bookmarkStart w:name="z24460" w:id="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61" w:id="5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153"/>
    <w:bookmarkStart w:name="z24462" w:id="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154"/>
    <w:bookmarkStart w:name="z24463" w:id="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155"/>
    <w:bookmarkStart w:name="z24464" w:id="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156"/>
    <w:bookmarkStart w:name="z24465" w:id="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157"/>
    <w:bookmarkStart w:name="z24466" w:id="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158"/>
    <w:bookmarkStart w:name="z24467" w:id="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159"/>
    <w:bookmarkStart w:name="z24468" w:id="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160"/>
    <w:bookmarkStart w:name="z24469" w:id="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161"/>
    <w:bookmarkStart w:name="z24470" w:id="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162"/>
    <w:bookmarkStart w:name="z24471" w:id="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163"/>
    <w:bookmarkStart w:name="z24472" w:id="5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164"/>
    <w:bookmarkStart w:name="z24473" w:id="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165"/>
    <w:bookmarkStart w:name="z24474" w:id="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166"/>
    <w:bookmarkStart w:name="z24475" w:id="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167"/>
    <w:bookmarkStart w:name="z24476" w:id="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168"/>
    <w:bookmarkStart w:name="z24477" w:id="5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169"/>
    <w:bookmarkStart w:name="z24478" w:id="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1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14" w:id="5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1"/>
    <w:bookmarkStart w:name="z24479" w:id="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48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96" w:id="5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3"/>
    <w:bookmarkStart w:name="z24480" w:id="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49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78" w:id="5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"Капшагайское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5"/>
    <w:bookmarkStart w:name="z24481" w:id="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1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482" w:id="5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177"/>
    <w:bookmarkStart w:name="z24483" w:id="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178"/>
    <w:bookmarkStart w:name="z24484" w:id="5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179"/>
    <w:bookmarkStart w:name="z24485" w:id="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180"/>
    <w:bookmarkStart w:name="z24486" w:id="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181"/>
    <w:bookmarkStart w:name="z24487" w:id="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182"/>
    <w:bookmarkStart w:name="z24488" w:id="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183"/>
    <w:bookmarkStart w:name="z24489" w:id="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184"/>
    <w:bookmarkStart w:name="z24490" w:id="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185"/>
    <w:bookmarkStart w:name="z24491" w:id="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186"/>
    <w:bookmarkStart w:name="z24492" w:id="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040900, Республика Казахстан, Алматинская область, Карасайский район, город Каскелен, улица Тоқаш Бокин, д.23.</w:t>
      </w:r>
    </w:p>
    <w:bookmarkEnd w:id="5187"/>
    <w:bookmarkStart w:name="z24493" w:id="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"Карасайское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188"/>
    <w:bookmarkStart w:name="z24494" w:id="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189"/>
    <w:bookmarkStart w:name="z24495" w:id="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190"/>
    <w:bookmarkStart w:name="z24496" w:id="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191"/>
    <w:bookmarkStart w:name="z24497" w:id="5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192"/>
    <w:bookmarkStart w:name="z24498" w:id="5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193"/>
    <w:bookmarkStart w:name="z24499" w:id="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194"/>
    <w:bookmarkStart w:name="z24500" w:id="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195"/>
    <w:bookmarkStart w:name="z24501" w:id="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196"/>
    <w:bookmarkStart w:name="z24502" w:id="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197"/>
    <w:bookmarkStart w:name="z24503" w:id="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198"/>
    <w:bookmarkStart w:name="z24504" w:id="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199"/>
    <w:bookmarkStart w:name="z24505" w:id="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00"/>
    <w:bookmarkStart w:name="z24506" w:id="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01"/>
    <w:bookmarkStart w:name="z24507" w:id="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02"/>
    <w:bookmarkStart w:name="z24508" w:id="5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203"/>
    <w:bookmarkStart w:name="z24509" w:id="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204"/>
    <w:bookmarkStart w:name="z24510" w:id="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205"/>
    <w:bookmarkStart w:name="z24511" w:id="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06"/>
    <w:bookmarkStart w:name="z24512" w:id="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207"/>
    <w:bookmarkStart w:name="z24513" w:id="5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08"/>
    <w:bookmarkStart w:name="z42562" w:id="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209"/>
    <w:bookmarkStart w:name="z42563" w:id="5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210"/>
    <w:bookmarkStart w:name="z42564" w:id="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11"/>
    <w:bookmarkStart w:name="z42565" w:id="5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12"/>
    <w:bookmarkStart w:name="z42566"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1" w:id="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214"/>
    <w:bookmarkStart w:name="z46929" w:id="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215"/>
    <w:bookmarkStart w:name="z46930" w:id="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216"/>
    <w:bookmarkStart w:name="z42568" w:id="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217"/>
    <w:bookmarkStart w:name="z46931" w:id="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218"/>
    <w:bookmarkStart w:name="z42569" w:id="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219"/>
    <w:bookmarkStart w:name="z42570" w:id="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220"/>
    <w:bookmarkStart w:name="z42571" w:id="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221"/>
    <w:bookmarkStart w:name="z42572" w:id="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74" w:id="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223"/>
    <w:bookmarkStart w:name="z42575" w:id="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224"/>
    <w:bookmarkStart w:name="z42576" w:id="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225"/>
    <w:bookmarkStart w:name="z42577" w:id="5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44" w:id="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227"/>
    <w:bookmarkStart w:name="z24545" w:id="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228"/>
    <w:bookmarkStart w:name="z24546" w:id="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229"/>
    <w:bookmarkStart w:name="z24547" w:id="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230"/>
    <w:bookmarkStart w:name="z24548" w:id="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231"/>
    <w:bookmarkStart w:name="z24549" w:id="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232"/>
    <w:bookmarkStart w:name="z24550" w:id="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233"/>
    <w:bookmarkStart w:name="z24551" w:id="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234"/>
    <w:bookmarkStart w:name="z24552" w:id="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235"/>
    <w:bookmarkStart w:name="z24553" w:id="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236"/>
    <w:bookmarkStart w:name="z46932" w:id="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237"/>
    <w:bookmarkStart w:name="z24554" w:id="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238"/>
    <w:bookmarkStart w:name="z24555" w:id="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239"/>
    <w:bookmarkStart w:name="z24556" w:id="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240"/>
    <w:bookmarkStart w:name="z46933" w:id="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241"/>
    <w:bookmarkStart w:name="z24557" w:id="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58" w:id="5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243"/>
    <w:bookmarkStart w:name="z24559" w:id="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244"/>
    <w:bookmarkStart w:name="z24560" w:id="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245"/>
    <w:bookmarkStart w:name="z24561" w:id="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246"/>
    <w:bookmarkStart w:name="z24562" w:id="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247"/>
    <w:bookmarkStart w:name="z24563" w:id="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248"/>
    <w:bookmarkStart w:name="z24564" w:id="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249"/>
    <w:bookmarkStart w:name="z24565" w:id="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250"/>
    <w:bookmarkStart w:name="z24566" w:id="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251"/>
    <w:bookmarkStart w:name="z24567" w:id="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252"/>
    <w:bookmarkStart w:name="z24568" w:id="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253"/>
    <w:bookmarkStart w:name="z24569" w:id="5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254"/>
    <w:bookmarkStart w:name="z24570" w:id="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255"/>
    <w:bookmarkStart w:name="z24571" w:id="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256"/>
    <w:bookmarkStart w:name="z24572" w:id="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257"/>
    <w:bookmarkStart w:name="z24573" w:id="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258"/>
    <w:bookmarkStart w:name="z24574" w:id="5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259"/>
    <w:bookmarkStart w:name="z24575" w:id="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577" w:id="5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261"/>
    <w:bookmarkStart w:name="z24578" w:id="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51-1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262"/>
    <w:bookmarkStart w:name="z24579" w:id="5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63"/>
    <w:bookmarkStart w:name="z24580" w:id="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264"/>
    <w:bookmarkStart w:name="z24581" w:id="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265"/>
    <w:bookmarkStart w:name="z24582" w:id="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266"/>
    <w:bookmarkStart w:name="z24583" w:id="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267"/>
    <w:bookmarkStart w:name="z24584" w:id="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268"/>
    <w:bookmarkStart w:name="z24585" w:id="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269"/>
    <w:bookmarkStart w:name="z24586" w:id="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270"/>
    <w:bookmarkStart w:name="z24587" w:id="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040800, Республика Казахстан, Алматинская область, город Қонаев, мкр.5, зд.1.</w:t>
      </w:r>
    </w:p>
    <w:bookmarkEnd w:id="5271"/>
    <w:bookmarkStart w:name="z24588" w:id="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Қонаев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272"/>
    <w:bookmarkStart w:name="z24589" w:id="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273"/>
    <w:bookmarkStart w:name="z24590" w:id="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274"/>
    <w:bookmarkStart w:name="z24591" w:id="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275"/>
    <w:bookmarkStart w:name="z24592" w:id="5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276"/>
    <w:bookmarkStart w:name="z24593" w:id="5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277"/>
    <w:bookmarkStart w:name="z24594" w:id="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278"/>
    <w:bookmarkStart w:name="z24595" w:id="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279"/>
    <w:bookmarkStart w:name="z24596" w:id="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280"/>
    <w:bookmarkStart w:name="z24597" w:id="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281"/>
    <w:bookmarkStart w:name="z24598" w:id="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282"/>
    <w:bookmarkStart w:name="z24599" w:id="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283"/>
    <w:bookmarkStart w:name="z24600" w:id="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284"/>
    <w:bookmarkStart w:name="z24601" w:id="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285"/>
    <w:bookmarkStart w:name="z24602" w:id="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286"/>
    <w:bookmarkStart w:name="z24603" w:id="5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287"/>
    <w:bookmarkStart w:name="z24604" w:id="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288"/>
    <w:bookmarkStart w:name="z24605" w:id="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289"/>
    <w:bookmarkStart w:name="z24606" w:id="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290"/>
    <w:bookmarkStart w:name="z24607" w:id="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291"/>
    <w:bookmarkStart w:name="z24608" w:id="5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292"/>
    <w:bookmarkStart w:name="z42580" w:id="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293"/>
    <w:bookmarkStart w:name="z42581" w:id="5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294"/>
    <w:bookmarkStart w:name="z42582" w:id="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295"/>
    <w:bookmarkStart w:name="z42583" w:id="5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296"/>
    <w:bookmarkStart w:name="z42584"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2" w:id="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298"/>
    <w:bookmarkStart w:name="z46934" w:id="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299"/>
    <w:bookmarkStart w:name="z46935" w:id="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300"/>
    <w:bookmarkStart w:name="z42586" w:id="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301"/>
    <w:bookmarkStart w:name="z46936" w:id="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302"/>
    <w:bookmarkStart w:name="z42587" w:id="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303"/>
    <w:bookmarkStart w:name="z42588" w:id="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304"/>
    <w:bookmarkStart w:name="z42589" w:id="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305"/>
    <w:bookmarkStart w:name="z42590" w:id="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92" w:id="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307"/>
    <w:bookmarkStart w:name="z42593" w:id="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08"/>
    <w:bookmarkStart w:name="z42594" w:id="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09"/>
    <w:bookmarkStart w:name="z42595" w:id="5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39" w:id="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11"/>
    <w:bookmarkStart w:name="z24640" w:id="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312"/>
    <w:bookmarkStart w:name="z24641" w:id="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313"/>
    <w:bookmarkStart w:name="z24642" w:id="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314"/>
    <w:bookmarkStart w:name="z24643" w:id="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315"/>
    <w:bookmarkStart w:name="z24644" w:id="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316"/>
    <w:bookmarkStart w:name="z24645" w:id="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317"/>
    <w:bookmarkStart w:name="z24646" w:id="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318"/>
    <w:bookmarkStart w:name="z24647" w:id="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319"/>
    <w:bookmarkStart w:name="z24648" w:id="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320"/>
    <w:bookmarkStart w:name="z46937" w:id="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321"/>
    <w:bookmarkStart w:name="z24649" w:id="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322"/>
    <w:bookmarkStart w:name="z24650" w:id="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323"/>
    <w:bookmarkStart w:name="z24651" w:id="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324"/>
    <w:bookmarkStart w:name="z46938" w:id="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325"/>
    <w:bookmarkStart w:name="z24652" w:id="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3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53" w:id="5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327"/>
    <w:bookmarkStart w:name="z24654" w:id="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328"/>
    <w:bookmarkStart w:name="z24655" w:id="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329"/>
    <w:bookmarkStart w:name="z24656" w:id="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330"/>
    <w:bookmarkStart w:name="z24657" w:id="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331"/>
    <w:bookmarkStart w:name="z24658" w:id="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332"/>
    <w:bookmarkStart w:name="z24659" w:id="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333"/>
    <w:bookmarkStart w:name="z24660" w:id="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334"/>
    <w:bookmarkStart w:name="z24661" w:id="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335"/>
    <w:bookmarkStart w:name="z24662" w:id="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336"/>
    <w:bookmarkStart w:name="z24663" w:id="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337"/>
    <w:bookmarkStart w:name="z24664" w:id="5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338"/>
    <w:bookmarkStart w:name="z24665" w:id="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339"/>
    <w:bookmarkStart w:name="z24666" w:id="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340"/>
    <w:bookmarkStart w:name="z24667" w:id="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341"/>
    <w:bookmarkStart w:name="z24668" w:id="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342"/>
    <w:bookmarkStart w:name="z24669" w:id="5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343"/>
    <w:bookmarkStart w:name="z24670" w:id="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3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342" w:id="5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345"/>
    <w:bookmarkStart w:name="z24671" w:id="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3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424" w:id="5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347"/>
    <w:bookmarkStart w:name="z24672" w:id="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3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673" w:id="5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349"/>
    <w:bookmarkStart w:name="z24674" w:id="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350"/>
    <w:bookmarkStart w:name="z24675" w:id="5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351"/>
    <w:bookmarkStart w:name="z24676" w:id="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352"/>
    <w:bookmarkStart w:name="z24677" w:id="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353"/>
    <w:bookmarkStart w:name="z24678" w:id="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354"/>
    <w:bookmarkStart w:name="z24679" w:id="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355"/>
    <w:bookmarkStart w:name="z24680" w:id="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356"/>
    <w:bookmarkStart w:name="z24681" w:id="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357"/>
    <w:bookmarkStart w:name="z24682" w:id="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358"/>
    <w:bookmarkStart w:name="z24683" w:id="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041419, Республика Казахстан, Алматинская область, Райымбекский район, Нарынколский сельский округ, село Нарынкол, улица О.Жандосов, здание 14.</w:t>
      </w:r>
    </w:p>
    <w:bookmarkEnd w:id="5359"/>
    <w:bookmarkStart w:name="z24684" w:id="5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"Райымбекское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360"/>
    <w:bookmarkStart w:name="z24685" w:id="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361"/>
    <w:bookmarkStart w:name="z24686" w:id="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362"/>
    <w:bookmarkStart w:name="z24687" w:id="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363"/>
    <w:bookmarkStart w:name="z24688" w:id="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364"/>
    <w:bookmarkStart w:name="z24689" w:id="5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365"/>
    <w:bookmarkStart w:name="z24690" w:id="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366"/>
    <w:bookmarkStart w:name="z24691" w:id="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367"/>
    <w:bookmarkStart w:name="z24692" w:id="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368"/>
    <w:bookmarkStart w:name="z24693" w:id="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369"/>
    <w:bookmarkStart w:name="z24694" w:id="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370"/>
    <w:bookmarkStart w:name="z24695" w:id="5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371"/>
    <w:bookmarkStart w:name="z24696" w:id="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372"/>
    <w:bookmarkStart w:name="z24697" w:id="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373"/>
    <w:bookmarkStart w:name="z24698" w:id="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 </w:t>
      </w:r>
    </w:p>
    <w:bookmarkEnd w:id="5374"/>
    <w:bookmarkStart w:name="z24699" w:id="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375"/>
    <w:bookmarkStart w:name="z24700" w:id="5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376"/>
    <w:bookmarkStart w:name="z24701" w:id="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377"/>
    <w:bookmarkStart w:name="z24702" w:id="5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378"/>
    <w:bookmarkStart w:name="z24703" w:id="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379"/>
    <w:bookmarkStart w:name="z24704" w:id="5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380"/>
    <w:bookmarkStart w:name="z42598" w:id="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381"/>
    <w:bookmarkStart w:name="z42599" w:id="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382"/>
    <w:bookmarkStart w:name="z42600" w:id="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383"/>
    <w:bookmarkStart w:name="z42601" w:id="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384"/>
    <w:bookmarkStart w:name="z42602"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3" w:id="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386"/>
    <w:bookmarkStart w:name="z46939" w:id="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387"/>
    <w:bookmarkStart w:name="z46940" w:id="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388"/>
    <w:bookmarkStart w:name="z42604" w:id="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389"/>
    <w:bookmarkStart w:name="z46941" w:id="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390"/>
    <w:bookmarkStart w:name="z42605" w:id="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391"/>
    <w:bookmarkStart w:name="z42606" w:id="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392"/>
    <w:bookmarkStart w:name="z42607" w:id="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393"/>
    <w:bookmarkStart w:name="z42608" w:id="5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10" w:id="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395"/>
    <w:bookmarkStart w:name="z42611" w:id="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396"/>
    <w:bookmarkStart w:name="z42612" w:id="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397"/>
    <w:bookmarkStart w:name="z42613" w:id="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35" w:id="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399"/>
    <w:bookmarkStart w:name="z24736" w:id="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00"/>
    <w:bookmarkStart w:name="z24737" w:id="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401"/>
    <w:bookmarkStart w:name="z24738" w:id="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402"/>
    <w:bookmarkStart w:name="z24739" w:id="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403"/>
    <w:bookmarkStart w:name="z24740" w:id="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404"/>
    <w:bookmarkStart w:name="z24741" w:id="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05"/>
    <w:bookmarkStart w:name="z24742" w:id="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406"/>
    <w:bookmarkStart w:name="z24743" w:id="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07"/>
    <w:bookmarkStart w:name="z24744" w:id="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408"/>
    <w:bookmarkStart w:name="z46942" w:id="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409"/>
    <w:bookmarkStart w:name="z24745" w:id="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10"/>
    <w:bookmarkStart w:name="z24746" w:id="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11"/>
    <w:bookmarkStart w:name="z24747" w:id="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12"/>
    <w:bookmarkStart w:name="z46943" w:id="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413"/>
    <w:bookmarkStart w:name="z24748" w:id="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4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49" w:id="5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415"/>
    <w:bookmarkStart w:name="z24750" w:id="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416"/>
    <w:bookmarkStart w:name="z24751" w:id="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417"/>
    <w:bookmarkStart w:name="z24752" w:id="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418"/>
    <w:bookmarkStart w:name="z24753" w:id="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419"/>
    <w:bookmarkStart w:name="z24754" w:id="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420"/>
    <w:bookmarkStart w:name="z24755" w:id="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421"/>
    <w:bookmarkStart w:name="z24756" w:id="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422"/>
    <w:bookmarkStart w:name="z24757" w:id="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423"/>
    <w:bookmarkStart w:name="z24758" w:id="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424"/>
    <w:bookmarkStart w:name="z24759" w:id="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425"/>
    <w:bookmarkStart w:name="z24760" w:id="5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426"/>
    <w:bookmarkStart w:name="z24761" w:id="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427"/>
    <w:bookmarkStart w:name="z24762" w:id="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428"/>
    <w:bookmarkStart w:name="z24763" w:id="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429"/>
    <w:bookmarkStart w:name="z24764" w:id="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430"/>
    <w:bookmarkStart w:name="z24765" w:id="5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431"/>
    <w:bookmarkStart w:name="z24766" w:id="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4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88" w:id="5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433"/>
    <w:bookmarkStart w:name="z24767" w:id="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768" w:id="5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435"/>
    <w:bookmarkStart w:name="z24769" w:id="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436"/>
    <w:bookmarkStart w:name="z24770" w:id="5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437"/>
    <w:bookmarkStart w:name="z24771" w:id="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438"/>
    <w:bookmarkStart w:name="z24772" w:id="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439"/>
    <w:bookmarkStart w:name="z24773" w:id="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440"/>
    <w:bookmarkStart w:name="z24774" w:id="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441"/>
    <w:bookmarkStart w:name="z24775" w:id="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442"/>
    <w:bookmarkStart w:name="z24776" w:id="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443"/>
    <w:bookmarkStart w:name="z24777" w:id="5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444"/>
    <w:bookmarkStart w:name="z24778" w:id="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041600, Республика Казахстан, Алматинская область, Талгарский район, город Талгар, улица Рыскулова, дом 61 А.</w:t>
      </w:r>
    </w:p>
    <w:bookmarkEnd w:id="5445"/>
    <w:bookmarkStart w:name="z24779" w:id="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"Талгарское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446"/>
    <w:bookmarkStart w:name="z24780" w:id="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447"/>
    <w:bookmarkStart w:name="z24781" w:id="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448"/>
    <w:bookmarkStart w:name="z24782" w:id="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449"/>
    <w:bookmarkStart w:name="z24783" w:id="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450"/>
    <w:bookmarkStart w:name="z24784" w:id="5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451"/>
    <w:bookmarkStart w:name="z24785" w:id="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452"/>
    <w:bookmarkStart w:name="z24786" w:id="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453"/>
    <w:bookmarkStart w:name="z24787" w:id="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454"/>
    <w:bookmarkStart w:name="z24788" w:id="5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455"/>
    <w:bookmarkStart w:name="z24789" w:id="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456"/>
    <w:bookmarkStart w:name="z24790" w:id="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457"/>
    <w:bookmarkStart w:name="z24791" w:id="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458"/>
    <w:bookmarkStart w:name="z24792" w:id="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459"/>
    <w:bookmarkStart w:name="z24793" w:id="5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460"/>
    <w:bookmarkStart w:name="z24794" w:id="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461"/>
    <w:bookmarkStart w:name="z24795" w:id="5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462"/>
    <w:bookmarkStart w:name="z24796" w:id="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463"/>
    <w:bookmarkStart w:name="z24797" w:id="5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464"/>
    <w:bookmarkStart w:name="z24798" w:id="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465"/>
    <w:bookmarkStart w:name="z24799" w:id="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466"/>
    <w:bookmarkStart w:name="z42616" w:id="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467"/>
    <w:bookmarkStart w:name="z42617" w:id="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468"/>
    <w:bookmarkStart w:name="z42618" w:id="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469"/>
    <w:bookmarkStart w:name="z42619" w:id="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470"/>
    <w:bookmarkStart w:name="z42620"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4" w:id="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472"/>
    <w:bookmarkStart w:name="z46944" w:id="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473"/>
    <w:bookmarkStart w:name="z46945" w:id="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474"/>
    <w:bookmarkStart w:name="z42622" w:id="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475"/>
    <w:bookmarkStart w:name="z46946" w:id="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476"/>
    <w:bookmarkStart w:name="z42623" w:id="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477"/>
    <w:bookmarkStart w:name="z42624" w:id="5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478"/>
    <w:bookmarkStart w:name="z42625" w:id="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479"/>
    <w:bookmarkStart w:name="z42626" w:id="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28" w:id="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481"/>
    <w:bookmarkStart w:name="z42629" w:id="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482"/>
    <w:bookmarkStart w:name="z42630" w:id="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483"/>
    <w:bookmarkStart w:name="z42631" w:id="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4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30" w:id="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485"/>
    <w:bookmarkStart w:name="z24831" w:id="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486"/>
    <w:bookmarkStart w:name="z24832" w:id="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487"/>
    <w:bookmarkStart w:name="z24833" w:id="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488"/>
    <w:bookmarkStart w:name="z24834" w:id="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489"/>
    <w:bookmarkStart w:name="z24835" w:id="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490"/>
    <w:bookmarkStart w:name="z24836" w:id="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491"/>
    <w:bookmarkStart w:name="z24837" w:id="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492"/>
    <w:bookmarkStart w:name="z24838" w:id="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493"/>
    <w:bookmarkStart w:name="z24839" w:id="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494"/>
    <w:bookmarkStart w:name="z46947" w:id="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495"/>
    <w:bookmarkStart w:name="z24840" w:id="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496"/>
    <w:bookmarkStart w:name="z24841" w:id="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497"/>
    <w:bookmarkStart w:name="z24842" w:id="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498"/>
    <w:bookmarkStart w:name="z46948" w:id="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499"/>
    <w:bookmarkStart w:name="z24843" w:id="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44" w:id="5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01"/>
    <w:bookmarkStart w:name="z24845" w:id="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02"/>
    <w:bookmarkStart w:name="z24846" w:id="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03"/>
    <w:bookmarkStart w:name="z24847" w:id="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04"/>
    <w:bookmarkStart w:name="z24848" w:id="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05"/>
    <w:bookmarkStart w:name="z24849" w:id="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06"/>
    <w:bookmarkStart w:name="z24850" w:id="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07"/>
    <w:bookmarkStart w:name="z24851" w:id="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08"/>
    <w:bookmarkStart w:name="z24852" w:id="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09"/>
    <w:bookmarkStart w:name="z24853" w:id="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10"/>
    <w:bookmarkStart w:name="z24854" w:id="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11"/>
    <w:bookmarkStart w:name="z24855" w:id="5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512"/>
    <w:bookmarkStart w:name="z24856" w:id="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513"/>
    <w:bookmarkStart w:name="z24857" w:id="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514"/>
    <w:bookmarkStart w:name="z24858" w:id="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515"/>
    <w:bookmarkStart w:name="z24859" w:id="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516"/>
    <w:bookmarkStart w:name="z24860" w:id="5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517"/>
    <w:bookmarkStart w:name="z24861" w:id="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5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752" w:id="5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519"/>
    <w:bookmarkStart w:name="z24862" w:id="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5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834" w:id="5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521"/>
    <w:bookmarkStart w:name="z24863" w:id="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58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5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864" w:id="5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523"/>
    <w:bookmarkStart w:name="z24865" w:id="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524"/>
    <w:bookmarkStart w:name="z24866" w:id="5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525"/>
    <w:bookmarkStart w:name="z24867" w:id="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526"/>
    <w:bookmarkStart w:name="z24868" w:id="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527"/>
    <w:bookmarkStart w:name="z24869" w:id="5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528"/>
    <w:bookmarkStart w:name="z24870" w:id="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529"/>
    <w:bookmarkStart w:name="z24871" w:id="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530"/>
    <w:bookmarkStart w:name="z24872" w:id="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531"/>
    <w:bookmarkStart w:name="z24873" w:id="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532"/>
    <w:bookmarkStart w:name="z24874" w:id="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041800, Республика Казахстан, Алматинская область, Уйгурский район, Шонжынский сельский округ, село Шонжы, улица Заманбек Абдразаков, здание 34.</w:t>
      </w:r>
    </w:p>
    <w:bookmarkEnd w:id="5533"/>
    <w:bookmarkStart w:name="z24875" w:id="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"Уйгурское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534"/>
    <w:bookmarkStart w:name="z24876" w:id="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535"/>
    <w:bookmarkStart w:name="z24877" w:id="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536"/>
    <w:bookmarkStart w:name="z24878" w:id="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537"/>
    <w:bookmarkStart w:name="z24879" w:id="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538"/>
    <w:bookmarkStart w:name="z24880" w:id="5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539"/>
    <w:bookmarkStart w:name="z24881" w:id="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540"/>
    <w:bookmarkStart w:name="z24882" w:id="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541"/>
    <w:bookmarkStart w:name="z24883" w:id="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542"/>
    <w:bookmarkStart w:name="z24884" w:id="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543"/>
    <w:bookmarkStart w:name="z24885" w:id="5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544"/>
    <w:bookmarkStart w:name="z24886" w:id="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545"/>
    <w:bookmarkStart w:name="z24887" w:id="5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546"/>
    <w:bookmarkStart w:name="z24888" w:id="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547"/>
    <w:bookmarkStart w:name="z24889" w:id="5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548"/>
    <w:bookmarkStart w:name="z24890" w:id="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549"/>
    <w:bookmarkStart w:name="z24891" w:id="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550"/>
    <w:bookmarkStart w:name="z24892" w:id="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551"/>
    <w:bookmarkStart w:name="z24893" w:id="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552"/>
    <w:bookmarkStart w:name="z24894" w:id="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553"/>
    <w:bookmarkStart w:name="z24895" w:id="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554"/>
    <w:bookmarkStart w:name="z42634" w:id="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555"/>
    <w:bookmarkStart w:name="z42635" w:id="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556"/>
    <w:bookmarkStart w:name="z42636" w:id="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557"/>
    <w:bookmarkStart w:name="z42637" w:id="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558"/>
    <w:bookmarkStart w:name="z42638"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5" w:id="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560"/>
    <w:bookmarkStart w:name="z46949" w:id="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561"/>
    <w:bookmarkStart w:name="z46950" w:id="5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562"/>
    <w:bookmarkStart w:name="z42640" w:id="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563"/>
    <w:bookmarkStart w:name="z46951" w:id="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564"/>
    <w:bookmarkStart w:name="z42641" w:id="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565"/>
    <w:bookmarkStart w:name="z42642" w:id="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566"/>
    <w:bookmarkStart w:name="z42643" w:id="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567"/>
    <w:bookmarkStart w:name="z42644" w:id="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5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46" w:id="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569"/>
    <w:bookmarkStart w:name="z42647" w:id="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570"/>
    <w:bookmarkStart w:name="z42648" w:id="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571"/>
    <w:bookmarkStart w:name="z42649" w:id="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5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26" w:id="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573"/>
    <w:bookmarkStart w:name="z24927" w:id="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574"/>
    <w:bookmarkStart w:name="z24928" w:id="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575"/>
    <w:bookmarkStart w:name="z24929" w:id="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576"/>
    <w:bookmarkStart w:name="z24930" w:id="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577"/>
    <w:bookmarkStart w:name="z24931" w:id="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578"/>
    <w:bookmarkStart w:name="z24932" w:id="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579"/>
    <w:bookmarkStart w:name="z24933" w:id="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580"/>
    <w:bookmarkStart w:name="z24934" w:id="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581"/>
    <w:bookmarkStart w:name="z24935" w:id="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582"/>
    <w:bookmarkStart w:name="z46952" w:id="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583"/>
    <w:bookmarkStart w:name="z24936" w:id="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584"/>
    <w:bookmarkStart w:name="z24937" w:id="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585"/>
    <w:bookmarkStart w:name="z24938" w:id="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586"/>
    <w:bookmarkStart w:name="z46953" w:id="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587"/>
    <w:bookmarkStart w:name="z24939" w:id="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40" w:id="5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589"/>
    <w:bookmarkStart w:name="z24941" w:id="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590"/>
    <w:bookmarkStart w:name="z24942" w:id="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591"/>
    <w:bookmarkStart w:name="z24943" w:id="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592"/>
    <w:bookmarkStart w:name="z24944" w:id="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593"/>
    <w:bookmarkStart w:name="z24945" w:id="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594"/>
    <w:bookmarkStart w:name="z24946" w:id="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595"/>
    <w:bookmarkStart w:name="z24947" w:id="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596"/>
    <w:bookmarkStart w:name="z24948" w:id="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597"/>
    <w:bookmarkStart w:name="z24949" w:id="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598"/>
    <w:bookmarkStart w:name="z24950" w:id="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599"/>
    <w:bookmarkStart w:name="z24951" w:id="5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00"/>
    <w:bookmarkStart w:name="z24952" w:id="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01"/>
    <w:bookmarkStart w:name="z24953" w:id="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02"/>
    <w:bookmarkStart w:name="z24954" w:id="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03"/>
    <w:bookmarkStart w:name="z24955" w:id="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04"/>
    <w:bookmarkStart w:name="z24956" w:id="5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05"/>
    <w:bookmarkStart w:name="z24957" w:id="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4958" w:id="5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</w:t>
      </w:r>
    </w:p>
    <w:bookmarkEnd w:id="5607"/>
    <w:bookmarkStart w:name="z24959" w:id="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08"/>
    <w:bookmarkStart w:name="z24960" w:id="5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09"/>
    <w:bookmarkStart w:name="z24961" w:id="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10"/>
    <w:bookmarkStart w:name="z24962" w:id="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11"/>
    <w:bookmarkStart w:name="z24963" w:id="5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12"/>
    <w:bookmarkStart w:name="z24964" w:id="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13"/>
    <w:bookmarkStart w:name="z24965" w:id="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14"/>
    <w:bookmarkStart w:name="z24966" w:id="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615"/>
    <w:bookmarkStart w:name="z24967" w:id="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616"/>
    <w:bookmarkStart w:name="z24968" w:id="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040700, Республика Казахстан, Алматинская область, Илийский район, сельский округ Өтеген батыр, село Өтеген батыр, улица Қолдасов Сұлтан, здание 8.</w:t>
      </w:r>
    </w:p>
    <w:bookmarkEnd w:id="56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00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69" w:id="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"Илийское районное Управление санитарно-эпидемиологического контроля Департамента санитарно-эпидемиологического контроля Алматинской области Комитета санитарно-эпидемиологического контроля Министерства здравоохранения Республики Казахстан".</w:t>
      </w:r>
    </w:p>
    <w:bookmarkEnd w:id="5618"/>
    <w:bookmarkStart w:name="z24970" w:id="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619"/>
    <w:bookmarkStart w:name="z24971" w:id="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620"/>
    <w:bookmarkStart w:name="z24972" w:id="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621"/>
    <w:bookmarkStart w:name="z24973" w:id="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622"/>
    <w:bookmarkStart w:name="z24974" w:id="5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623"/>
    <w:bookmarkStart w:name="z24975" w:id="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624"/>
    <w:bookmarkStart w:name="z24976" w:id="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625"/>
    <w:bookmarkStart w:name="z24977" w:id="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626"/>
    <w:bookmarkStart w:name="z24978" w:id="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627"/>
    <w:bookmarkStart w:name="z24979" w:id="5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628"/>
    <w:bookmarkStart w:name="z24980" w:id="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629"/>
    <w:bookmarkStart w:name="z24981" w:id="5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630"/>
    <w:bookmarkStart w:name="z24982" w:id="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631"/>
    <w:bookmarkStart w:name="z24983" w:id="5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632"/>
    <w:bookmarkStart w:name="z24984" w:id="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633"/>
    <w:bookmarkStart w:name="z24985" w:id="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634"/>
    <w:bookmarkStart w:name="z24986" w:id="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635"/>
    <w:bookmarkStart w:name="z24987" w:id="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636"/>
    <w:bookmarkStart w:name="z24988" w:id="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637"/>
    <w:bookmarkStart w:name="z24989" w:id="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638"/>
    <w:bookmarkStart w:name="z42652" w:id="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639"/>
    <w:bookmarkStart w:name="z42653" w:id="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640"/>
    <w:bookmarkStart w:name="z42654" w:id="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641"/>
    <w:bookmarkStart w:name="z42655" w:id="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642"/>
    <w:bookmarkStart w:name="z42656"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6" w:id="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644"/>
    <w:bookmarkStart w:name="z46954" w:id="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645"/>
    <w:bookmarkStart w:name="z46955" w:id="5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646"/>
    <w:bookmarkStart w:name="z42658" w:id="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647"/>
    <w:bookmarkStart w:name="z46956" w:id="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648"/>
    <w:bookmarkStart w:name="z42659" w:id="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649"/>
    <w:bookmarkStart w:name="z42660" w:id="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650"/>
    <w:bookmarkStart w:name="z42661" w:id="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651"/>
    <w:bookmarkStart w:name="z42662" w:id="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6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64" w:id="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653"/>
    <w:bookmarkStart w:name="z42665" w:id="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654"/>
    <w:bookmarkStart w:name="z42666" w:id="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655"/>
    <w:bookmarkStart w:name="z42667" w:id="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20" w:id="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657"/>
    <w:bookmarkStart w:name="z25021" w:id="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658"/>
    <w:bookmarkStart w:name="z25022" w:id="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659"/>
    <w:bookmarkStart w:name="z25023" w:id="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660"/>
    <w:bookmarkStart w:name="z25024" w:id="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661"/>
    <w:bookmarkStart w:name="z25025" w:id="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662"/>
    <w:bookmarkStart w:name="z25026" w:id="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663"/>
    <w:bookmarkStart w:name="z25027" w:id="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664"/>
    <w:bookmarkStart w:name="z25028" w:id="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665"/>
    <w:bookmarkStart w:name="z25029" w:id="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666"/>
    <w:bookmarkStart w:name="z46957" w:id="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667"/>
    <w:bookmarkStart w:name="z25030" w:id="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668"/>
    <w:bookmarkStart w:name="z25031" w:id="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669"/>
    <w:bookmarkStart w:name="z25032" w:id="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670"/>
    <w:bookmarkStart w:name="z46958" w:id="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671"/>
    <w:bookmarkStart w:name="z25033" w:id="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6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34" w:id="56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673"/>
    <w:bookmarkStart w:name="z25035" w:id="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674"/>
    <w:bookmarkStart w:name="z25036" w:id="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675"/>
    <w:bookmarkStart w:name="z25037" w:id="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676"/>
    <w:bookmarkStart w:name="z25038" w:id="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677"/>
    <w:bookmarkStart w:name="z25039" w:id="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678"/>
    <w:bookmarkStart w:name="z25040" w:id="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679"/>
    <w:bookmarkStart w:name="z25041" w:id="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680"/>
    <w:bookmarkStart w:name="z25042" w:id="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681"/>
    <w:bookmarkStart w:name="z25043" w:id="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682"/>
    <w:bookmarkStart w:name="z25044" w:id="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683"/>
    <w:bookmarkStart w:name="z25045" w:id="5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684"/>
    <w:bookmarkStart w:name="z25046" w:id="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685"/>
    <w:bookmarkStart w:name="z25047" w:id="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686"/>
    <w:bookmarkStart w:name="z25048" w:id="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687"/>
    <w:bookmarkStart w:name="z25049" w:id="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688"/>
    <w:bookmarkStart w:name="z25050" w:id="5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689"/>
    <w:bookmarkStart w:name="z25051" w:id="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6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052" w:id="5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691"/>
    <w:bookmarkStart w:name="z25053" w:id="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692"/>
    <w:bookmarkStart w:name="z25054" w:id="5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93"/>
    <w:bookmarkStart w:name="z25055" w:id="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694"/>
    <w:bookmarkStart w:name="z25056" w:id="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695"/>
    <w:bookmarkStart w:name="z25057" w:id="5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696"/>
    <w:bookmarkStart w:name="z25058" w:id="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697"/>
    <w:bookmarkStart w:name="z25059" w:id="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698"/>
    <w:bookmarkStart w:name="z25060" w:id="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699"/>
    <w:bookmarkStart w:name="z25061" w:id="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00"/>
    <w:bookmarkStart w:name="z25062" w:id="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060007, Республика Казахстан, Атырауская область, город Атырау, улица Гурьев, здание 7А.</w:t>
      </w:r>
    </w:p>
    <w:bookmarkEnd w:id="5701"/>
    <w:bookmarkStart w:name="z25063" w:id="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городское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702"/>
    <w:bookmarkStart w:name="z25064" w:id="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03"/>
    <w:bookmarkStart w:name="z25065" w:id="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04"/>
    <w:bookmarkStart w:name="z25066" w:id="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05"/>
    <w:bookmarkStart w:name="z25067" w:id="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06"/>
    <w:bookmarkStart w:name="z25068" w:id="5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07"/>
    <w:bookmarkStart w:name="z25069" w:id="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08"/>
    <w:bookmarkStart w:name="z25070" w:id="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09"/>
    <w:bookmarkStart w:name="z25071" w:id="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10"/>
    <w:bookmarkStart w:name="z25072" w:id="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11"/>
    <w:bookmarkStart w:name="z25073" w:id="5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12"/>
    <w:bookmarkStart w:name="z25074" w:id="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13"/>
    <w:bookmarkStart w:name="z25075" w:id="5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14"/>
    <w:bookmarkStart w:name="z25076" w:id="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15"/>
    <w:bookmarkStart w:name="z25077" w:id="5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716"/>
    <w:bookmarkStart w:name="z25078" w:id="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717"/>
    <w:bookmarkStart w:name="z25079" w:id="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718"/>
    <w:bookmarkStart w:name="z25080" w:id="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719"/>
    <w:bookmarkStart w:name="z25081" w:id="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720"/>
    <w:bookmarkStart w:name="z25082" w:id="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721"/>
    <w:bookmarkStart w:name="z25083" w:id="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722"/>
    <w:bookmarkStart w:name="z42670" w:id="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723"/>
    <w:bookmarkStart w:name="z42671" w:id="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724"/>
    <w:bookmarkStart w:name="z42672" w:id="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725"/>
    <w:bookmarkStart w:name="z42673" w:id="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726"/>
    <w:bookmarkStart w:name="z42674"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7" w:id="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728"/>
    <w:bookmarkStart w:name="z46959" w:id="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729"/>
    <w:bookmarkStart w:name="z46960" w:id="5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730"/>
    <w:bookmarkStart w:name="z42676" w:id="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731"/>
    <w:bookmarkStart w:name="z46961" w:id="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732"/>
    <w:bookmarkStart w:name="z42677" w:id="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733"/>
    <w:bookmarkStart w:name="z42678" w:id="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734"/>
    <w:bookmarkStart w:name="z42679" w:id="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735"/>
    <w:bookmarkStart w:name="z42680" w:id="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82" w:id="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737"/>
    <w:bookmarkStart w:name="z42683" w:id="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738"/>
    <w:bookmarkStart w:name="z42684" w:id="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739"/>
    <w:bookmarkStart w:name="z42685" w:id="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14" w:id="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741"/>
    <w:bookmarkStart w:name="z25115" w:id="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742"/>
    <w:bookmarkStart w:name="z25116" w:id="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743"/>
    <w:bookmarkStart w:name="z25117" w:id="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744"/>
    <w:bookmarkStart w:name="z25118" w:id="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745"/>
    <w:bookmarkStart w:name="z25119" w:id="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746"/>
    <w:bookmarkStart w:name="z25120" w:id="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747"/>
    <w:bookmarkStart w:name="z25121" w:id="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748"/>
    <w:bookmarkStart w:name="z25122" w:id="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749"/>
    <w:bookmarkStart w:name="z25123" w:id="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750"/>
    <w:bookmarkStart w:name="z46962" w:id="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751"/>
    <w:bookmarkStart w:name="z25124" w:id="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752"/>
    <w:bookmarkStart w:name="z25125" w:id="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753"/>
    <w:bookmarkStart w:name="z25126" w:id="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754"/>
    <w:bookmarkStart w:name="z46963" w:id="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755"/>
    <w:bookmarkStart w:name="z25127" w:id="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28" w:id="5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757"/>
    <w:bookmarkStart w:name="z25129" w:id="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758"/>
    <w:bookmarkStart w:name="z25130" w:id="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759"/>
    <w:bookmarkStart w:name="z25131" w:id="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760"/>
    <w:bookmarkStart w:name="z25132" w:id="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761"/>
    <w:bookmarkStart w:name="z25133" w:id="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762"/>
    <w:bookmarkStart w:name="z25134" w:id="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763"/>
    <w:bookmarkStart w:name="z25135" w:id="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764"/>
    <w:bookmarkStart w:name="z25136" w:id="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765"/>
    <w:bookmarkStart w:name="z25137" w:id="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766"/>
    <w:bookmarkStart w:name="z25138" w:id="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767"/>
    <w:bookmarkStart w:name="z25139" w:id="5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768"/>
    <w:bookmarkStart w:name="z25140" w:id="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769"/>
    <w:bookmarkStart w:name="z25141" w:id="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770"/>
    <w:bookmarkStart w:name="z25142" w:id="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771"/>
    <w:bookmarkStart w:name="z25143" w:id="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772"/>
    <w:bookmarkStart w:name="z25144" w:id="5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773"/>
    <w:bookmarkStart w:name="z25145" w:id="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7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146" w:id="5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775"/>
    <w:bookmarkStart w:name="z25147" w:id="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776"/>
    <w:bookmarkStart w:name="z25148" w:id="5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777"/>
    <w:bookmarkStart w:name="z25149" w:id="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778"/>
    <w:bookmarkStart w:name="z25150" w:id="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779"/>
    <w:bookmarkStart w:name="z25151" w:id="5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780"/>
    <w:bookmarkStart w:name="z25152" w:id="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781"/>
    <w:bookmarkStart w:name="z25153" w:id="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782"/>
    <w:bookmarkStart w:name="z25154" w:id="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783"/>
    <w:bookmarkStart w:name="z25155" w:id="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784"/>
    <w:bookmarkStart w:name="z25156" w:id="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060100, Республика Казахстан, Атырауская область, город Кульсары, улица № 222, здание 20.</w:t>
      </w:r>
    </w:p>
    <w:bookmarkEnd w:id="5785"/>
    <w:bookmarkStart w:name="z25157" w:id="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"Жылыойское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786"/>
    <w:bookmarkStart w:name="z25158" w:id="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787"/>
    <w:bookmarkStart w:name="z25159" w:id="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788"/>
    <w:bookmarkStart w:name="z25160" w:id="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789"/>
    <w:bookmarkStart w:name="z25161" w:id="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790"/>
    <w:bookmarkStart w:name="z25162" w:id="5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791"/>
    <w:bookmarkStart w:name="z25163" w:id="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792"/>
    <w:bookmarkStart w:name="z25164" w:id="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793"/>
    <w:bookmarkStart w:name="z25165" w:id="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794"/>
    <w:bookmarkStart w:name="z25166" w:id="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795"/>
    <w:bookmarkStart w:name="z25167" w:id="5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796"/>
    <w:bookmarkStart w:name="z25168" w:id="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797"/>
    <w:bookmarkStart w:name="z25169" w:id="5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798"/>
    <w:bookmarkStart w:name="z25170" w:id="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799"/>
    <w:bookmarkStart w:name="z25171" w:id="5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00"/>
    <w:bookmarkStart w:name="z25172" w:id="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01"/>
    <w:bookmarkStart w:name="z25173" w:id="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02"/>
    <w:bookmarkStart w:name="z25174" w:id="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03"/>
    <w:bookmarkStart w:name="z25175" w:id="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04"/>
    <w:bookmarkStart w:name="z25176" w:id="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05"/>
    <w:bookmarkStart w:name="z25177" w:id="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06"/>
    <w:bookmarkStart w:name="z42688" w:id="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07"/>
    <w:bookmarkStart w:name="z42689" w:id="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08"/>
    <w:bookmarkStart w:name="z42690" w:id="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09"/>
    <w:bookmarkStart w:name="z42691" w:id="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10"/>
    <w:bookmarkStart w:name="z42692"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8" w:id="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812"/>
    <w:bookmarkStart w:name="z46964" w:id="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813"/>
    <w:bookmarkStart w:name="z46965" w:id="5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814"/>
    <w:bookmarkStart w:name="z42694" w:id="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15"/>
    <w:bookmarkStart w:name="z46966" w:id="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816"/>
    <w:bookmarkStart w:name="z42695" w:id="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817"/>
    <w:bookmarkStart w:name="z42696" w:id="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818"/>
    <w:bookmarkStart w:name="z42697" w:id="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819"/>
    <w:bookmarkStart w:name="z42698" w:id="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8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00" w:id="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821"/>
    <w:bookmarkStart w:name="z42701" w:id="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822"/>
    <w:bookmarkStart w:name="z42702" w:id="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823"/>
    <w:bookmarkStart w:name="z42703" w:id="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08" w:id="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825"/>
    <w:bookmarkStart w:name="z25209" w:id="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826"/>
    <w:bookmarkStart w:name="z25210" w:id="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827"/>
    <w:bookmarkStart w:name="z25211" w:id="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828"/>
    <w:bookmarkStart w:name="z25212" w:id="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829"/>
    <w:bookmarkStart w:name="z25213" w:id="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830"/>
    <w:bookmarkStart w:name="z25214" w:id="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831"/>
    <w:bookmarkStart w:name="z25215" w:id="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832"/>
    <w:bookmarkStart w:name="z25216" w:id="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833"/>
    <w:bookmarkStart w:name="z25217" w:id="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834"/>
    <w:bookmarkStart w:name="z46967" w:id="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835"/>
    <w:bookmarkStart w:name="z25218" w:id="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836"/>
    <w:bookmarkStart w:name="z25219" w:id="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837"/>
    <w:bookmarkStart w:name="z25220" w:id="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838"/>
    <w:bookmarkStart w:name="z46968" w:id="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839"/>
    <w:bookmarkStart w:name="z25221" w:id="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22" w:id="5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841"/>
    <w:bookmarkStart w:name="z25223" w:id="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842"/>
    <w:bookmarkStart w:name="z25224" w:id="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843"/>
    <w:bookmarkStart w:name="z25225" w:id="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844"/>
    <w:bookmarkStart w:name="z25226" w:id="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845"/>
    <w:bookmarkStart w:name="z25227" w:id="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846"/>
    <w:bookmarkStart w:name="z25228" w:id="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847"/>
    <w:bookmarkStart w:name="z25229" w:id="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848"/>
    <w:bookmarkStart w:name="z25230" w:id="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849"/>
    <w:bookmarkStart w:name="z25231" w:id="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850"/>
    <w:bookmarkStart w:name="z25232" w:id="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851"/>
    <w:bookmarkStart w:name="z25233" w:id="5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852"/>
    <w:bookmarkStart w:name="z25234" w:id="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853"/>
    <w:bookmarkStart w:name="z25235" w:id="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854"/>
    <w:bookmarkStart w:name="z25236" w:id="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855"/>
    <w:bookmarkStart w:name="z25237" w:id="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856"/>
    <w:bookmarkStart w:name="z25238" w:id="5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857"/>
    <w:bookmarkStart w:name="z25239" w:id="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8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240" w:id="5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859"/>
    <w:bookmarkStart w:name="z25241" w:id="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860"/>
    <w:bookmarkStart w:name="z25242" w:id="5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861"/>
    <w:bookmarkStart w:name="z25243" w:id="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862"/>
    <w:bookmarkStart w:name="z25244" w:id="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863"/>
    <w:bookmarkStart w:name="z25245" w:id="5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864"/>
    <w:bookmarkStart w:name="z25246" w:id="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865"/>
    <w:bookmarkStart w:name="z25247" w:id="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866"/>
    <w:bookmarkStart w:name="z25248" w:id="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867"/>
    <w:bookmarkStart w:name="z25249" w:id="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868"/>
    <w:bookmarkStart w:name="z25250" w:id="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060200, Республика Казахстан, Атырауская область, Индерский район, поселок Индерборский, улица Чокан Валиханова, дом 9.</w:t>
      </w:r>
    </w:p>
    <w:bookmarkEnd w:id="5869"/>
    <w:bookmarkStart w:name="z25251" w:id="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"Индерское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870"/>
    <w:bookmarkStart w:name="z25252" w:id="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871"/>
    <w:bookmarkStart w:name="z25253" w:id="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872"/>
    <w:bookmarkStart w:name="z25254" w:id="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873"/>
    <w:bookmarkStart w:name="z25255" w:id="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874"/>
    <w:bookmarkStart w:name="z25256" w:id="5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875"/>
    <w:bookmarkStart w:name="z25257" w:id="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876"/>
    <w:bookmarkStart w:name="z25258" w:id="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877"/>
    <w:bookmarkStart w:name="z25259" w:id="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878"/>
    <w:bookmarkStart w:name="z25260" w:id="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879"/>
    <w:bookmarkStart w:name="z25261" w:id="5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880"/>
    <w:bookmarkStart w:name="z25262" w:id="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881"/>
    <w:bookmarkStart w:name="z25263" w:id="5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882"/>
    <w:bookmarkStart w:name="z25264" w:id="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883"/>
    <w:bookmarkStart w:name="z25265" w:id="5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884"/>
    <w:bookmarkStart w:name="z25266" w:id="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885"/>
    <w:bookmarkStart w:name="z25267" w:id="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886"/>
    <w:bookmarkStart w:name="z25268" w:id="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887"/>
    <w:bookmarkStart w:name="z25269" w:id="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888"/>
    <w:bookmarkStart w:name="z25270" w:id="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889"/>
    <w:bookmarkStart w:name="z25271" w:id="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890"/>
    <w:bookmarkStart w:name="z42706" w:id="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891"/>
    <w:bookmarkStart w:name="z42707" w:id="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892"/>
    <w:bookmarkStart w:name="z42708" w:id="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893"/>
    <w:bookmarkStart w:name="z42709" w:id="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894"/>
    <w:bookmarkStart w:name="z42710"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79" w:id="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896"/>
    <w:bookmarkStart w:name="z46969" w:id="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897"/>
    <w:bookmarkStart w:name="z46970" w:id="5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898"/>
    <w:bookmarkStart w:name="z42712" w:id="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899"/>
    <w:bookmarkStart w:name="z46971" w:id="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900"/>
    <w:bookmarkStart w:name="z42713" w:id="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01"/>
    <w:bookmarkStart w:name="z42714" w:id="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02"/>
    <w:bookmarkStart w:name="z42715" w:id="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03"/>
    <w:bookmarkStart w:name="z42716" w:id="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18" w:id="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905"/>
    <w:bookmarkStart w:name="z42719" w:id="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06"/>
    <w:bookmarkStart w:name="z42720" w:id="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07"/>
    <w:bookmarkStart w:name="z42721" w:id="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02" w:id="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09"/>
    <w:bookmarkStart w:name="z25303" w:id="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10"/>
    <w:bookmarkStart w:name="z25304" w:id="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11"/>
    <w:bookmarkStart w:name="z25305" w:id="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12"/>
    <w:bookmarkStart w:name="z25306" w:id="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13"/>
    <w:bookmarkStart w:name="z25307" w:id="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914"/>
    <w:bookmarkStart w:name="z25308" w:id="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15"/>
    <w:bookmarkStart w:name="z25309" w:id="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5916"/>
    <w:bookmarkStart w:name="z25310" w:id="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5917"/>
    <w:bookmarkStart w:name="z25311" w:id="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5918"/>
    <w:bookmarkStart w:name="z46972" w:id="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5919"/>
    <w:bookmarkStart w:name="z25312" w:id="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5920"/>
    <w:bookmarkStart w:name="z25313" w:id="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5921"/>
    <w:bookmarkStart w:name="z25314" w:id="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5922"/>
    <w:bookmarkStart w:name="z46973" w:id="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5923"/>
    <w:bookmarkStart w:name="z25315" w:id="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5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16" w:id="5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5925"/>
    <w:bookmarkStart w:name="z25317" w:id="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5926"/>
    <w:bookmarkStart w:name="z25318" w:id="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5927"/>
    <w:bookmarkStart w:name="z25319" w:id="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5928"/>
    <w:bookmarkStart w:name="z25320" w:id="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5929"/>
    <w:bookmarkStart w:name="z25321" w:id="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5930"/>
    <w:bookmarkStart w:name="z25322" w:id="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5931"/>
    <w:bookmarkStart w:name="z25323" w:id="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5932"/>
    <w:bookmarkStart w:name="z25324" w:id="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5933"/>
    <w:bookmarkStart w:name="z25325" w:id="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5934"/>
    <w:bookmarkStart w:name="z25326" w:id="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5935"/>
    <w:bookmarkStart w:name="z25327" w:id="5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5936"/>
    <w:bookmarkStart w:name="z25328" w:id="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5937"/>
    <w:bookmarkStart w:name="z25329" w:id="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5938"/>
    <w:bookmarkStart w:name="z25330" w:id="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5939"/>
    <w:bookmarkStart w:name="z25331" w:id="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5940"/>
    <w:bookmarkStart w:name="z25332" w:id="5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5941"/>
    <w:bookmarkStart w:name="z25333" w:id="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59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334" w:id="5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5943"/>
    <w:bookmarkStart w:name="z25335" w:id="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5944"/>
    <w:bookmarkStart w:name="z25336" w:id="5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945"/>
    <w:bookmarkStart w:name="z25337" w:id="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5946"/>
    <w:bookmarkStart w:name="z25338" w:id="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5947"/>
    <w:bookmarkStart w:name="z25339" w:id="5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5948"/>
    <w:bookmarkStart w:name="z25340" w:id="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5949"/>
    <w:bookmarkStart w:name="z25341" w:id="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5950"/>
    <w:bookmarkStart w:name="z25342" w:id="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5951"/>
    <w:bookmarkStart w:name="z25343" w:id="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5952"/>
    <w:bookmarkStart w:name="z25344" w:id="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060300, Республика Казахстан, Атырауская область, Исатайский район, сельский округ Аккистау, село Аккистау, улица Егемен Казахстан, здание 27.</w:t>
      </w:r>
    </w:p>
    <w:bookmarkEnd w:id="5953"/>
    <w:bookmarkStart w:name="z25345" w:id="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"Исатайское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5954"/>
    <w:bookmarkStart w:name="z25346" w:id="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5955"/>
    <w:bookmarkStart w:name="z25347" w:id="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5956"/>
    <w:bookmarkStart w:name="z25348" w:id="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5957"/>
    <w:bookmarkStart w:name="z25349" w:id="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5958"/>
    <w:bookmarkStart w:name="z25350" w:id="5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5959"/>
    <w:bookmarkStart w:name="z25351" w:id="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5960"/>
    <w:bookmarkStart w:name="z25352" w:id="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5961"/>
    <w:bookmarkStart w:name="z25353" w:id="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5962"/>
    <w:bookmarkStart w:name="z25354" w:id="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5963"/>
    <w:bookmarkStart w:name="z25355" w:id="5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5964"/>
    <w:bookmarkStart w:name="z25356" w:id="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5965"/>
    <w:bookmarkStart w:name="z25357" w:id="5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5966"/>
    <w:bookmarkStart w:name="z25358" w:id="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5967"/>
    <w:bookmarkStart w:name="z25359" w:id="5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5968"/>
    <w:bookmarkStart w:name="z25360" w:id="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5969"/>
    <w:bookmarkStart w:name="z25361" w:id="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5970"/>
    <w:bookmarkStart w:name="z25362" w:id="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5971"/>
    <w:bookmarkStart w:name="z25363" w:id="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5972"/>
    <w:bookmarkStart w:name="z25364" w:id="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5973"/>
    <w:bookmarkStart w:name="z25365" w:id="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5974"/>
    <w:bookmarkStart w:name="z42724" w:id="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5975"/>
    <w:bookmarkStart w:name="z42725" w:id="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5976"/>
    <w:bookmarkStart w:name="z42726" w:id="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5977"/>
    <w:bookmarkStart w:name="z42727" w:id="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5978"/>
    <w:bookmarkStart w:name="z42728"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0" w:id="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5980"/>
    <w:bookmarkStart w:name="z46974" w:id="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5981"/>
    <w:bookmarkStart w:name="z46975" w:id="5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5982"/>
    <w:bookmarkStart w:name="z42730" w:id="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5983"/>
    <w:bookmarkStart w:name="z46976" w:id="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5984"/>
    <w:bookmarkStart w:name="z42731" w:id="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5985"/>
    <w:bookmarkStart w:name="z42732" w:id="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5986"/>
    <w:bookmarkStart w:name="z42733" w:id="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5987"/>
    <w:bookmarkStart w:name="z42734" w:id="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5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36" w:id="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5989"/>
    <w:bookmarkStart w:name="z42737" w:id="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5990"/>
    <w:bookmarkStart w:name="z42738" w:id="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5991"/>
    <w:bookmarkStart w:name="z42739" w:id="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59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96" w:id="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5993"/>
    <w:bookmarkStart w:name="z25397" w:id="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5994"/>
    <w:bookmarkStart w:name="z25398" w:id="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5995"/>
    <w:bookmarkStart w:name="z25399" w:id="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5996"/>
    <w:bookmarkStart w:name="z25400" w:id="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5997"/>
    <w:bookmarkStart w:name="z25401" w:id="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5998"/>
    <w:bookmarkStart w:name="z25402" w:id="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5999"/>
    <w:bookmarkStart w:name="z25403" w:id="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000"/>
    <w:bookmarkStart w:name="z25404" w:id="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01"/>
    <w:bookmarkStart w:name="z25405" w:id="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002"/>
    <w:bookmarkStart w:name="z46977" w:id="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003"/>
    <w:bookmarkStart w:name="z25406" w:id="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04"/>
    <w:bookmarkStart w:name="z25407" w:id="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05"/>
    <w:bookmarkStart w:name="z25408" w:id="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06"/>
    <w:bookmarkStart w:name="z46978" w:id="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007"/>
    <w:bookmarkStart w:name="z25409" w:id="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10" w:id="6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09"/>
    <w:bookmarkStart w:name="z25411" w:id="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10"/>
    <w:bookmarkStart w:name="z25412" w:id="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11"/>
    <w:bookmarkStart w:name="z25413" w:id="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12"/>
    <w:bookmarkStart w:name="z25414" w:id="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13"/>
    <w:bookmarkStart w:name="z25415" w:id="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14"/>
    <w:bookmarkStart w:name="z25416" w:id="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15"/>
    <w:bookmarkStart w:name="z25417" w:id="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016"/>
    <w:bookmarkStart w:name="z25418" w:id="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017"/>
    <w:bookmarkStart w:name="z25419" w:id="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018"/>
    <w:bookmarkStart w:name="z25420" w:id="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019"/>
    <w:bookmarkStart w:name="z25421" w:id="6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020"/>
    <w:bookmarkStart w:name="z25422" w:id="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021"/>
    <w:bookmarkStart w:name="z25423" w:id="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022"/>
    <w:bookmarkStart w:name="z25424" w:id="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023"/>
    <w:bookmarkStart w:name="z25425" w:id="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024"/>
    <w:bookmarkStart w:name="z25426" w:id="6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025"/>
    <w:bookmarkStart w:name="z25427" w:id="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0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428" w:id="6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027"/>
    <w:bookmarkStart w:name="z25429" w:id="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028"/>
    <w:bookmarkStart w:name="z25430" w:id="6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29"/>
    <w:bookmarkStart w:name="z25431" w:id="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030"/>
    <w:bookmarkStart w:name="z25432" w:id="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031"/>
    <w:bookmarkStart w:name="z25433" w:id="6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032"/>
    <w:bookmarkStart w:name="z25434" w:id="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033"/>
    <w:bookmarkStart w:name="z25435" w:id="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034"/>
    <w:bookmarkStart w:name="z25436" w:id="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035"/>
    <w:bookmarkStart w:name="z25437" w:id="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036"/>
    <w:bookmarkStart w:name="z25438" w:id="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060400, Республика Казахстан, Атырауская область, Курмангазинский район, сельский округ Құрманғазы, село Құрманғазы, улица Республики, дом 13.</w:t>
      </w:r>
    </w:p>
    <w:bookmarkEnd w:id="6037"/>
    <w:bookmarkStart w:name="z25439" w:id="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"Курмангазинское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038"/>
    <w:bookmarkStart w:name="z25440" w:id="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039"/>
    <w:bookmarkStart w:name="z25441" w:id="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040"/>
    <w:bookmarkStart w:name="z25442" w:id="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041"/>
    <w:bookmarkStart w:name="z25443" w:id="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042"/>
    <w:bookmarkStart w:name="z25444" w:id="6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043"/>
    <w:bookmarkStart w:name="z25445" w:id="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044"/>
    <w:bookmarkStart w:name="z25446" w:id="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045"/>
    <w:bookmarkStart w:name="z25447" w:id="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046"/>
    <w:bookmarkStart w:name="z25448" w:id="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047"/>
    <w:bookmarkStart w:name="z25449" w:id="6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048"/>
    <w:bookmarkStart w:name="z25450" w:id="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049"/>
    <w:bookmarkStart w:name="z25451" w:id="6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050"/>
    <w:bookmarkStart w:name="z25452" w:id="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051"/>
    <w:bookmarkStart w:name="z25453" w:id="6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052"/>
    <w:bookmarkStart w:name="z25454" w:id="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053"/>
    <w:bookmarkStart w:name="z25455" w:id="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054"/>
    <w:bookmarkStart w:name="z25456" w:id="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055"/>
    <w:bookmarkStart w:name="z25457" w:id="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056"/>
    <w:bookmarkStart w:name="z25458" w:id="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057"/>
    <w:bookmarkStart w:name="z25459" w:id="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058"/>
    <w:bookmarkStart w:name="z42742" w:id="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059"/>
    <w:bookmarkStart w:name="z42743" w:id="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060"/>
    <w:bookmarkStart w:name="z42744" w:id="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061"/>
    <w:bookmarkStart w:name="z42745" w:id="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062"/>
    <w:bookmarkStart w:name="z42746"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1" w:id="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064"/>
    <w:bookmarkStart w:name="z46979" w:id="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065"/>
    <w:bookmarkStart w:name="z46980" w:id="6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066"/>
    <w:bookmarkStart w:name="z42748" w:id="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067"/>
    <w:bookmarkStart w:name="z46981" w:id="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068"/>
    <w:bookmarkStart w:name="z42749" w:id="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069"/>
    <w:bookmarkStart w:name="z42750" w:id="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070"/>
    <w:bookmarkStart w:name="z42751" w:id="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071"/>
    <w:bookmarkStart w:name="z42752" w:id="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0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54" w:id="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073"/>
    <w:bookmarkStart w:name="z42755" w:id="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074"/>
    <w:bookmarkStart w:name="z42756" w:id="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075"/>
    <w:bookmarkStart w:name="z42757" w:id="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90" w:id="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077"/>
    <w:bookmarkStart w:name="z25491" w:id="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078"/>
    <w:bookmarkStart w:name="z25492" w:id="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079"/>
    <w:bookmarkStart w:name="z25493" w:id="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080"/>
    <w:bookmarkStart w:name="z25494" w:id="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081"/>
    <w:bookmarkStart w:name="z25495" w:id="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082"/>
    <w:bookmarkStart w:name="z25496" w:id="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083"/>
    <w:bookmarkStart w:name="z25497" w:id="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084"/>
    <w:bookmarkStart w:name="z25498" w:id="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085"/>
    <w:bookmarkStart w:name="z25499" w:id="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086"/>
    <w:bookmarkStart w:name="z46982" w:id="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087"/>
    <w:bookmarkStart w:name="z25500" w:id="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088"/>
    <w:bookmarkStart w:name="z25501" w:id="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089"/>
    <w:bookmarkStart w:name="z25502" w:id="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090"/>
    <w:bookmarkStart w:name="z46983" w:id="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091"/>
    <w:bookmarkStart w:name="z25503" w:id="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04" w:id="6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093"/>
    <w:bookmarkStart w:name="z25505" w:id="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094"/>
    <w:bookmarkStart w:name="z25506" w:id="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095"/>
    <w:bookmarkStart w:name="z25507" w:id="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096"/>
    <w:bookmarkStart w:name="z25508" w:id="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097"/>
    <w:bookmarkStart w:name="z25509" w:id="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098"/>
    <w:bookmarkStart w:name="z25510" w:id="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099"/>
    <w:bookmarkStart w:name="z25511" w:id="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00"/>
    <w:bookmarkStart w:name="z25512" w:id="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01"/>
    <w:bookmarkStart w:name="z25513" w:id="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02"/>
    <w:bookmarkStart w:name="z25514" w:id="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03"/>
    <w:bookmarkStart w:name="z25515" w:id="6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04"/>
    <w:bookmarkStart w:name="z25516" w:id="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05"/>
    <w:bookmarkStart w:name="z25517" w:id="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06"/>
    <w:bookmarkStart w:name="z25518" w:id="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07"/>
    <w:bookmarkStart w:name="z25519" w:id="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08"/>
    <w:bookmarkStart w:name="z25520" w:id="6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09"/>
    <w:bookmarkStart w:name="z25521" w:id="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522" w:id="6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111"/>
    <w:bookmarkStart w:name="z25523" w:id="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112"/>
    <w:bookmarkStart w:name="z25524" w:id="6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13"/>
    <w:bookmarkStart w:name="z25525" w:id="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14"/>
    <w:bookmarkStart w:name="z25526" w:id="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15"/>
    <w:bookmarkStart w:name="z25527" w:id="6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116"/>
    <w:bookmarkStart w:name="z25528" w:id="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117"/>
    <w:bookmarkStart w:name="z25529" w:id="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118"/>
    <w:bookmarkStart w:name="z25530" w:id="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119"/>
    <w:bookmarkStart w:name="z25531" w:id="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120"/>
    <w:bookmarkStart w:name="z25532" w:id="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060500, Республика Казахстан, Атырауская область, Кызылкугинский район, сельский округ Миялы, село Миялы, улица А.Сабырова, дом 39.</w:t>
      </w:r>
    </w:p>
    <w:bookmarkEnd w:id="6121"/>
    <w:bookmarkStart w:name="z25533" w:id="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"Кзылкугинское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122"/>
    <w:bookmarkStart w:name="z25534" w:id="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123"/>
    <w:bookmarkStart w:name="z25535" w:id="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124"/>
    <w:bookmarkStart w:name="z25536" w:id="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125"/>
    <w:bookmarkStart w:name="z25537" w:id="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126"/>
    <w:bookmarkStart w:name="z25538" w:id="6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127"/>
    <w:bookmarkStart w:name="z25539" w:id="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128"/>
    <w:bookmarkStart w:name="z25540" w:id="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129"/>
    <w:bookmarkStart w:name="z25541" w:id="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130"/>
    <w:bookmarkStart w:name="z25542" w:id="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131"/>
    <w:bookmarkStart w:name="z25543" w:id="6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132"/>
    <w:bookmarkStart w:name="z25544" w:id="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133"/>
    <w:bookmarkStart w:name="z25545" w:id="6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134"/>
    <w:bookmarkStart w:name="z25546" w:id="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135"/>
    <w:bookmarkStart w:name="z25547" w:id="6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136"/>
    <w:bookmarkStart w:name="z25548" w:id="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137"/>
    <w:bookmarkStart w:name="z25549" w:id="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138"/>
    <w:bookmarkStart w:name="z25550" w:id="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139"/>
    <w:bookmarkStart w:name="z25551" w:id="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140"/>
    <w:bookmarkStart w:name="z25552" w:id="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141"/>
    <w:bookmarkStart w:name="z25553" w:id="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142"/>
    <w:bookmarkStart w:name="z42760" w:id="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143"/>
    <w:bookmarkStart w:name="z42761" w:id="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144"/>
    <w:bookmarkStart w:name="z42762" w:id="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145"/>
    <w:bookmarkStart w:name="z42763" w:id="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146"/>
    <w:bookmarkStart w:name="z42764"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2" w:id="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148"/>
    <w:bookmarkStart w:name="z46984" w:id="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149"/>
    <w:bookmarkStart w:name="z46985" w:id="6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150"/>
    <w:bookmarkStart w:name="z42766" w:id="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151"/>
    <w:bookmarkStart w:name="z46986" w:id="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152"/>
    <w:bookmarkStart w:name="z42767" w:id="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153"/>
    <w:bookmarkStart w:name="z42768" w:id="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154"/>
    <w:bookmarkStart w:name="z42769" w:id="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155"/>
    <w:bookmarkStart w:name="z42770" w:id="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72" w:id="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157"/>
    <w:bookmarkStart w:name="z42773" w:id="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158"/>
    <w:bookmarkStart w:name="z42774" w:id="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159"/>
    <w:bookmarkStart w:name="z42775" w:id="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84" w:id="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161"/>
    <w:bookmarkStart w:name="z25585" w:id="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162"/>
    <w:bookmarkStart w:name="z25586" w:id="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163"/>
    <w:bookmarkStart w:name="z25587" w:id="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164"/>
    <w:bookmarkStart w:name="z25588" w:id="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165"/>
    <w:bookmarkStart w:name="z25589" w:id="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166"/>
    <w:bookmarkStart w:name="z25590" w:id="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167"/>
    <w:bookmarkStart w:name="z25591" w:id="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168"/>
    <w:bookmarkStart w:name="z25592" w:id="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169"/>
    <w:bookmarkStart w:name="z25593" w:id="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170"/>
    <w:bookmarkStart w:name="z46987" w:id="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171"/>
    <w:bookmarkStart w:name="z25594" w:id="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172"/>
    <w:bookmarkStart w:name="z25595" w:id="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173"/>
    <w:bookmarkStart w:name="z25596" w:id="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174"/>
    <w:bookmarkStart w:name="z46988" w:id="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175"/>
    <w:bookmarkStart w:name="z25597" w:id="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98" w:id="6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177"/>
    <w:bookmarkStart w:name="z25599" w:id="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178"/>
    <w:bookmarkStart w:name="z25600" w:id="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179"/>
    <w:bookmarkStart w:name="z25601" w:id="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180"/>
    <w:bookmarkStart w:name="z25602" w:id="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181"/>
    <w:bookmarkStart w:name="z25603" w:id="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182"/>
    <w:bookmarkStart w:name="z25604" w:id="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183"/>
    <w:bookmarkStart w:name="z25605" w:id="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184"/>
    <w:bookmarkStart w:name="z25606" w:id="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185"/>
    <w:bookmarkStart w:name="z25607" w:id="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186"/>
    <w:bookmarkStart w:name="z25608" w:id="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187"/>
    <w:bookmarkStart w:name="z25609" w:id="6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188"/>
    <w:bookmarkStart w:name="z25610" w:id="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189"/>
    <w:bookmarkStart w:name="z25611" w:id="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190"/>
    <w:bookmarkStart w:name="z25612" w:id="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191"/>
    <w:bookmarkStart w:name="z25613" w:id="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192"/>
    <w:bookmarkStart w:name="z25614" w:id="6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193"/>
    <w:bookmarkStart w:name="z25615" w:id="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616" w:id="6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195"/>
    <w:bookmarkStart w:name="z25617" w:id="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196"/>
    <w:bookmarkStart w:name="z25618" w:id="6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197"/>
    <w:bookmarkStart w:name="z25619" w:id="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198"/>
    <w:bookmarkStart w:name="z25620" w:id="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199"/>
    <w:bookmarkStart w:name="z25621" w:id="6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00"/>
    <w:bookmarkStart w:name="z25622" w:id="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01"/>
    <w:bookmarkStart w:name="z25623" w:id="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02"/>
    <w:bookmarkStart w:name="z25624" w:id="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03"/>
    <w:bookmarkStart w:name="z25625" w:id="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04"/>
    <w:bookmarkStart w:name="z25626" w:id="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060600, Республика Казахстан, Атырауская область, Макатский район, поселок Макат, отделение Егемен, дом 8.</w:t>
      </w:r>
    </w:p>
    <w:bookmarkEnd w:id="6205"/>
    <w:bookmarkStart w:name="z25627" w:id="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"Макатское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206"/>
    <w:bookmarkStart w:name="z25628" w:id="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07"/>
    <w:bookmarkStart w:name="z25629" w:id="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08"/>
    <w:bookmarkStart w:name="z25630" w:id="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09"/>
    <w:bookmarkStart w:name="z25631" w:id="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10"/>
    <w:bookmarkStart w:name="z25632" w:id="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11"/>
    <w:bookmarkStart w:name="z25633" w:id="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12"/>
    <w:bookmarkStart w:name="z25634" w:id="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13"/>
    <w:bookmarkStart w:name="z25635" w:id="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14"/>
    <w:bookmarkStart w:name="z25636" w:id="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15"/>
    <w:bookmarkStart w:name="z25637" w:id="6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216"/>
    <w:bookmarkStart w:name="z25638" w:id="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217"/>
    <w:bookmarkStart w:name="z25639" w:id="6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218"/>
    <w:bookmarkStart w:name="z25640" w:id="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219"/>
    <w:bookmarkStart w:name="z25641" w:id="6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220"/>
    <w:bookmarkStart w:name="z25642" w:id="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221"/>
    <w:bookmarkStart w:name="z25643" w:id="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222"/>
    <w:bookmarkStart w:name="z25644" w:id="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223"/>
    <w:bookmarkStart w:name="z25645" w:id="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224"/>
    <w:bookmarkStart w:name="z25646" w:id="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225"/>
    <w:bookmarkStart w:name="z25647" w:id="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226"/>
    <w:bookmarkStart w:name="z42778" w:id="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227"/>
    <w:bookmarkStart w:name="z42779" w:id="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228"/>
    <w:bookmarkStart w:name="z42780" w:id="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229"/>
    <w:bookmarkStart w:name="z42781" w:id="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230"/>
    <w:bookmarkStart w:name="z42782"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3" w:id="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232"/>
    <w:bookmarkStart w:name="z46989" w:id="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233"/>
    <w:bookmarkStart w:name="z46990" w:id="6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234"/>
    <w:bookmarkStart w:name="z42784" w:id="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235"/>
    <w:bookmarkStart w:name="z46991" w:id="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236"/>
    <w:bookmarkStart w:name="z42785" w:id="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237"/>
    <w:bookmarkStart w:name="z42786" w:id="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238"/>
    <w:bookmarkStart w:name="z42787" w:id="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239"/>
    <w:bookmarkStart w:name="z42788" w:id="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90" w:id="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241"/>
    <w:bookmarkStart w:name="z42791" w:id="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242"/>
    <w:bookmarkStart w:name="z42792" w:id="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243"/>
    <w:bookmarkStart w:name="z42793" w:id="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78" w:id="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245"/>
    <w:bookmarkStart w:name="z25679" w:id="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246"/>
    <w:bookmarkStart w:name="z25680" w:id="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247"/>
    <w:bookmarkStart w:name="z25681" w:id="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248"/>
    <w:bookmarkStart w:name="z25682" w:id="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249"/>
    <w:bookmarkStart w:name="z25683" w:id="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250"/>
    <w:bookmarkStart w:name="z25684" w:id="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251"/>
    <w:bookmarkStart w:name="z25685" w:id="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252"/>
    <w:bookmarkStart w:name="z25686" w:id="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253"/>
    <w:bookmarkStart w:name="z25687" w:id="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254"/>
    <w:bookmarkStart w:name="z46992" w:id="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255"/>
    <w:bookmarkStart w:name="z25688" w:id="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256"/>
    <w:bookmarkStart w:name="z25689" w:id="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257"/>
    <w:bookmarkStart w:name="z25690" w:id="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258"/>
    <w:bookmarkStart w:name="z46993" w:id="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259"/>
    <w:bookmarkStart w:name="z25691" w:id="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92" w:id="6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261"/>
    <w:bookmarkStart w:name="z25693" w:id="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262"/>
    <w:bookmarkStart w:name="z25694" w:id="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263"/>
    <w:bookmarkStart w:name="z25695" w:id="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264"/>
    <w:bookmarkStart w:name="z25696" w:id="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265"/>
    <w:bookmarkStart w:name="z25697" w:id="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266"/>
    <w:bookmarkStart w:name="z25698" w:id="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267"/>
    <w:bookmarkStart w:name="z25699" w:id="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268"/>
    <w:bookmarkStart w:name="z25700" w:id="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269"/>
    <w:bookmarkStart w:name="z25701" w:id="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270"/>
    <w:bookmarkStart w:name="z25702" w:id="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271"/>
    <w:bookmarkStart w:name="z25703" w:id="6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272"/>
    <w:bookmarkStart w:name="z25704" w:id="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273"/>
    <w:bookmarkStart w:name="z25705" w:id="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274"/>
    <w:bookmarkStart w:name="z25706" w:id="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275"/>
    <w:bookmarkStart w:name="z25707" w:id="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276"/>
    <w:bookmarkStart w:name="z25708" w:id="6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277"/>
    <w:bookmarkStart w:name="z25709" w:id="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2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710" w:id="6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</w:t>
      </w:r>
    </w:p>
    <w:bookmarkEnd w:id="6279"/>
    <w:bookmarkStart w:name="z25711" w:id="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280"/>
    <w:bookmarkStart w:name="z25712" w:id="6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281"/>
    <w:bookmarkStart w:name="z25713" w:id="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282"/>
    <w:bookmarkStart w:name="z25714" w:id="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283"/>
    <w:bookmarkStart w:name="z25715" w:id="6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284"/>
    <w:bookmarkStart w:name="z25716" w:id="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285"/>
    <w:bookmarkStart w:name="z25717" w:id="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286"/>
    <w:bookmarkStart w:name="z25718" w:id="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287"/>
    <w:bookmarkStart w:name="z25719" w:id="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288"/>
    <w:bookmarkStart w:name="z25720" w:id="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060700, Республика Казахстан, Атырауская область, Махамбетский район, сельский округ Махамбет, село Махамбет, улица Ө.Есмағамбетов, дом 21/1.</w:t>
      </w:r>
    </w:p>
    <w:bookmarkEnd w:id="6289"/>
    <w:bookmarkStart w:name="z25721" w:id="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"Махамбетское районное Управление санитарно-эпидемиологического контроля Департамента санитарно-эпидемиологического контроля Атырауской области Комитета санитарно-эпидемиологического контроля Министерства здравоохранения Республики Казахстан".</w:t>
      </w:r>
    </w:p>
    <w:bookmarkEnd w:id="6290"/>
    <w:bookmarkStart w:name="z25722" w:id="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291"/>
    <w:bookmarkStart w:name="z25723" w:id="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292"/>
    <w:bookmarkStart w:name="z25724" w:id="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293"/>
    <w:bookmarkStart w:name="z25725" w:id="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294"/>
    <w:bookmarkStart w:name="z25726" w:id="6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295"/>
    <w:bookmarkStart w:name="z25727" w:id="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296"/>
    <w:bookmarkStart w:name="z25728" w:id="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297"/>
    <w:bookmarkStart w:name="z25729" w:id="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298"/>
    <w:bookmarkStart w:name="z25730" w:id="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299"/>
    <w:bookmarkStart w:name="z25731" w:id="6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00"/>
    <w:bookmarkStart w:name="z25732" w:id="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301"/>
    <w:bookmarkStart w:name="z25733" w:id="6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02"/>
    <w:bookmarkStart w:name="z25734" w:id="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03"/>
    <w:bookmarkStart w:name="z25735" w:id="6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04"/>
    <w:bookmarkStart w:name="z25736" w:id="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05"/>
    <w:bookmarkStart w:name="z25737" w:id="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06"/>
    <w:bookmarkStart w:name="z25738" w:id="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07"/>
    <w:bookmarkStart w:name="z25739" w:id="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08"/>
    <w:bookmarkStart w:name="z25740" w:id="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09"/>
    <w:bookmarkStart w:name="z25741" w:id="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10"/>
    <w:bookmarkStart w:name="z42796" w:id="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11"/>
    <w:bookmarkStart w:name="z42797" w:id="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12"/>
    <w:bookmarkStart w:name="z42798" w:id="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13"/>
    <w:bookmarkStart w:name="z42799" w:id="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14"/>
    <w:bookmarkStart w:name="z42800"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4" w:id="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316"/>
    <w:bookmarkStart w:name="z46994" w:id="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317"/>
    <w:bookmarkStart w:name="z46995" w:id="6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318"/>
    <w:bookmarkStart w:name="z42802" w:id="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319"/>
    <w:bookmarkStart w:name="z46996" w:id="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320"/>
    <w:bookmarkStart w:name="z42803" w:id="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321"/>
    <w:bookmarkStart w:name="z42804" w:id="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322"/>
    <w:bookmarkStart w:name="z42805" w:id="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323"/>
    <w:bookmarkStart w:name="z42806" w:id="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3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08" w:id="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325"/>
    <w:bookmarkStart w:name="z42809" w:id="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326"/>
    <w:bookmarkStart w:name="z42810" w:id="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327"/>
    <w:bookmarkStart w:name="z42811" w:id="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72" w:id="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329"/>
    <w:bookmarkStart w:name="z25773" w:id="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330"/>
    <w:bookmarkStart w:name="z25774" w:id="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331"/>
    <w:bookmarkStart w:name="z25775" w:id="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332"/>
    <w:bookmarkStart w:name="z25776" w:id="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333"/>
    <w:bookmarkStart w:name="z25777" w:id="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334"/>
    <w:bookmarkStart w:name="z25778" w:id="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335"/>
    <w:bookmarkStart w:name="z25779" w:id="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336"/>
    <w:bookmarkStart w:name="z25780" w:id="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337"/>
    <w:bookmarkStart w:name="z25781" w:id="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338"/>
    <w:bookmarkStart w:name="z46997" w:id="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339"/>
    <w:bookmarkStart w:name="z25782" w:id="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340"/>
    <w:bookmarkStart w:name="z25783" w:id="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341"/>
    <w:bookmarkStart w:name="z25784" w:id="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342"/>
    <w:bookmarkStart w:name="z46998" w:id="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343"/>
    <w:bookmarkStart w:name="z25785" w:id="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86" w:id="63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345"/>
    <w:bookmarkStart w:name="z25787" w:id="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346"/>
    <w:bookmarkStart w:name="z25788" w:id="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347"/>
    <w:bookmarkStart w:name="z25789" w:id="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348"/>
    <w:bookmarkStart w:name="z25790" w:id="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349"/>
    <w:bookmarkStart w:name="z25791" w:id="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350"/>
    <w:bookmarkStart w:name="z25792" w:id="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351"/>
    <w:bookmarkStart w:name="z25793" w:id="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352"/>
    <w:bookmarkStart w:name="z25794" w:id="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353"/>
    <w:bookmarkStart w:name="z25795" w:id="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354"/>
    <w:bookmarkStart w:name="z25796" w:id="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355"/>
    <w:bookmarkStart w:name="z25797" w:id="6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356"/>
    <w:bookmarkStart w:name="z25798" w:id="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357"/>
    <w:bookmarkStart w:name="z25799" w:id="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358"/>
    <w:bookmarkStart w:name="z25800" w:id="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359"/>
    <w:bookmarkStart w:name="z25801" w:id="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360"/>
    <w:bookmarkStart w:name="z25802" w:id="6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361"/>
    <w:bookmarkStart w:name="z25803" w:id="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3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804" w:id="6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363"/>
    <w:bookmarkStart w:name="z25805" w:id="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364"/>
    <w:bookmarkStart w:name="z25806" w:id="6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365"/>
    <w:bookmarkStart w:name="z25807" w:id="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366"/>
    <w:bookmarkStart w:name="z25808" w:id="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367"/>
    <w:bookmarkStart w:name="z25809" w:id="6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368"/>
    <w:bookmarkStart w:name="z25810" w:id="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369"/>
    <w:bookmarkStart w:name="z25811" w:id="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370"/>
    <w:bookmarkStart w:name="z25812" w:id="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371"/>
    <w:bookmarkStart w:name="z25813" w:id="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372"/>
    <w:bookmarkStart w:name="z25814" w:id="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090100, Республика Казахстан, Западно-Казахстанская область, Акжаикский район, Чапаевский сельский округ, село Чапаев, улица Жубан, дом 43.</w:t>
      </w:r>
    </w:p>
    <w:bookmarkEnd w:id="6373"/>
    <w:bookmarkStart w:name="z25815" w:id="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"Акжаикское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374"/>
    <w:bookmarkStart w:name="z25816" w:id="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375"/>
    <w:bookmarkStart w:name="z25817" w:id="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376"/>
    <w:bookmarkStart w:name="z25818" w:id="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377"/>
    <w:bookmarkStart w:name="z25819" w:id="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378"/>
    <w:bookmarkStart w:name="z25820" w:id="6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379"/>
    <w:bookmarkStart w:name="z25821" w:id="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380"/>
    <w:bookmarkStart w:name="z25822" w:id="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381"/>
    <w:bookmarkStart w:name="z25823" w:id="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382"/>
    <w:bookmarkStart w:name="z25824" w:id="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383"/>
    <w:bookmarkStart w:name="z25825" w:id="6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384"/>
    <w:bookmarkStart w:name="z25826" w:id="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385"/>
    <w:bookmarkStart w:name="z25827" w:id="6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386"/>
    <w:bookmarkStart w:name="z25828" w:id="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387"/>
    <w:bookmarkStart w:name="z25829" w:id="6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388"/>
    <w:bookmarkStart w:name="z25830" w:id="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389"/>
    <w:bookmarkStart w:name="z25831" w:id="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390"/>
    <w:bookmarkStart w:name="z25832" w:id="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391"/>
    <w:bookmarkStart w:name="z25833" w:id="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392"/>
    <w:bookmarkStart w:name="z25834" w:id="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393"/>
    <w:bookmarkStart w:name="z25835" w:id="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394"/>
    <w:bookmarkStart w:name="z42814" w:id="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395"/>
    <w:bookmarkStart w:name="z42815" w:id="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396"/>
    <w:bookmarkStart w:name="z42816" w:id="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397"/>
    <w:bookmarkStart w:name="z42817" w:id="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398"/>
    <w:bookmarkStart w:name="z42818"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5" w:id="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400"/>
    <w:bookmarkStart w:name="z46999" w:id="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401"/>
    <w:bookmarkStart w:name="z47000" w:id="6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402"/>
    <w:bookmarkStart w:name="z42820" w:id="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03"/>
    <w:bookmarkStart w:name="z47001" w:id="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404"/>
    <w:bookmarkStart w:name="z42821" w:id="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05"/>
    <w:bookmarkStart w:name="z42822" w:id="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06"/>
    <w:bookmarkStart w:name="z42823" w:id="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07"/>
    <w:bookmarkStart w:name="z42824" w:id="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26" w:id="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409"/>
    <w:bookmarkStart w:name="z42827" w:id="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10"/>
    <w:bookmarkStart w:name="z42828" w:id="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11"/>
    <w:bookmarkStart w:name="z42829" w:id="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66" w:id="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13"/>
    <w:bookmarkStart w:name="z25867" w:id="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14"/>
    <w:bookmarkStart w:name="z25868" w:id="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15"/>
    <w:bookmarkStart w:name="z25869" w:id="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416"/>
    <w:bookmarkStart w:name="z25870" w:id="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417"/>
    <w:bookmarkStart w:name="z25871" w:id="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418"/>
    <w:bookmarkStart w:name="z25872" w:id="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419"/>
    <w:bookmarkStart w:name="z25873" w:id="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420"/>
    <w:bookmarkStart w:name="z25874" w:id="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421"/>
    <w:bookmarkStart w:name="z25875" w:id="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422"/>
    <w:bookmarkStart w:name="z47002" w:id="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423"/>
    <w:bookmarkStart w:name="z25876" w:id="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424"/>
    <w:bookmarkStart w:name="z25877" w:id="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425"/>
    <w:bookmarkStart w:name="z25878" w:id="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426"/>
    <w:bookmarkStart w:name="z47003" w:id="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427"/>
    <w:bookmarkStart w:name="z25879" w:id="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80" w:id="6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429"/>
    <w:bookmarkStart w:name="z25881" w:id="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430"/>
    <w:bookmarkStart w:name="z25882" w:id="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431"/>
    <w:bookmarkStart w:name="z25883" w:id="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432"/>
    <w:bookmarkStart w:name="z25884" w:id="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433"/>
    <w:bookmarkStart w:name="z25885" w:id="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434"/>
    <w:bookmarkStart w:name="z25886" w:id="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435"/>
    <w:bookmarkStart w:name="z25887" w:id="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436"/>
    <w:bookmarkStart w:name="z25888" w:id="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437"/>
    <w:bookmarkStart w:name="z25889" w:id="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438"/>
    <w:bookmarkStart w:name="z25890" w:id="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439"/>
    <w:bookmarkStart w:name="z25891" w:id="6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440"/>
    <w:bookmarkStart w:name="z25892" w:id="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441"/>
    <w:bookmarkStart w:name="z25893" w:id="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442"/>
    <w:bookmarkStart w:name="z25894" w:id="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443"/>
    <w:bookmarkStart w:name="z25895" w:id="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444"/>
    <w:bookmarkStart w:name="z25896" w:id="6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445"/>
    <w:bookmarkStart w:name="z25897" w:id="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4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898" w:id="6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447"/>
    <w:bookmarkStart w:name="z25899" w:id="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448"/>
    <w:bookmarkStart w:name="z25900" w:id="64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449"/>
    <w:bookmarkStart w:name="z25901" w:id="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450"/>
    <w:bookmarkStart w:name="z25902" w:id="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451"/>
    <w:bookmarkStart w:name="z25903" w:id="6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452"/>
    <w:bookmarkStart w:name="z25904" w:id="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453"/>
    <w:bookmarkStart w:name="z25905" w:id="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454"/>
    <w:bookmarkStart w:name="z25906" w:id="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455"/>
    <w:bookmarkStart w:name="z25907" w:id="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456"/>
    <w:bookmarkStart w:name="z25908" w:id="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090600, Республика Казахстан, Западно-Казахстанская область, район Бәйтерек, Переметнинский сельский округ, село Переметное, улица Жеңіс, дом 16.</w:t>
      </w:r>
    </w:p>
    <w:bookmarkEnd w:id="6457"/>
    <w:bookmarkStart w:name="z25909" w:id="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Бәйтерек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458"/>
    <w:bookmarkStart w:name="z25910" w:id="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459"/>
    <w:bookmarkStart w:name="z25911" w:id="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460"/>
    <w:bookmarkStart w:name="z25912" w:id="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461"/>
    <w:bookmarkStart w:name="z25913" w:id="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462"/>
    <w:bookmarkStart w:name="z25914" w:id="6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463"/>
    <w:bookmarkStart w:name="z25915" w:id="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464"/>
    <w:bookmarkStart w:name="z25916" w:id="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465"/>
    <w:bookmarkStart w:name="z25917" w:id="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466"/>
    <w:bookmarkStart w:name="z25918" w:id="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467"/>
    <w:bookmarkStart w:name="z25919" w:id="6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468"/>
    <w:bookmarkStart w:name="z25920" w:id="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469"/>
    <w:bookmarkStart w:name="z25921" w:id="6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470"/>
    <w:bookmarkStart w:name="z25922" w:id="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471"/>
    <w:bookmarkStart w:name="z25923" w:id="6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472"/>
    <w:bookmarkStart w:name="z25924" w:id="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473"/>
    <w:bookmarkStart w:name="z25925" w:id="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474"/>
    <w:bookmarkStart w:name="z25926" w:id="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475"/>
    <w:bookmarkStart w:name="z25927" w:id="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476"/>
    <w:bookmarkStart w:name="z25928" w:id="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477"/>
    <w:bookmarkStart w:name="z25929" w:id="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478"/>
    <w:bookmarkStart w:name="z42832" w:id="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479"/>
    <w:bookmarkStart w:name="z42833" w:id="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480"/>
    <w:bookmarkStart w:name="z42834" w:id="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481"/>
    <w:bookmarkStart w:name="z42835" w:id="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482"/>
    <w:bookmarkStart w:name="z42836"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6" w:id="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484"/>
    <w:bookmarkStart w:name="z47004" w:id="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485"/>
    <w:bookmarkStart w:name="z47005" w:id="6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486"/>
    <w:bookmarkStart w:name="z42838" w:id="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487"/>
    <w:bookmarkStart w:name="z47006" w:id="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488"/>
    <w:bookmarkStart w:name="z42839" w:id="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489"/>
    <w:bookmarkStart w:name="z42840" w:id="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490"/>
    <w:bookmarkStart w:name="z42841" w:id="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491"/>
    <w:bookmarkStart w:name="z42842" w:id="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4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44" w:id="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493"/>
    <w:bookmarkStart w:name="z42845" w:id="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494"/>
    <w:bookmarkStart w:name="z42846" w:id="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495"/>
    <w:bookmarkStart w:name="z42847" w:id="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60" w:id="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497"/>
    <w:bookmarkStart w:name="z25961" w:id="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498"/>
    <w:bookmarkStart w:name="z25962" w:id="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499"/>
    <w:bookmarkStart w:name="z25963" w:id="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00"/>
    <w:bookmarkStart w:name="z25964" w:id="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501"/>
    <w:bookmarkStart w:name="z25965" w:id="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502"/>
    <w:bookmarkStart w:name="z25966" w:id="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503"/>
    <w:bookmarkStart w:name="z25967" w:id="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504"/>
    <w:bookmarkStart w:name="z25968" w:id="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505"/>
    <w:bookmarkStart w:name="z25969" w:id="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506"/>
    <w:bookmarkStart w:name="z47007" w:id="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507"/>
    <w:bookmarkStart w:name="z25970" w:id="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08"/>
    <w:bookmarkStart w:name="z25971" w:id="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09"/>
    <w:bookmarkStart w:name="z25972" w:id="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10"/>
    <w:bookmarkStart w:name="z47008" w:id="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511"/>
    <w:bookmarkStart w:name="z25973" w:id="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74" w:id="6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13"/>
    <w:bookmarkStart w:name="z25975" w:id="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14"/>
    <w:bookmarkStart w:name="z25976" w:id="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15"/>
    <w:bookmarkStart w:name="z25977" w:id="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516"/>
    <w:bookmarkStart w:name="z25978" w:id="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517"/>
    <w:bookmarkStart w:name="z25979" w:id="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518"/>
    <w:bookmarkStart w:name="z25980" w:id="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519"/>
    <w:bookmarkStart w:name="z25981" w:id="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520"/>
    <w:bookmarkStart w:name="z25982" w:id="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521"/>
    <w:bookmarkStart w:name="z25983" w:id="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522"/>
    <w:bookmarkStart w:name="z25984" w:id="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523"/>
    <w:bookmarkStart w:name="z25985" w:id="6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524"/>
    <w:bookmarkStart w:name="z25986" w:id="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525"/>
    <w:bookmarkStart w:name="z25987" w:id="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526"/>
    <w:bookmarkStart w:name="z25988" w:id="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527"/>
    <w:bookmarkStart w:name="z25989" w:id="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528"/>
    <w:bookmarkStart w:name="z25990" w:id="6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529"/>
    <w:bookmarkStart w:name="z25991" w:id="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5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5992" w:id="6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531"/>
    <w:bookmarkStart w:name="z25993" w:id="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532"/>
    <w:bookmarkStart w:name="z25994" w:id="6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533"/>
    <w:bookmarkStart w:name="z25995" w:id="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534"/>
    <w:bookmarkStart w:name="z25996" w:id="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535"/>
    <w:bookmarkStart w:name="z25997" w:id="6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536"/>
    <w:bookmarkStart w:name="z25998" w:id="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537"/>
    <w:bookmarkStart w:name="z25999" w:id="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538"/>
    <w:bookmarkStart w:name="z26000" w:id="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539"/>
    <w:bookmarkStart w:name="z26001" w:id="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540"/>
    <w:bookmarkStart w:name="z26002" w:id="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090200, Республика Казахстан, Западно-Казахстанская область, Бокейординский район, Сайхинский сельский округ, село Сайхин, улица Мадина Бегалива, здание 2Б.</w:t>
      </w:r>
    </w:p>
    <w:bookmarkEnd w:id="6541"/>
    <w:bookmarkStart w:name="z26003" w:id="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"Бокейординское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542"/>
    <w:bookmarkStart w:name="z26004" w:id="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543"/>
    <w:bookmarkStart w:name="z26005" w:id="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544"/>
    <w:bookmarkStart w:name="z26006" w:id="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545"/>
    <w:bookmarkStart w:name="z26007" w:id="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546"/>
    <w:bookmarkStart w:name="z26008" w:id="6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547"/>
    <w:bookmarkStart w:name="z26009" w:id="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548"/>
    <w:bookmarkStart w:name="z26010" w:id="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549"/>
    <w:bookmarkStart w:name="z26011" w:id="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550"/>
    <w:bookmarkStart w:name="z26012" w:id="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551"/>
    <w:bookmarkStart w:name="z26013" w:id="6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552"/>
    <w:bookmarkStart w:name="z26014" w:id="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553"/>
    <w:bookmarkStart w:name="z26015" w:id="6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554"/>
    <w:bookmarkStart w:name="z26016" w:id="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555"/>
    <w:bookmarkStart w:name="z26017" w:id="6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556"/>
    <w:bookmarkStart w:name="z26018" w:id="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557"/>
    <w:bookmarkStart w:name="z26019" w:id="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558"/>
    <w:bookmarkStart w:name="z26020" w:id="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559"/>
    <w:bookmarkStart w:name="z26021" w:id="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560"/>
    <w:bookmarkStart w:name="z26022" w:id="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561"/>
    <w:bookmarkStart w:name="z26023" w:id="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562"/>
    <w:bookmarkStart w:name="z42850" w:id="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563"/>
    <w:bookmarkStart w:name="z42851" w:id="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564"/>
    <w:bookmarkStart w:name="z42852" w:id="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565"/>
    <w:bookmarkStart w:name="z42853" w:id="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566"/>
    <w:bookmarkStart w:name="z42854"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7" w:id="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568"/>
    <w:bookmarkStart w:name="z47009" w:id="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569"/>
    <w:bookmarkStart w:name="z47010" w:id="6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570"/>
    <w:bookmarkStart w:name="z42856" w:id="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571"/>
    <w:bookmarkStart w:name="z47011" w:id="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572"/>
    <w:bookmarkStart w:name="z42857" w:id="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573"/>
    <w:bookmarkStart w:name="z42858" w:id="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574"/>
    <w:bookmarkStart w:name="z42859" w:id="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575"/>
    <w:bookmarkStart w:name="z42860" w:id="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62" w:id="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577"/>
    <w:bookmarkStart w:name="z42863" w:id="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578"/>
    <w:bookmarkStart w:name="z42864" w:id="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579"/>
    <w:bookmarkStart w:name="z42865" w:id="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5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54" w:id="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581"/>
    <w:bookmarkStart w:name="z26055" w:id="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582"/>
    <w:bookmarkStart w:name="z26056" w:id="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583"/>
    <w:bookmarkStart w:name="z26057" w:id="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584"/>
    <w:bookmarkStart w:name="z26058" w:id="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585"/>
    <w:bookmarkStart w:name="z26059" w:id="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586"/>
    <w:bookmarkStart w:name="z26060" w:id="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587"/>
    <w:bookmarkStart w:name="z26061" w:id="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588"/>
    <w:bookmarkStart w:name="z26062" w:id="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589"/>
    <w:bookmarkStart w:name="z26063" w:id="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590"/>
    <w:bookmarkStart w:name="z47012" w:id="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591"/>
    <w:bookmarkStart w:name="z26064" w:id="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592"/>
    <w:bookmarkStart w:name="z26065" w:id="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593"/>
    <w:bookmarkStart w:name="z26066" w:id="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594"/>
    <w:bookmarkStart w:name="z47013" w:id="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595"/>
    <w:bookmarkStart w:name="z26067" w:id="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68" w:id="6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597"/>
    <w:bookmarkStart w:name="z26069" w:id="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598"/>
    <w:bookmarkStart w:name="z26070" w:id="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599"/>
    <w:bookmarkStart w:name="z26071" w:id="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600"/>
    <w:bookmarkStart w:name="z26072" w:id="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01"/>
    <w:bookmarkStart w:name="z26073" w:id="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02"/>
    <w:bookmarkStart w:name="z26074" w:id="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03"/>
    <w:bookmarkStart w:name="z26075" w:id="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04"/>
    <w:bookmarkStart w:name="z26076" w:id="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05"/>
    <w:bookmarkStart w:name="z26077" w:id="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06"/>
    <w:bookmarkStart w:name="z26078" w:id="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07"/>
    <w:bookmarkStart w:name="z26079" w:id="6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08"/>
    <w:bookmarkStart w:name="z26080" w:id="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09"/>
    <w:bookmarkStart w:name="z26081" w:id="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10"/>
    <w:bookmarkStart w:name="z26082" w:id="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11"/>
    <w:bookmarkStart w:name="z26083" w:id="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12"/>
    <w:bookmarkStart w:name="z26084" w:id="6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13"/>
    <w:bookmarkStart w:name="z26085" w:id="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086" w:id="66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615"/>
    <w:bookmarkStart w:name="z26087" w:id="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616"/>
    <w:bookmarkStart w:name="z26088" w:id="6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617"/>
    <w:bookmarkStart w:name="z26089" w:id="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618"/>
    <w:bookmarkStart w:name="z26090" w:id="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619"/>
    <w:bookmarkStart w:name="z26091" w:id="6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620"/>
    <w:bookmarkStart w:name="z26092" w:id="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621"/>
    <w:bookmarkStart w:name="z26093" w:id="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622"/>
    <w:bookmarkStart w:name="z26094" w:id="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623"/>
    <w:bookmarkStart w:name="z26095" w:id="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624"/>
    <w:bookmarkStart w:name="z26096" w:id="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090300, Республика Казахстан, Западно-Казахстанская область, Бурлинский район, город Аксай, улица Әл-Фараби, д.83.</w:t>
      </w:r>
    </w:p>
    <w:bookmarkEnd w:id="6625"/>
    <w:bookmarkStart w:name="z26097" w:id="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"Бурлинское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626"/>
    <w:bookmarkStart w:name="z26098" w:id="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627"/>
    <w:bookmarkStart w:name="z26099" w:id="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628"/>
    <w:bookmarkStart w:name="z26100" w:id="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629"/>
    <w:bookmarkStart w:name="z26101" w:id="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630"/>
    <w:bookmarkStart w:name="z26102" w:id="6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631"/>
    <w:bookmarkStart w:name="z26103" w:id="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632"/>
    <w:bookmarkStart w:name="z26104" w:id="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633"/>
    <w:bookmarkStart w:name="z26105" w:id="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634"/>
    <w:bookmarkStart w:name="z26106" w:id="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635"/>
    <w:bookmarkStart w:name="z26107" w:id="6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636"/>
    <w:bookmarkStart w:name="z26108" w:id="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637"/>
    <w:bookmarkStart w:name="z26109" w:id="6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638"/>
    <w:bookmarkStart w:name="z26110" w:id="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639"/>
    <w:bookmarkStart w:name="z26111" w:id="6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640"/>
    <w:bookmarkStart w:name="z26112" w:id="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641"/>
    <w:bookmarkStart w:name="z26113" w:id="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642"/>
    <w:bookmarkStart w:name="z26114" w:id="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643"/>
    <w:bookmarkStart w:name="z26115" w:id="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644"/>
    <w:bookmarkStart w:name="z26116" w:id="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645"/>
    <w:bookmarkStart w:name="z26117" w:id="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646"/>
    <w:bookmarkStart w:name="z42868" w:id="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647"/>
    <w:bookmarkStart w:name="z42869" w:id="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648"/>
    <w:bookmarkStart w:name="z42870" w:id="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649"/>
    <w:bookmarkStart w:name="z42871" w:id="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650"/>
    <w:bookmarkStart w:name="z42872"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8" w:id="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652"/>
    <w:bookmarkStart w:name="z47014" w:id="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653"/>
    <w:bookmarkStart w:name="z47015" w:id="6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654"/>
    <w:bookmarkStart w:name="z42874" w:id="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655"/>
    <w:bookmarkStart w:name="z47016" w:id="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656"/>
    <w:bookmarkStart w:name="z42875" w:id="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657"/>
    <w:bookmarkStart w:name="z42876" w:id="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658"/>
    <w:bookmarkStart w:name="z42877" w:id="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659"/>
    <w:bookmarkStart w:name="z42878" w:id="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6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80" w:id="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661"/>
    <w:bookmarkStart w:name="z42881" w:id="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662"/>
    <w:bookmarkStart w:name="z42882" w:id="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663"/>
    <w:bookmarkStart w:name="z42883" w:id="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6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48" w:id="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665"/>
    <w:bookmarkStart w:name="z26149" w:id="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666"/>
    <w:bookmarkStart w:name="z26150" w:id="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667"/>
    <w:bookmarkStart w:name="z26151" w:id="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668"/>
    <w:bookmarkStart w:name="z26152" w:id="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669"/>
    <w:bookmarkStart w:name="z26153" w:id="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670"/>
    <w:bookmarkStart w:name="z26154" w:id="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671"/>
    <w:bookmarkStart w:name="z26155" w:id="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672"/>
    <w:bookmarkStart w:name="z26156" w:id="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673"/>
    <w:bookmarkStart w:name="z26157" w:id="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674"/>
    <w:bookmarkStart w:name="z47017" w:id="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675"/>
    <w:bookmarkStart w:name="z26158" w:id="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676"/>
    <w:bookmarkStart w:name="z26159" w:id="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677"/>
    <w:bookmarkStart w:name="z26160" w:id="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678"/>
    <w:bookmarkStart w:name="z47018" w:id="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679"/>
    <w:bookmarkStart w:name="z26161" w:id="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62" w:id="6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681"/>
    <w:bookmarkStart w:name="z26163" w:id="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682"/>
    <w:bookmarkStart w:name="z26164" w:id="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683"/>
    <w:bookmarkStart w:name="z26165" w:id="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684"/>
    <w:bookmarkStart w:name="z26166" w:id="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685"/>
    <w:bookmarkStart w:name="z26167" w:id="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686"/>
    <w:bookmarkStart w:name="z26168" w:id="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687"/>
    <w:bookmarkStart w:name="z26169" w:id="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688"/>
    <w:bookmarkStart w:name="z26170" w:id="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689"/>
    <w:bookmarkStart w:name="z26171" w:id="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690"/>
    <w:bookmarkStart w:name="z26172" w:id="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691"/>
    <w:bookmarkStart w:name="z26173" w:id="6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692"/>
    <w:bookmarkStart w:name="z26174" w:id="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693"/>
    <w:bookmarkStart w:name="z26175" w:id="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694"/>
    <w:bookmarkStart w:name="z26176" w:id="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695"/>
    <w:bookmarkStart w:name="z26177" w:id="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696"/>
    <w:bookmarkStart w:name="z26178" w:id="6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697"/>
    <w:bookmarkStart w:name="z26179" w:id="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6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180" w:id="6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699"/>
    <w:bookmarkStart w:name="z26181" w:id="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00"/>
    <w:bookmarkStart w:name="z26182" w:id="6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01"/>
    <w:bookmarkStart w:name="z26183" w:id="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02"/>
    <w:bookmarkStart w:name="z26184" w:id="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03"/>
    <w:bookmarkStart w:name="z26185" w:id="6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04"/>
    <w:bookmarkStart w:name="z26186" w:id="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05"/>
    <w:bookmarkStart w:name="z26187" w:id="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06"/>
    <w:bookmarkStart w:name="z26188" w:id="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707"/>
    <w:bookmarkStart w:name="z26189" w:id="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708"/>
    <w:bookmarkStart w:name="z26190" w:id="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090400, Республика Казахстан, Западно-Казахстанская область, Жангалинский район, Жангалинский сельский округ, село Жангала, ул. Халыктар Достыгы, зд.69, корпус1.</w:t>
      </w:r>
    </w:p>
    <w:bookmarkEnd w:id="6709"/>
    <w:bookmarkStart w:name="z26191" w:id="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710"/>
    <w:bookmarkStart w:name="z26192" w:id="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711"/>
    <w:bookmarkStart w:name="z26193" w:id="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712"/>
    <w:bookmarkStart w:name="z26194" w:id="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713"/>
    <w:bookmarkStart w:name="z26195" w:id="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14"/>
    <w:bookmarkStart w:name="z26196" w:id="6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715"/>
    <w:bookmarkStart w:name="z26197" w:id="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716"/>
    <w:bookmarkStart w:name="z26198" w:id="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717"/>
    <w:bookmarkStart w:name="z26199" w:id="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718"/>
    <w:bookmarkStart w:name="z26200" w:id="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719"/>
    <w:bookmarkStart w:name="z26201" w:id="6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720"/>
    <w:bookmarkStart w:name="z26202" w:id="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721"/>
    <w:bookmarkStart w:name="z26203" w:id="6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722"/>
    <w:bookmarkStart w:name="z26204" w:id="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723"/>
    <w:bookmarkStart w:name="z26205" w:id="6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724"/>
    <w:bookmarkStart w:name="z26206" w:id="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725"/>
    <w:bookmarkStart w:name="z26207" w:id="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726"/>
    <w:bookmarkStart w:name="z26208" w:id="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727"/>
    <w:bookmarkStart w:name="z26209" w:id="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728"/>
    <w:bookmarkStart w:name="z26210" w:id="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729"/>
    <w:bookmarkStart w:name="z26211" w:id="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730"/>
    <w:bookmarkStart w:name="z42886" w:id="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731"/>
    <w:bookmarkStart w:name="z42887" w:id="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732"/>
    <w:bookmarkStart w:name="z42888" w:id="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733"/>
    <w:bookmarkStart w:name="z42889" w:id="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734"/>
    <w:bookmarkStart w:name="z42890"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89" w:id="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736"/>
    <w:bookmarkStart w:name="z47019" w:id="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737"/>
    <w:bookmarkStart w:name="z47020" w:id="6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738"/>
    <w:bookmarkStart w:name="z42892" w:id="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739"/>
    <w:bookmarkStart w:name="z47021" w:id="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740"/>
    <w:bookmarkStart w:name="z42893" w:id="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741"/>
    <w:bookmarkStart w:name="z42894" w:id="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742"/>
    <w:bookmarkStart w:name="z42895" w:id="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743"/>
    <w:bookmarkStart w:name="z42896" w:id="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7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898" w:id="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745"/>
    <w:bookmarkStart w:name="z42899" w:id="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746"/>
    <w:bookmarkStart w:name="z42900" w:id="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747"/>
    <w:bookmarkStart w:name="z42901" w:id="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7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42" w:id="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749"/>
    <w:bookmarkStart w:name="z26243" w:id="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750"/>
    <w:bookmarkStart w:name="z26244" w:id="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751"/>
    <w:bookmarkStart w:name="z26245" w:id="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752"/>
    <w:bookmarkStart w:name="z26246" w:id="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753"/>
    <w:bookmarkStart w:name="z26247" w:id="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754"/>
    <w:bookmarkStart w:name="z26248" w:id="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755"/>
    <w:bookmarkStart w:name="z26249" w:id="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756"/>
    <w:bookmarkStart w:name="z26250" w:id="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757"/>
    <w:bookmarkStart w:name="z26251" w:id="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758"/>
    <w:bookmarkStart w:name="z47022" w:id="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759"/>
    <w:bookmarkStart w:name="z26252" w:id="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760"/>
    <w:bookmarkStart w:name="z26253" w:id="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761"/>
    <w:bookmarkStart w:name="z26254" w:id="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762"/>
    <w:bookmarkStart w:name="z47023" w:id="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763"/>
    <w:bookmarkStart w:name="z26255" w:id="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56" w:id="6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765"/>
    <w:bookmarkStart w:name="z26257" w:id="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766"/>
    <w:bookmarkStart w:name="z26258" w:id="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767"/>
    <w:bookmarkStart w:name="z26259" w:id="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768"/>
    <w:bookmarkStart w:name="z26260" w:id="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769"/>
    <w:bookmarkStart w:name="z26261" w:id="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770"/>
    <w:bookmarkStart w:name="z26262" w:id="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771"/>
    <w:bookmarkStart w:name="z26263" w:id="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772"/>
    <w:bookmarkStart w:name="z26264" w:id="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773"/>
    <w:bookmarkStart w:name="z26265" w:id="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774"/>
    <w:bookmarkStart w:name="z26266" w:id="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775"/>
    <w:bookmarkStart w:name="z26267" w:id="6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776"/>
    <w:bookmarkStart w:name="z26268" w:id="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777"/>
    <w:bookmarkStart w:name="z26269" w:id="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778"/>
    <w:bookmarkStart w:name="z26270" w:id="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779"/>
    <w:bookmarkStart w:name="z26271" w:id="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780"/>
    <w:bookmarkStart w:name="z26272" w:id="6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781"/>
    <w:bookmarkStart w:name="z26273" w:id="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7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274" w:id="6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783"/>
    <w:bookmarkStart w:name="z26275" w:id="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784"/>
    <w:bookmarkStart w:name="z26276" w:id="6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785"/>
    <w:bookmarkStart w:name="z26277" w:id="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786"/>
    <w:bookmarkStart w:name="z26278" w:id="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787"/>
    <w:bookmarkStart w:name="z26279" w:id="6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788"/>
    <w:bookmarkStart w:name="z26280" w:id="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789"/>
    <w:bookmarkStart w:name="z26281" w:id="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790"/>
    <w:bookmarkStart w:name="z26282" w:id="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791"/>
    <w:bookmarkStart w:name="z26283" w:id="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792"/>
    <w:bookmarkStart w:name="z26284" w:id="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090500, Республика Казахстан, Западно-Казахстанская область, Жанибекский район, Жанибекский сельский округ, село Жанибек, ул. Иманова, зд. 167, корпус 1.</w:t>
      </w:r>
    </w:p>
    <w:bookmarkEnd w:id="6793"/>
    <w:bookmarkStart w:name="z26285" w:id="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"Жанибекское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794"/>
    <w:bookmarkStart w:name="z26286" w:id="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795"/>
    <w:bookmarkStart w:name="z26287" w:id="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796"/>
    <w:bookmarkStart w:name="z26288" w:id="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797"/>
    <w:bookmarkStart w:name="z26289" w:id="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798"/>
    <w:bookmarkStart w:name="z26290" w:id="6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799"/>
    <w:bookmarkStart w:name="z26291" w:id="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00"/>
    <w:bookmarkStart w:name="z26292" w:id="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801"/>
    <w:bookmarkStart w:name="z26293" w:id="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802"/>
    <w:bookmarkStart w:name="z26294" w:id="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03"/>
    <w:bookmarkStart w:name="z26295" w:id="6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04"/>
    <w:bookmarkStart w:name="z26296" w:id="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805"/>
    <w:bookmarkStart w:name="z26297" w:id="6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06"/>
    <w:bookmarkStart w:name="z26298" w:id="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07"/>
    <w:bookmarkStart w:name="z26299" w:id="6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08"/>
    <w:bookmarkStart w:name="z26300" w:id="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809"/>
    <w:bookmarkStart w:name="z26301" w:id="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810"/>
    <w:bookmarkStart w:name="z26302" w:id="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811"/>
    <w:bookmarkStart w:name="z26303" w:id="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12"/>
    <w:bookmarkStart w:name="z26304" w:id="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813"/>
    <w:bookmarkStart w:name="z26305" w:id="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14"/>
    <w:bookmarkStart w:name="z42904" w:id="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15"/>
    <w:bookmarkStart w:name="z42905" w:id="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816"/>
    <w:bookmarkStart w:name="z42906" w:id="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817"/>
    <w:bookmarkStart w:name="z42907" w:id="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818"/>
    <w:bookmarkStart w:name="z42908"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0" w:id="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820"/>
    <w:bookmarkStart w:name="z47024" w:id="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821"/>
    <w:bookmarkStart w:name="z47025" w:id="6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822"/>
    <w:bookmarkStart w:name="z42910" w:id="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823"/>
    <w:bookmarkStart w:name="z47026" w:id="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824"/>
    <w:bookmarkStart w:name="z42911" w:id="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825"/>
    <w:bookmarkStart w:name="z42912" w:id="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826"/>
    <w:bookmarkStart w:name="z42913" w:id="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827"/>
    <w:bookmarkStart w:name="z42914" w:id="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16" w:id="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829"/>
    <w:bookmarkStart w:name="z42917" w:id="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830"/>
    <w:bookmarkStart w:name="z42918" w:id="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831"/>
    <w:bookmarkStart w:name="z42919" w:id="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8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36" w:id="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833"/>
    <w:bookmarkStart w:name="z26337" w:id="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834"/>
    <w:bookmarkStart w:name="z26338" w:id="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835"/>
    <w:bookmarkStart w:name="z26339" w:id="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836"/>
    <w:bookmarkStart w:name="z26340" w:id="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837"/>
    <w:bookmarkStart w:name="z26341" w:id="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838"/>
    <w:bookmarkStart w:name="z26342" w:id="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839"/>
    <w:bookmarkStart w:name="z26343" w:id="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840"/>
    <w:bookmarkStart w:name="z26344" w:id="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841"/>
    <w:bookmarkStart w:name="z26345" w:id="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842"/>
    <w:bookmarkStart w:name="z47027" w:id="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843"/>
    <w:bookmarkStart w:name="z26346" w:id="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844"/>
    <w:bookmarkStart w:name="z26347" w:id="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845"/>
    <w:bookmarkStart w:name="z26348" w:id="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846"/>
    <w:bookmarkStart w:name="z47028" w:id="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847"/>
    <w:bookmarkStart w:name="z26349" w:id="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50" w:id="6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849"/>
    <w:bookmarkStart w:name="z26351" w:id="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850"/>
    <w:bookmarkStart w:name="z26352" w:id="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851"/>
    <w:bookmarkStart w:name="z26353" w:id="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852"/>
    <w:bookmarkStart w:name="z26354" w:id="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853"/>
    <w:bookmarkStart w:name="z26355" w:id="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854"/>
    <w:bookmarkStart w:name="z26356" w:id="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855"/>
    <w:bookmarkStart w:name="z26357" w:id="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856"/>
    <w:bookmarkStart w:name="z26358" w:id="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857"/>
    <w:bookmarkStart w:name="z26359" w:id="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858"/>
    <w:bookmarkStart w:name="z26360" w:id="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859"/>
    <w:bookmarkStart w:name="z26361" w:id="6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860"/>
    <w:bookmarkStart w:name="z26362" w:id="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861"/>
    <w:bookmarkStart w:name="z26363" w:id="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862"/>
    <w:bookmarkStart w:name="z26364" w:id="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863"/>
    <w:bookmarkStart w:name="z26365" w:id="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864"/>
    <w:bookmarkStart w:name="z26366" w:id="6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865"/>
    <w:bookmarkStart w:name="z26367" w:id="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8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368" w:id="6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867"/>
    <w:bookmarkStart w:name="z26369" w:id="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868"/>
    <w:bookmarkStart w:name="z26370" w:id="6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69"/>
    <w:bookmarkStart w:name="z26371" w:id="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870"/>
    <w:bookmarkStart w:name="z26372" w:id="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871"/>
    <w:bookmarkStart w:name="z26373" w:id="6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872"/>
    <w:bookmarkStart w:name="z26374" w:id="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873"/>
    <w:bookmarkStart w:name="z26375" w:id="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874"/>
    <w:bookmarkStart w:name="z26376" w:id="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875"/>
    <w:bookmarkStart w:name="z26377" w:id="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876"/>
    <w:bookmarkStart w:name="z26378" w:id="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090700, Республика Казахстан, Западно-Казахстанская область, Казталовский район, Казталовский сельский округ, село Казталов, улица Каиргазы Имашев, строение 19, блок А.</w:t>
      </w:r>
    </w:p>
    <w:bookmarkEnd w:id="6877"/>
    <w:bookmarkStart w:name="z26379" w:id="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"Казталовское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878"/>
    <w:bookmarkStart w:name="z26380" w:id="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879"/>
    <w:bookmarkStart w:name="z26381" w:id="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880"/>
    <w:bookmarkStart w:name="z26382" w:id="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881"/>
    <w:bookmarkStart w:name="z26383" w:id="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882"/>
    <w:bookmarkStart w:name="z26384" w:id="6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883"/>
    <w:bookmarkStart w:name="z26385" w:id="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884"/>
    <w:bookmarkStart w:name="z26386" w:id="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885"/>
    <w:bookmarkStart w:name="z26387" w:id="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886"/>
    <w:bookmarkStart w:name="z26388" w:id="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887"/>
    <w:bookmarkStart w:name="z26389" w:id="6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888"/>
    <w:bookmarkStart w:name="z26390" w:id="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889"/>
    <w:bookmarkStart w:name="z26391" w:id="6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890"/>
    <w:bookmarkStart w:name="z26392" w:id="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891"/>
    <w:bookmarkStart w:name="z26393" w:id="6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892"/>
    <w:bookmarkStart w:name="z26394" w:id="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893"/>
    <w:bookmarkStart w:name="z26395" w:id="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894"/>
    <w:bookmarkStart w:name="z26396" w:id="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895"/>
    <w:bookmarkStart w:name="z26397" w:id="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896"/>
    <w:bookmarkStart w:name="z26398" w:id="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897"/>
    <w:bookmarkStart w:name="z26399" w:id="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898"/>
    <w:bookmarkStart w:name="z42922" w:id="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899"/>
    <w:bookmarkStart w:name="z42923" w:id="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900"/>
    <w:bookmarkStart w:name="z42924" w:id="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901"/>
    <w:bookmarkStart w:name="z42925" w:id="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902"/>
    <w:bookmarkStart w:name="z42926"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1" w:id="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904"/>
    <w:bookmarkStart w:name="z47029" w:id="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905"/>
    <w:bookmarkStart w:name="z47030" w:id="6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906"/>
    <w:bookmarkStart w:name="z42928" w:id="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907"/>
    <w:bookmarkStart w:name="z47031" w:id="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908"/>
    <w:bookmarkStart w:name="z42929" w:id="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909"/>
    <w:bookmarkStart w:name="z42930" w:id="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910"/>
    <w:bookmarkStart w:name="z42931" w:id="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911"/>
    <w:bookmarkStart w:name="z42932" w:id="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34" w:id="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913"/>
    <w:bookmarkStart w:name="z42935" w:id="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14"/>
    <w:bookmarkStart w:name="z42936" w:id="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15"/>
    <w:bookmarkStart w:name="z42937" w:id="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69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30" w:id="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6917"/>
    <w:bookmarkStart w:name="z26431" w:id="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6918"/>
    <w:bookmarkStart w:name="z26432" w:id="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6919"/>
    <w:bookmarkStart w:name="z26433" w:id="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6920"/>
    <w:bookmarkStart w:name="z26434" w:id="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6921"/>
    <w:bookmarkStart w:name="z26435" w:id="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6922"/>
    <w:bookmarkStart w:name="z26436" w:id="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6923"/>
    <w:bookmarkStart w:name="z26437" w:id="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6924"/>
    <w:bookmarkStart w:name="z26438" w:id="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6925"/>
    <w:bookmarkStart w:name="z26439" w:id="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6926"/>
    <w:bookmarkStart w:name="z47032" w:id="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6927"/>
    <w:bookmarkStart w:name="z26440" w:id="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6928"/>
    <w:bookmarkStart w:name="z26441" w:id="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6929"/>
    <w:bookmarkStart w:name="z26442" w:id="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6930"/>
    <w:bookmarkStart w:name="z47033" w:id="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6931"/>
    <w:bookmarkStart w:name="z26443" w:id="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6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444" w:id="69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6933"/>
    <w:bookmarkStart w:name="z26445" w:id="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6934"/>
    <w:bookmarkStart w:name="z26446" w:id="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6935"/>
    <w:bookmarkStart w:name="z26447" w:id="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6936"/>
    <w:bookmarkStart w:name="z26448" w:id="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6937"/>
    <w:bookmarkStart w:name="z26449" w:id="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6938"/>
    <w:bookmarkStart w:name="z26450" w:id="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6939"/>
    <w:bookmarkStart w:name="z26451" w:id="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6940"/>
    <w:bookmarkStart w:name="z26452" w:id="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6941"/>
    <w:bookmarkStart w:name="z26453" w:id="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6942"/>
    <w:bookmarkStart w:name="z26454" w:id="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6943"/>
    <w:bookmarkStart w:name="z26455" w:id="6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6944"/>
    <w:bookmarkStart w:name="z26456" w:id="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6945"/>
    <w:bookmarkStart w:name="z26457" w:id="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6946"/>
    <w:bookmarkStart w:name="z26458" w:id="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6947"/>
    <w:bookmarkStart w:name="z26459" w:id="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6948"/>
    <w:bookmarkStart w:name="z26460" w:id="6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6949"/>
    <w:bookmarkStart w:name="z26461" w:id="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69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462" w:id="6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6951"/>
    <w:bookmarkStart w:name="z26463" w:id="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6952"/>
    <w:bookmarkStart w:name="z26464" w:id="69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953"/>
    <w:bookmarkStart w:name="z26465" w:id="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6954"/>
    <w:bookmarkStart w:name="z26466" w:id="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6955"/>
    <w:bookmarkStart w:name="z26467" w:id="6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6956"/>
    <w:bookmarkStart w:name="z26468" w:id="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6957"/>
    <w:bookmarkStart w:name="z26469" w:id="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6958"/>
    <w:bookmarkStart w:name="z26470" w:id="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6959"/>
    <w:bookmarkStart w:name="z26471" w:id="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6960"/>
    <w:bookmarkStart w:name="z26472" w:id="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090800, Республика Казахстан, Западно-Казахстанская область, Каратобинский район, Каратобинский сельский округ, село Қаратөбе, улица Нысанова, дом 10.</w:t>
      </w:r>
    </w:p>
    <w:bookmarkEnd w:id="6961"/>
    <w:bookmarkStart w:name="z26473" w:id="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"Каратобинское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6962"/>
    <w:bookmarkStart w:name="z26474" w:id="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6963"/>
    <w:bookmarkStart w:name="z26475" w:id="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6964"/>
    <w:bookmarkStart w:name="z26476" w:id="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6965"/>
    <w:bookmarkStart w:name="z26477" w:id="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6966"/>
    <w:bookmarkStart w:name="z26478" w:id="6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6967"/>
    <w:bookmarkStart w:name="z26479" w:id="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6968"/>
    <w:bookmarkStart w:name="z26480" w:id="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6969"/>
    <w:bookmarkStart w:name="z26481" w:id="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6970"/>
    <w:bookmarkStart w:name="z26482" w:id="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6971"/>
    <w:bookmarkStart w:name="z26483" w:id="6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6972"/>
    <w:bookmarkStart w:name="z26484" w:id="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6973"/>
    <w:bookmarkStart w:name="z26485" w:id="6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6974"/>
    <w:bookmarkStart w:name="z26486" w:id="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6975"/>
    <w:bookmarkStart w:name="z26487" w:id="6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6976"/>
    <w:bookmarkStart w:name="z26488" w:id="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6977"/>
    <w:bookmarkStart w:name="z26489" w:id="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6978"/>
    <w:bookmarkStart w:name="z26490" w:id="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6979"/>
    <w:bookmarkStart w:name="z26491" w:id="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6980"/>
    <w:bookmarkStart w:name="z26492" w:id="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6981"/>
    <w:bookmarkStart w:name="z26493" w:id="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6982"/>
    <w:bookmarkStart w:name="z42940" w:id="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6983"/>
    <w:bookmarkStart w:name="z42941" w:id="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6984"/>
    <w:bookmarkStart w:name="z42942" w:id="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6985"/>
    <w:bookmarkStart w:name="z42943" w:id="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6986"/>
    <w:bookmarkStart w:name="z42944"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2" w:id="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6988"/>
    <w:bookmarkStart w:name="z47034" w:id="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6989"/>
    <w:bookmarkStart w:name="z47035" w:id="6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6990"/>
    <w:bookmarkStart w:name="z42946" w:id="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6991"/>
    <w:bookmarkStart w:name="z47036" w:id="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6992"/>
    <w:bookmarkStart w:name="z42947" w:id="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6993"/>
    <w:bookmarkStart w:name="z42948" w:id="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6994"/>
    <w:bookmarkStart w:name="z42949" w:id="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6995"/>
    <w:bookmarkStart w:name="z42950" w:id="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69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52" w:id="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6997"/>
    <w:bookmarkStart w:name="z42953" w:id="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6998"/>
    <w:bookmarkStart w:name="z42954" w:id="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6999"/>
    <w:bookmarkStart w:name="z42955" w:id="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0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24" w:id="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001"/>
    <w:bookmarkStart w:name="z26525" w:id="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002"/>
    <w:bookmarkStart w:name="z26526" w:id="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003"/>
    <w:bookmarkStart w:name="z26527" w:id="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04"/>
    <w:bookmarkStart w:name="z26528" w:id="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05"/>
    <w:bookmarkStart w:name="z26529" w:id="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</w:t>
      </w:r>
    </w:p>
    <w:bookmarkEnd w:id="7006"/>
    <w:bookmarkStart w:name="z26530" w:id="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07"/>
    <w:bookmarkStart w:name="z26531" w:id="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008"/>
    <w:bookmarkStart w:name="z26532" w:id="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09"/>
    <w:bookmarkStart w:name="z26533" w:id="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010"/>
    <w:bookmarkStart w:name="z47037" w:id="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011"/>
    <w:bookmarkStart w:name="z26534" w:id="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12"/>
    <w:bookmarkStart w:name="z26535" w:id="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13"/>
    <w:bookmarkStart w:name="z26536" w:id="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14"/>
    <w:bookmarkStart w:name="z47038" w:id="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015"/>
    <w:bookmarkStart w:name="z26537" w:id="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0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38" w:id="7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017"/>
    <w:bookmarkStart w:name="z26539" w:id="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018"/>
    <w:bookmarkStart w:name="z26540" w:id="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019"/>
    <w:bookmarkStart w:name="z26541" w:id="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020"/>
    <w:bookmarkStart w:name="z26542" w:id="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021"/>
    <w:bookmarkStart w:name="z26543" w:id="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022"/>
    <w:bookmarkStart w:name="z26544" w:id="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023"/>
    <w:bookmarkStart w:name="z26545" w:id="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024"/>
    <w:bookmarkStart w:name="z26546" w:id="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025"/>
    <w:bookmarkStart w:name="z26547" w:id="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026"/>
    <w:bookmarkStart w:name="z26548" w:id="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027"/>
    <w:bookmarkStart w:name="z26549" w:id="7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028"/>
    <w:bookmarkStart w:name="z26550" w:id="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029"/>
    <w:bookmarkStart w:name="z26551" w:id="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030"/>
    <w:bookmarkStart w:name="z26552" w:id="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031"/>
    <w:bookmarkStart w:name="z26553" w:id="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032"/>
    <w:bookmarkStart w:name="z26554" w:id="7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033"/>
    <w:bookmarkStart w:name="z26555" w:id="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0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556" w:id="7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035"/>
    <w:bookmarkStart w:name="z26557" w:id="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036"/>
    <w:bookmarkStart w:name="z26558" w:id="7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037"/>
    <w:bookmarkStart w:name="z26559" w:id="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038"/>
    <w:bookmarkStart w:name="z26560" w:id="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039"/>
    <w:bookmarkStart w:name="z26561" w:id="7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040"/>
    <w:bookmarkStart w:name="z26562" w:id="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041"/>
    <w:bookmarkStart w:name="z26563" w:id="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042"/>
    <w:bookmarkStart w:name="z26564" w:id="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043"/>
    <w:bookmarkStart w:name="z26565" w:id="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044"/>
    <w:bookmarkStart w:name="z26566" w:id="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090000, Республика Казахстан, Западно-Казахстанская область, город Уральск, ул. Дины Нурпеисовы, д.19.</w:t>
      </w:r>
    </w:p>
    <w:bookmarkEnd w:id="7045"/>
    <w:bookmarkStart w:name="z26567" w:id="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городское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046"/>
    <w:bookmarkStart w:name="z26568" w:id="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047"/>
    <w:bookmarkStart w:name="z26569" w:id="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048"/>
    <w:bookmarkStart w:name="z26570" w:id="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049"/>
    <w:bookmarkStart w:name="z26571" w:id="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050"/>
    <w:bookmarkStart w:name="z26572" w:id="7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051"/>
    <w:bookmarkStart w:name="z26573" w:id="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052"/>
    <w:bookmarkStart w:name="z26574" w:id="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053"/>
    <w:bookmarkStart w:name="z26575" w:id="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054"/>
    <w:bookmarkStart w:name="z26576" w:id="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055"/>
    <w:bookmarkStart w:name="z26577" w:id="7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056"/>
    <w:bookmarkStart w:name="z26578" w:id="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057"/>
    <w:bookmarkStart w:name="z26579" w:id="7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058"/>
    <w:bookmarkStart w:name="z26580" w:id="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059"/>
    <w:bookmarkStart w:name="z26581" w:id="7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060"/>
    <w:bookmarkStart w:name="z26582" w:id="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061"/>
    <w:bookmarkStart w:name="z26583" w:id="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062"/>
    <w:bookmarkStart w:name="z26584" w:id="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063"/>
    <w:bookmarkStart w:name="z26585" w:id="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064"/>
    <w:bookmarkStart w:name="z26586" w:id="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065"/>
    <w:bookmarkStart w:name="z26587" w:id="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066"/>
    <w:bookmarkStart w:name="z42958" w:id="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067"/>
    <w:bookmarkStart w:name="z42959" w:id="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068"/>
    <w:bookmarkStart w:name="z42960" w:id="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069"/>
    <w:bookmarkStart w:name="z42961" w:id="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070"/>
    <w:bookmarkStart w:name="z42962"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3" w:id="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072"/>
    <w:bookmarkStart w:name="z47039" w:id="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073"/>
    <w:bookmarkStart w:name="z47040" w:id="7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074"/>
    <w:bookmarkStart w:name="z42964" w:id="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075"/>
    <w:bookmarkStart w:name="z47041" w:id="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076"/>
    <w:bookmarkStart w:name="z42965" w:id="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077"/>
    <w:bookmarkStart w:name="z42966" w:id="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078"/>
    <w:bookmarkStart w:name="z42967" w:id="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079"/>
    <w:bookmarkStart w:name="z42968" w:id="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70" w:id="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081"/>
    <w:bookmarkStart w:name="z42971" w:id="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082"/>
    <w:bookmarkStart w:name="z42972" w:id="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083"/>
    <w:bookmarkStart w:name="z42973" w:id="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0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18" w:id="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085"/>
    <w:bookmarkStart w:name="z26619" w:id="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086"/>
    <w:bookmarkStart w:name="z26620" w:id="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087"/>
    <w:bookmarkStart w:name="z26621" w:id="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088"/>
    <w:bookmarkStart w:name="z26622" w:id="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089"/>
    <w:bookmarkStart w:name="z26623" w:id="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090"/>
    <w:bookmarkStart w:name="z26624" w:id="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091"/>
    <w:bookmarkStart w:name="z26625" w:id="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092"/>
    <w:bookmarkStart w:name="z26626" w:id="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093"/>
    <w:bookmarkStart w:name="z26627" w:id="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094"/>
    <w:bookmarkStart w:name="z47042" w:id="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095"/>
    <w:bookmarkStart w:name="z26628" w:id="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096"/>
    <w:bookmarkStart w:name="z26629" w:id="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097"/>
    <w:bookmarkStart w:name="z26630" w:id="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098"/>
    <w:bookmarkStart w:name="z47043" w:id="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099"/>
    <w:bookmarkStart w:name="z26631" w:id="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32" w:id="7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01"/>
    <w:bookmarkStart w:name="z26633" w:id="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02"/>
    <w:bookmarkStart w:name="z26634" w:id="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03"/>
    <w:bookmarkStart w:name="z26635" w:id="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04"/>
    <w:bookmarkStart w:name="z26636" w:id="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05"/>
    <w:bookmarkStart w:name="z26637" w:id="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06"/>
    <w:bookmarkStart w:name="z26638" w:id="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07"/>
    <w:bookmarkStart w:name="z26639" w:id="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08"/>
    <w:bookmarkStart w:name="z26640" w:id="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09"/>
    <w:bookmarkStart w:name="z26641" w:id="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10"/>
    <w:bookmarkStart w:name="z26642" w:id="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111"/>
    <w:bookmarkStart w:name="z26643" w:id="7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12"/>
    <w:bookmarkStart w:name="z26644" w:id="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13"/>
    <w:bookmarkStart w:name="z26645" w:id="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114"/>
    <w:bookmarkStart w:name="z26646" w:id="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115"/>
    <w:bookmarkStart w:name="z26647" w:id="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116"/>
    <w:bookmarkStart w:name="z26648" w:id="7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117"/>
    <w:bookmarkStart w:name="z26649" w:id="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650" w:id="7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119"/>
    <w:bookmarkStart w:name="z26651" w:id="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120"/>
    <w:bookmarkStart w:name="z26652" w:id="7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121"/>
    <w:bookmarkStart w:name="z26653" w:id="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122"/>
    <w:bookmarkStart w:name="z26654" w:id="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123"/>
    <w:bookmarkStart w:name="z26655" w:id="7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124"/>
    <w:bookmarkStart w:name="z26656" w:id="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125"/>
    <w:bookmarkStart w:name="z26657" w:id="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126"/>
    <w:bookmarkStart w:name="z26658" w:id="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127"/>
    <w:bookmarkStart w:name="z26659" w:id="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128"/>
    <w:bookmarkStart w:name="z26660" w:id="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090900, Республика Казахстан, Западно-Казахстанская область, Сырымский район, Жымпитинский сельский округ, село Жымпитинский, ул.Мендалиева, зд. 22, н.п.1.</w:t>
      </w:r>
    </w:p>
    <w:bookmarkEnd w:id="7129"/>
    <w:bookmarkStart w:name="z26661" w:id="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"Сырымское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130"/>
    <w:bookmarkStart w:name="z26662" w:id="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131"/>
    <w:bookmarkStart w:name="z26663" w:id="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132"/>
    <w:bookmarkStart w:name="z26664" w:id="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133"/>
    <w:bookmarkStart w:name="z26665" w:id="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134"/>
    <w:bookmarkStart w:name="z26666" w:id="7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135"/>
    <w:bookmarkStart w:name="z26667" w:id="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136"/>
    <w:bookmarkStart w:name="z26668" w:id="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137"/>
    <w:bookmarkStart w:name="z26669" w:id="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138"/>
    <w:bookmarkStart w:name="z26670" w:id="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139"/>
    <w:bookmarkStart w:name="z26671" w:id="7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140"/>
    <w:bookmarkStart w:name="z26672" w:id="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141"/>
    <w:bookmarkStart w:name="z26673" w:id="7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142"/>
    <w:bookmarkStart w:name="z26674" w:id="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143"/>
    <w:bookmarkStart w:name="z26675" w:id="7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144"/>
    <w:bookmarkStart w:name="z26676" w:id="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145"/>
    <w:bookmarkStart w:name="z26677" w:id="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146"/>
    <w:bookmarkStart w:name="z26678" w:id="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147"/>
    <w:bookmarkStart w:name="z26679" w:id="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148"/>
    <w:bookmarkStart w:name="z26680" w:id="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149"/>
    <w:bookmarkStart w:name="z26681" w:id="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150"/>
    <w:bookmarkStart w:name="z42976" w:id="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151"/>
    <w:bookmarkStart w:name="z42977" w:id="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152"/>
    <w:bookmarkStart w:name="z42978" w:id="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153"/>
    <w:bookmarkStart w:name="z42979" w:id="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154"/>
    <w:bookmarkStart w:name="z42980"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4" w:id="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156"/>
    <w:bookmarkStart w:name="z47044" w:id="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157"/>
    <w:bookmarkStart w:name="z47045" w:id="7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158"/>
    <w:bookmarkStart w:name="z42982" w:id="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159"/>
    <w:bookmarkStart w:name="z47046" w:id="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160"/>
    <w:bookmarkStart w:name="z42983" w:id="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161"/>
    <w:bookmarkStart w:name="z42984" w:id="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162"/>
    <w:bookmarkStart w:name="z42985" w:id="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163"/>
    <w:bookmarkStart w:name="z42986" w:id="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88" w:id="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165"/>
    <w:bookmarkStart w:name="z42989" w:id="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166"/>
    <w:bookmarkStart w:name="z42990" w:id="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167"/>
    <w:bookmarkStart w:name="z42991" w:id="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12" w:id="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169"/>
    <w:bookmarkStart w:name="z26713" w:id="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170"/>
    <w:bookmarkStart w:name="z26714" w:id="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171"/>
    <w:bookmarkStart w:name="z26715" w:id="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172"/>
    <w:bookmarkStart w:name="z26716" w:id="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173"/>
    <w:bookmarkStart w:name="z26717" w:id="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174"/>
    <w:bookmarkStart w:name="z26718" w:id="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175"/>
    <w:bookmarkStart w:name="z26719" w:id="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176"/>
    <w:bookmarkStart w:name="z26720" w:id="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177"/>
    <w:bookmarkStart w:name="z26721" w:id="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178"/>
    <w:bookmarkStart w:name="z47047" w:id="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179"/>
    <w:bookmarkStart w:name="z26722" w:id="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180"/>
    <w:bookmarkStart w:name="z26723" w:id="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181"/>
    <w:bookmarkStart w:name="z26724" w:id="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182"/>
    <w:bookmarkStart w:name="z47048" w:id="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183"/>
    <w:bookmarkStart w:name="z26725" w:id="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26" w:id="7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185"/>
    <w:bookmarkStart w:name="z26727" w:id="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186"/>
    <w:bookmarkStart w:name="z26728" w:id="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187"/>
    <w:bookmarkStart w:name="z26729" w:id="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188"/>
    <w:bookmarkStart w:name="z26730" w:id="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189"/>
    <w:bookmarkStart w:name="z26731" w:id="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190"/>
    <w:bookmarkStart w:name="z26732" w:id="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191"/>
    <w:bookmarkStart w:name="z26733" w:id="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192"/>
    <w:bookmarkStart w:name="z26734" w:id="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193"/>
    <w:bookmarkStart w:name="z26735" w:id="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194"/>
    <w:bookmarkStart w:name="z26736" w:id="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195"/>
    <w:bookmarkStart w:name="z26737" w:id="7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196"/>
    <w:bookmarkStart w:name="z26738" w:id="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197"/>
    <w:bookmarkStart w:name="z26739" w:id="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198"/>
    <w:bookmarkStart w:name="z26740" w:id="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199"/>
    <w:bookmarkStart w:name="z26741" w:id="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00"/>
    <w:bookmarkStart w:name="z26742" w:id="7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01"/>
    <w:bookmarkStart w:name="z26743" w:id="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744" w:id="7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203"/>
    <w:bookmarkStart w:name="z26745" w:id="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204"/>
    <w:bookmarkStart w:name="z26746" w:id="7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05"/>
    <w:bookmarkStart w:name="z26747" w:id="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206"/>
    <w:bookmarkStart w:name="z26748" w:id="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07"/>
    <w:bookmarkStart w:name="z26749" w:id="7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08"/>
    <w:bookmarkStart w:name="z26750" w:id="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09"/>
    <w:bookmarkStart w:name="z26751" w:id="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10"/>
    <w:bookmarkStart w:name="z26752" w:id="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211"/>
    <w:bookmarkStart w:name="z26753" w:id="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212"/>
    <w:bookmarkStart w:name="z26754" w:id="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091000, Республика Казахстан, Западно-Казахстанская область, Таскалинский район, Таскалинский сельский округ, село Таскала, улица М.Маметовой, здание 68, кв.1.</w:t>
      </w:r>
    </w:p>
    <w:bookmarkEnd w:id="7213"/>
    <w:bookmarkStart w:name="z26755" w:id="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"Таскалинское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214"/>
    <w:bookmarkStart w:name="z26756" w:id="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215"/>
    <w:bookmarkStart w:name="z26757" w:id="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216"/>
    <w:bookmarkStart w:name="z26758" w:id="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217"/>
    <w:bookmarkStart w:name="z26759" w:id="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218"/>
    <w:bookmarkStart w:name="z26760" w:id="7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219"/>
    <w:bookmarkStart w:name="z26761" w:id="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220"/>
    <w:bookmarkStart w:name="z26762" w:id="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221"/>
    <w:bookmarkStart w:name="z26763" w:id="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222"/>
    <w:bookmarkStart w:name="z26764" w:id="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223"/>
    <w:bookmarkStart w:name="z26765" w:id="7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224"/>
    <w:bookmarkStart w:name="z26766" w:id="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225"/>
    <w:bookmarkStart w:name="z26767" w:id="7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226"/>
    <w:bookmarkStart w:name="z26768" w:id="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227"/>
    <w:bookmarkStart w:name="z26769" w:id="7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228"/>
    <w:bookmarkStart w:name="z26770" w:id="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229"/>
    <w:bookmarkStart w:name="z26771" w:id="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230"/>
    <w:bookmarkStart w:name="z26772" w:id="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231"/>
    <w:bookmarkStart w:name="z26773" w:id="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232"/>
    <w:bookmarkStart w:name="z26774" w:id="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233"/>
    <w:bookmarkStart w:name="z26775" w:id="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234"/>
    <w:bookmarkStart w:name="z42994" w:id="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235"/>
    <w:bookmarkStart w:name="z42995" w:id="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236"/>
    <w:bookmarkStart w:name="z42996" w:id="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237"/>
    <w:bookmarkStart w:name="z42997" w:id="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238"/>
    <w:bookmarkStart w:name="z42998"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5" w:id="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240"/>
    <w:bookmarkStart w:name="z47049" w:id="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241"/>
    <w:bookmarkStart w:name="z47050" w:id="7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242"/>
    <w:bookmarkStart w:name="z43000" w:id="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243"/>
    <w:bookmarkStart w:name="z47051" w:id="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244"/>
    <w:bookmarkStart w:name="z43001" w:id="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245"/>
    <w:bookmarkStart w:name="z43002" w:id="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246"/>
    <w:bookmarkStart w:name="z43003" w:id="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247"/>
    <w:bookmarkStart w:name="z43004" w:id="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2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06" w:id="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249"/>
    <w:bookmarkStart w:name="z43007" w:id="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250"/>
    <w:bookmarkStart w:name="z43008" w:id="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251"/>
    <w:bookmarkStart w:name="z43009" w:id="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2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06" w:id="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253"/>
    <w:bookmarkStart w:name="z26807" w:id="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254"/>
    <w:bookmarkStart w:name="z26808" w:id="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255"/>
    <w:bookmarkStart w:name="z26809" w:id="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256"/>
    <w:bookmarkStart w:name="z26810" w:id="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257"/>
    <w:bookmarkStart w:name="z26811" w:id="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258"/>
    <w:bookmarkStart w:name="z26812" w:id="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259"/>
    <w:bookmarkStart w:name="z26813" w:id="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260"/>
    <w:bookmarkStart w:name="z26814" w:id="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261"/>
    <w:bookmarkStart w:name="z26815" w:id="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262"/>
    <w:bookmarkStart w:name="z47052" w:id="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263"/>
    <w:bookmarkStart w:name="z26816" w:id="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264"/>
    <w:bookmarkStart w:name="z26817" w:id="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265"/>
    <w:bookmarkStart w:name="z26818" w:id="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266"/>
    <w:bookmarkStart w:name="z47053" w:id="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267"/>
    <w:bookmarkStart w:name="z26819" w:id="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20" w:id="7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269"/>
    <w:bookmarkStart w:name="z26821" w:id="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270"/>
    <w:bookmarkStart w:name="z26822" w:id="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271"/>
    <w:bookmarkStart w:name="z26823" w:id="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272"/>
    <w:bookmarkStart w:name="z26824" w:id="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273"/>
    <w:bookmarkStart w:name="z26825" w:id="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274"/>
    <w:bookmarkStart w:name="z26826" w:id="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275"/>
    <w:bookmarkStart w:name="z26827" w:id="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276"/>
    <w:bookmarkStart w:name="z26828" w:id="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277"/>
    <w:bookmarkStart w:name="z26829" w:id="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278"/>
    <w:bookmarkStart w:name="z26830" w:id="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279"/>
    <w:bookmarkStart w:name="z26831" w:id="7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280"/>
    <w:bookmarkStart w:name="z26832" w:id="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281"/>
    <w:bookmarkStart w:name="z26833" w:id="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282"/>
    <w:bookmarkStart w:name="z26834" w:id="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283"/>
    <w:bookmarkStart w:name="z26835" w:id="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284"/>
    <w:bookmarkStart w:name="z26836" w:id="7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285"/>
    <w:bookmarkStart w:name="z26837" w:id="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2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838" w:id="7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287"/>
    <w:bookmarkStart w:name="z26839" w:id="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288"/>
    <w:bookmarkStart w:name="z26840" w:id="7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289"/>
    <w:bookmarkStart w:name="z26841" w:id="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290"/>
    <w:bookmarkStart w:name="z26842" w:id="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291"/>
    <w:bookmarkStart w:name="z26843" w:id="7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292"/>
    <w:bookmarkStart w:name="z26844" w:id="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293"/>
    <w:bookmarkStart w:name="z26845" w:id="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294"/>
    <w:bookmarkStart w:name="z26846" w:id="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295"/>
    <w:bookmarkStart w:name="z26847" w:id="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296"/>
    <w:bookmarkStart w:name="z26848" w:id="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091100, Республика Казахстан, Западно-Казахстанская область, Теректинский район, Теректинский сельский округ, село Теректи, улица Сұнқар, зд.16.</w:t>
      </w:r>
    </w:p>
    <w:bookmarkEnd w:id="7297"/>
    <w:bookmarkStart w:name="z26849" w:id="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"Теректинское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298"/>
    <w:bookmarkStart w:name="z26850" w:id="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299"/>
    <w:bookmarkStart w:name="z26851" w:id="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300"/>
    <w:bookmarkStart w:name="z26852" w:id="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301"/>
    <w:bookmarkStart w:name="z26853" w:id="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302"/>
    <w:bookmarkStart w:name="z26854" w:id="7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303"/>
    <w:bookmarkStart w:name="z26855" w:id="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304"/>
    <w:bookmarkStart w:name="z26856" w:id="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305"/>
    <w:bookmarkStart w:name="z26857" w:id="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306"/>
    <w:bookmarkStart w:name="z26858" w:id="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07"/>
    <w:bookmarkStart w:name="z26859" w:id="7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08"/>
    <w:bookmarkStart w:name="z26860" w:id="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309"/>
    <w:bookmarkStart w:name="z26861" w:id="7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10"/>
    <w:bookmarkStart w:name="z26862" w:id="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11"/>
    <w:bookmarkStart w:name="z26863" w:id="7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12"/>
    <w:bookmarkStart w:name="z26864" w:id="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313"/>
    <w:bookmarkStart w:name="z26865" w:id="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314"/>
    <w:bookmarkStart w:name="z26866" w:id="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315"/>
    <w:bookmarkStart w:name="z26867" w:id="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316"/>
    <w:bookmarkStart w:name="z26868" w:id="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317"/>
    <w:bookmarkStart w:name="z26869" w:id="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318"/>
    <w:bookmarkStart w:name="z43012" w:id="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319"/>
    <w:bookmarkStart w:name="z43013" w:id="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320"/>
    <w:bookmarkStart w:name="z43014" w:id="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321"/>
    <w:bookmarkStart w:name="z43015" w:id="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322"/>
    <w:bookmarkStart w:name="z43016"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6" w:id="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324"/>
    <w:bookmarkStart w:name="z47054" w:id="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325"/>
    <w:bookmarkStart w:name="z47055" w:id="7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326"/>
    <w:bookmarkStart w:name="z43018" w:id="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327"/>
    <w:bookmarkStart w:name="z47056" w:id="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328"/>
    <w:bookmarkStart w:name="z43019" w:id="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329"/>
    <w:bookmarkStart w:name="z43020" w:id="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330"/>
    <w:bookmarkStart w:name="z43021" w:id="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331"/>
    <w:bookmarkStart w:name="z43022" w:id="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3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24" w:id="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333"/>
    <w:bookmarkStart w:name="z43025" w:id="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334"/>
    <w:bookmarkStart w:name="z43026" w:id="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335"/>
    <w:bookmarkStart w:name="z43027" w:id="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00" w:id="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337"/>
    <w:bookmarkStart w:name="z26901" w:id="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338"/>
    <w:bookmarkStart w:name="z26902" w:id="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339"/>
    <w:bookmarkStart w:name="z26903" w:id="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340"/>
    <w:bookmarkStart w:name="z26904" w:id="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341"/>
    <w:bookmarkStart w:name="z26905" w:id="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342"/>
    <w:bookmarkStart w:name="z26906" w:id="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343"/>
    <w:bookmarkStart w:name="z26907" w:id="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344"/>
    <w:bookmarkStart w:name="z26908" w:id="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345"/>
    <w:bookmarkStart w:name="z26909" w:id="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346"/>
    <w:bookmarkStart w:name="z47057" w:id="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347"/>
    <w:bookmarkStart w:name="z26910" w:id="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348"/>
    <w:bookmarkStart w:name="z26911" w:id="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349"/>
    <w:bookmarkStart w:name="z26912" w:id="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350"/>
    <w:bookmarkStart w:name="z47058" w:id="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351"/>
    <w:bookmarkStart w:name="z26913" w:id="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3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14" w:id="7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353"/>
    <w:bookmarkStart w:name="z26915" w:id="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354"/>
    <w:bookmarkStart w:name="z26916" w:id="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355"/>
    <w:bookmarkStart w:name="z26917" w:id="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356"/>
    <w:bookmarkStart w:name="z26918" w:id="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357"/>
    <w:bookmarkStart w:name="z26919" w:id="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358"/>
    <w:bookmarkStart w:name="z26920" w:id="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359"/>
    <w:bookmarkStart w:name="z26921" w:id="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360"/>
    <w:bookmarkStart w:name="z26922" w:id="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361"/>
    <w:bookmarkStart w:name="z26923" w:id="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362"/>
    <w:bookmarkStart w:name="z26924" w:id="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363"/>
    <w:bookmarkStart w:name="z26925" w:id="7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364"/>
    <w:bookmarkStart w:name="z26926" w:id="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365"/>
    <w:bookmarkStart w:name="z26927" w:id="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366"/>
    <w:bookmarkStart w:name="z26928" w:id="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367"/>
    <w:bookmarkStart w:name="z26929" w:id="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368"/>
    <w:bookmarkStart w:name="z26930" w:id="7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369"/>
    <w:bookmarkStart w:name="z26931" w:id="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3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6932" w:id="7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7371"/>
    <w:bookmarkStart w:name="z26933" w:id="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372"/>
    <w:bookmarkStart w:name="z26934" w:id="7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373"/>
    <w:bookmarkStart w:name="z26935" w:id="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374"/>
    <w:bookmarkStart w:name="z26936" w:id="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375"/>
    <w:bookmarkStart w:name="z26937" w:id="7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376"/>
    <w:bookmarkStart w:name="z26938" w:id="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377"/>
    <w:bookmarkStart w:name="z26939" w:id="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378"/>
    <w:bookmarkStart w:name="z26940" w:id="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379"/>
    <w:bookmarkStart w:name="z26941" w:id="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380"/>
    <w:bookmarkStart w:name="z26942" w:id="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091200, Республика Казахстан, Западно-Казахстанская область, Чингирлауский район, Чингирлауский сельский округ, село Шынгырлау, улица Казахстанская, дом 20А.</w:t>
      </w:r>
    </w:p>
    <w:bookmarkEnd w:id="7381"/>
    <w:bookmarkStart w:name="z26943" w:id="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"Чингирлауское районное Управление санитарно-эпидемиологического контроля Департамента санитарно-эпидемиологического контроля Западно-Казахстанской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7382"/>
    <w:bookmarkStart w:name="z26944" w:id="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383"/>
    <w:bookmarkStart w:name="z26945" w:id="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384"/>
    <w:bookmarkStart w:name="z26946" w:id="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385"/>
    <w:bookmarkStart w:name="z26947" w:id="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386"/>
    <w:bookmarkStart w:name="z26948" w:id="7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387"/>
    <w:bookmarkStart w:name="z26949" w:id="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388"/>
    <w:bookmarkStart w:name="z26950" w:id="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389"/>
    <w:bookmarkStart w:name="z26951" w:id="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390"/>
    <w:bookmarkStart w:name="z26952" w:id="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391"/>
    <w:bookmarkStart w:name="z26953" w:id="7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392"/>
    <w:bookmarkStart w:name="z26954" w:id="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393"/>
    <w:bookmarkStart w:name="z26955" w:id="7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394"/>
    <w:bookmarkStart w:name="z26956" w:id="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395"/>
    <w:bookmarkStart w:name="z26957" w:id="7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396"/>
    <w:bookmarkStart w:name="z26958" w:id="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397"/>
    <w:bookmarkStart w:name="z26959" w:id="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398"/>
    <w:bookmarkStart w:name="z26960" w:id="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399"/>
    <w:bookmarkStart w:name="z26961" w:id="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00"/>
    <w:bookmarkStart w:name="z26962" w:id="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401"/>
    <w:bookmarkStart w:name="z26963" w:id="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402"/>
    <w:bookmarkStart w:name="z43030" w:id="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403"/>
    <w:bookmarkStart w:name="z43031" w:id="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404"/>
    <w:bookmarkStart w:name="z43032" w:id="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405"/>
    <w:bookmarkStart w:name="z43033" w:id="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06"/>
    <w:bookmarkStart w:name="z43034"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7" w:id="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408"/>
    <w:bookmarkStart w:name="z47059" w:id="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409"/>
    <w:bookmarkStart w:name="z47060" w:id="7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410"/>
    <w:bookmarkStart w:name="z43036" w:id="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411"/>
    <w:bookmarkStart w:name="z47061" w:id="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412"/>
    <w:bookmarkStart w:name="z43037" w:id="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413"/>
    <w:bookmarkStart w:name="z43038" w:id="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414"/>
    <w:bookmarkStart w:name="z43039" w:id="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415"/>
    <w:bookmarkStart w:name="z43040" w:id="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42" w:id="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417"/>
    <w:bookmarkStart w:name="z43043" w:id="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418"/>
    <w:bookmarkStart w:name="z43044" w:id="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419"/>
    <w:bookmarkStart w:name="z43045" w:id="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4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94" w:id="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421"/>
    <w:bookmarkStart w:name="z26995" w:id="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422"/>
    <w:bookmarkStart w:name="z26996" w:id="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423"/>
    <w:bookmarkStart w:name="z26997" w:id="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424"/>
    <w:bookmarkStart w:name="z26998" w:id="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425"/>
    <w:bookmarkStart w:name="z26999" w:id="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426"/>
    <w:bookmarkStart w:name="z27000" w:id="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427"/>
    <w:bookmarkStart w:name="z27001" w:id="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428"/>
    <w:bookmarkStart w:name="z27002" w:id="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429"/>
    <w:bookmarkStart w:name="z27003" w:id="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430"/>
    <w:bookmarkStart w:name="z47062" w:id="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431"/>
    <w:bookmarkStart w:name="z27004" w:id="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432"/>
    <w:bookmarkStart w:name="z27005" w:id="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433"/>
    <w:bookmarkStart w:name="z27006" w:id="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434"/>
    <w:bookmarkStart w:name="z47063" w:id="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435"/>
    <w:bookmarkStart w:name="z27007" w:id="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4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08" w:id="7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437"/>
    <w:bookmarkStart w:name="z27009" w:id="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438"/>
    <w:bookmarkStart w:name="z27010" w:id="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439"/>
    <w:bookmarkStart w:name="z27011" w:id="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440"/>
    <w:bookmarkStart w:name="z27012" w:id="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441"/>
    <w:bookmarkStart w:name="z27013" w:id="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442"/>
    <w:bookmarkStart w:name="z27014" w:id="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443"/>
    <w:bookmarkStart w:name="z27015" w:id="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444"/>
    <w:bookmarkStart w:name="z27016" w:id="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445"/>
    <w:bookmarkStart w:name="z27017" w:id="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446"/>
    <w:bookmarkStart w:name="z27018" w:id="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447"/>
    <w:bookmarkStart w:name="z27019" w:id="7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448"/>
    <w:bookmarkStart w:name="z27020" w:id="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449"/>
    <w:bookmarkStart w:name="z27021" w:id="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450"/>
    <w:bookmarkStart w:name="z27022" w:id="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451"/>
    <w:bookmarkStart w:name="z27023" w:id="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452"/>
    <w:bookmarkStart w:name="z27024" w:id="7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453"/>
    <w:bookmarkStart w:name="z27025" w:id="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4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026" w:id="7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455"/>
    <w:bookmarkStart w:name="z27027" w:id="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456"/>
    <w:bookmarkStart w:name="z27028" w:id="7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57"/>
    <w:bookmarkStart w:name="z27029" w:id="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458"/>
    <w:bookmarkStart w:name="z27030" w:id="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459"/>
    <w:bookmarkStart w:name="z27031" w:id="7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460"/>
    <w:bookmarkStart w:name="z27032" w:id="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461"/>
    <w:bookmarkStart w:name="z27033" w:id="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462"/>
    <w:bookmarkStart w:name="z27034" w:id="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463"/>
    <w:bookmarkStart w:name="z27035" w:id="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464"/>
    <w:bookmarkStart w:name="z27036" w:id="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080100, Республика Казахстан, Жамбылская область, Байзакский район, село Сарыкемер, улица Байзак батыр, дом 100.</w:t>
      </w:r>
    </w:p>
    <w:bookmarkEnd w:id="7465"/>
    <w:bookmarkStart w:name="z27037" w:id="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"Байзакское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466"/>
    <w:bookmarkStart w:name="z27038" w:id="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467"/>
    <w:bookmarkStart w:name="z27039" w:id="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468"/>
    <w:bookmarkStart w:name="z27040" w:id="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469"/>
    <w:bookmarkStart w:name="z27041" w:id="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470"/>
    <w:bookmarkStart w:name="z27042" w:id="7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471"/>
    <w:bookmarkStart w:name="z27043" w:id="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472"/>
    <w:bookmarkStart w:name="z27044" w:id="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473"/>
    <w:bookmarkStart w:name="z27045" w:id="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474"/>
    <w:bookmarkStart w:name="z27046" w:id="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475"/>
    <w:bookmarkStart w:name="z27047" w:id="7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476"/>
    <w:bookmarkStart w:name="z27048" w:id="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477"/>
    <w:bookmarkStart w:name="z27049" w:id="7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478"/>
    <w:bookmarkStart w:name="z27050" w:id="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479"/>
    <w:bookmarkStart w:name="z27051" w:id="7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480"/>
    <w:bookmarkStart w:name="z27052" w:id="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481"/>
    <w:bookmarkStart w:name="z27053" w:id="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482"/>
    <w:bookmarkStart w:name="z27054" w:id="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483"/>
    <w:bookmarkStart w:name="z27055" w:id="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484"/>
    <w:bookmarkStart w:name="z27056" w:id="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485"/>
    <w:bookmarkStart w:name="z27057" w:id="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486"/>
    <w:bookmarkStart w:name="z43048" w:id="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487"/>
    <w:bookmarkStart w:name="z43049" w:id="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488"/>
    <w:bookmarkStart w:name="z43050" w:id="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489"/>
    <w:bookmarkStart w:name="z43051" w:id="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490"/>
    <w:bookmarkStart w:name="z43052"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8" w:id="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492"/>
    <w:bookmarkStart w:name="z47064" w:id="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493"/>
    <w:bookmarkStart w:name="z47065" w:id="7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494"/>
    <w:bookmarkStart w:name="z43054" w:id="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495"/>
    <w:bookmarkStart w:name="z47066" w:id="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496"/>
    <w:bookmarkStart w:name="z43055" w:id="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497"/>
    <w:bookmarkStart w:name="z43056" w:id="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498"/>
    <w:bookmarkStart w:name="z43057" w:id="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499"/>
    <w:bookmarkStart w:name="z43058" w:id="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60" w:id="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501"/>
    <w:bookmarkStart w:name="z43061" w:id="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02"/>
    <w:bookmarkStart w:name="z43062" w:id="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03"/>
    <w:bookmarkStart w:name="z43063" w:id="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5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88" w:id="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505"/>
    <w:bookmarkStart w:name="z27089" w:id="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506"/>
    <w:bookmarkStart w:name="z27090" w:id="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507"/>
    <w:bookmarkStart w:name="z27091" w:id="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508"/>
    <w:bookmarkStart w:name="z27092" w:id="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509"/>
    <w:bookmarkStart w:name="z27093" w:id="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510"/>
    <w:bookmarkStart w:name="z27094" w:id="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511"/>
    <w:bookmarkStart w:name="z27095" w:id="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512"/>
    <w:bookmarkStart w:name="z27096" w:id="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513"/>
    <w:bookmarkStart w:name="z27097" w:id="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514"/>
    <w:bookmarkStart w:name="z47067" w:id="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515"/>
    <w:bookmarkStart w:name="z27098" w:id="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516"/>
    <w:bookmarkStart w:name="z27099" w:id="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517"/>
    <w:bookmarkStart w:name="z27100" w:id="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518"/>
    <w:bookmarkStart w:name="z47068" w:id="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519"/>
    <w:bookmarkStart w:name="z27101" w:id="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02" w:id="7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521"/>
    <w:bookmarkStart w:name="z27103" w:id="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522"/>
    <w:bookmarkStart w:name="z27104" w:id="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523"/>
    <w:bookmarkStart w:name="z27105" w:id="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524"/>
    <w:bookmarkStart w:name="z27106" w:id="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525"/>
    <w:bookmarkStart w:name="z27107" w:id="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526"/>
    <w:bookmarkStart w:name="z27108" w:id="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527"/>
    <w:bookmarkStart w:name="z27109" w:id="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528"/>
    <w:bookmarkStart w:name="z27110" w:id="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529"/>
    <w:bookmarkStart w:name="z27111" w:id="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530"/>
    <w:bookmarkStart w:name="z27112" w:id="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531"/>
    <w:bookmarkStart w:name="z27113" w:id="7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532"/>
    <w:bookmarkStart w:name="z27114" w:id="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533"/>
    <w:bookmarkStart w:name="z27115" w:id="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534"/>
    <w:bookmarkStart w:name="z27116" w:id="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535"/>
    <w:bookmarkStart w:name="z27117" w:id="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536"/>
    <w:bookmarkStart w:name="z27118" w:id="7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537"/>
    <w:bookmarkStart w:name="z27119" w:id="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120" w:id="7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539"/>
    <w:bookmarkStart w:name="z27121" w:id="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540"/>
    <w:bookmarkStart w:name="z27122" w:id="7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41"/>
    <w:bookmarkStart w:name="z27123" w:id="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542"/>
    <w:bookmarkStart w:name="z27124" w:id="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543"/>
    <w:bookmarkStart w:name="z27125" w:id="7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544"/>
    <w:bookmarkStart w:name="z27126" w:id="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545"/>
    <w:bookmarkStart w:name="z27127" w:id="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546"/>
    <w:bookmarkStart w:name="z27128" w:id="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547"/>
    <w:bookmarkStart w:name="z27129" w:id="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548"/>
    <w:bookmarkStart w:name="z27130" w:id="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080200, Республика Казахстан, Жамбылская область, Жамбылский район, Асинский сельский округ, село Аса, ул. Бауржан Момышулы, здание №132.</w:t>
      </w:r>
    </w:p>
    <w:bookmarkEnd w:id="7549"/>
    <w:bookmarkStart w:name="z27131" w:id="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550"/>
    <w:bookmarkStart w:name="z27132" w:id="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551"/>
    <w:bookmarkStart w:name="z27133" w:id="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552"/>
    <w:bookmarkStart w:name="z27134" w:id="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553"/>
    <w:bookmarkStart w:name="z27135" w:id="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554"/>
    <w:bookmarkStart w:name="z27136" w:id="7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555"/>
    <w:bookmarkStart w:name="z27137" w:id="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556"/>
    <w:bookmarkStart w:name="z27138" w:id="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557"/>
    <w:bookmarkStart w:name="z27139" w:id="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558"/>
    <w:bookmarkStart w:name="z27140" w:id="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559"/>
    <w:bookmarkStart w:name="z27141" w:id="7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560"/>
    <w:bookmarkStart w:name="z27142" w:id="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561"/>
    <w:bookmarkStart w:name="z27143" w:id="7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562"/>
    <w:bookmarkStart w:name="z27144" w:id="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563"/>
    <w:bookmarkStart w:name="z27145" w:id="7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564"/>
    <w:bookmarkStart w:name="z27146" w:id="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565"/>
    <w:bookmarkStart w:name="z27147" w:id="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566"/>
    <w:bookmarkStart w:name="z27148" w:id="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567"/>
    <w:bookmarkStart w:name="z27149" w:id="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568"/>
    <w:bookmarkStart w:name="z27150" w:id="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569"/>
    <w:bookmarkStart w:name="z27151" w:id="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570"/>
    <w:bookmarkStart w:name="z43066" w:id="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571"/>
    <w:bookmarkStart w:name="z43067" w:id="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572"/>
    <w:bookmarkStart w:name="z43068" w:id="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573"/>
    <w:bookmarkStart w:name="z43069" w:id="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574"/>
    <w:bookmarkStart w:name="z43070"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399" w:id="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576"/>
    <w:bookmarkStart w:name="z47069" w:id="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577"/>
    <w:bookmarkStart w:name="z47070" w:id="7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578"/>
    <w:bookmarkStart w:name="z43072" w:id="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579"/>
    <w:bookmarkStart w:name="z47071" w:id="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580"/>
    <w:bookmarkStart w:name="z43073" w:id="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581"/>
    <w:bookmarkStart w:name="z43074" w:id="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582"/>
    <w:bookmarkStart w:name="z43075" w:id="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583"/>
    <w:bookmarkStart w:name="z43076" w:id="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5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78" w:id="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585"/>
    <w:bookmarkStart w:name="z43079" w:id="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586"/>
    <w:bookmarkStart w:name="z43080" w:id="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587"/>
    <w:bookmarkStart w:name="z43081" w:id="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82" w:id="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589"/>
    <w:bookmarkStart w:name="z27183" w:id="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590"/>
    <w:bookmarkStart w:name="z27184" w:id="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591"/>
    <w:bookmarkStart w:name="z27185" w:id="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592"/>
    <w:bookmarkStart w:name="z27186" w:id="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593"/>
    <w:bookmarkStart w:name="z27187" w:id="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594"/>
    <w:bookmarkStart w:name="z27188" w:id="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595"/>
    <w:bookmarkStart w:name="z27189" w:id="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596"/>
    <w:bookmarkStart w:name="z27190" w:id="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597"/>
    <w:bookmarkStart w:name="z27191" w:id="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598"/>
    <w:bookmarkStart w:name="z47072" w:id="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599"/>
    <w:bookmarkStart w:name="z27192" w:id="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00"/>
    <w:bookmarkStart w:name="z27193" w:id="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01"/>
    <w:bookmarkStart w:name="z27194" w:id="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02"/>
    <w:bookmarkStart w:name="z47073" w:id="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603"/>
    <w:bookmarkStart w:name="z27195" w:id="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96" w:id="76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05"/>
    <w:bookmarkStart w:name="z27197" w:id="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06"/>
    <w:bookmarkStart w:name="z27198" w:id="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07"/>
    <w:bookmarkStart w:name="z27199" w:id="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08"/>
    <w:bookmarkStart w:name="z27200" w:id="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609"/>
    <w:bookmarkStart w:name="z27201" w:id="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610"/>
    <w:bookmarkStart w:name="z27202" w:id="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11"/>
    <w:bookmarkStart w:name="z27203" w:id="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12"/>
    <w:bookmarkStart w:name="z27204" w:id="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13"/>
    <w:bookmarkStart w:name="z27205" w:id="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14"/>
    <w:bookmarkStart w:name="z27206" w:id="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15"/>
    <w:bookmarkStart w:name="z27207" w:id="7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616"/>
    <w:bookmarkStart w:name="z27208" w:id="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617"/>
    <w:bookmarkStart w:name="z27209" w:id="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618"/>
    <w:bookmarkStart w:name="z27210" w:id="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619"/>
    <w:bookmarkStart w:name="z27211" w:id="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620"/>
    <w:bookmarkStart w:name="z27212" w:id="7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621"/>
    <w:bookmarkStart w:name="z27213" w:id="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6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214" w:id="7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623"/>
    <w:bookmarkStart w:name="z27215" w:id="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624"/>
    <w:bookmarkStart w:name="z27216" w:id="7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625"/>
    <w:bookmarkStart w:name="z27217" w:id="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626"/>
    <w:bookmarkStart w:name="z27218" w:id="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627"/>
    <w:bookmarkStart w:name="z27219" w:id="7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628"/>
    <w:bookmarkStart w:name="z27220" w:id="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629"/>
    <w:bookmarkStart w:name="z27221" w:id="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630"/>
    <w:bookmarkStart w:name="z27222" w:id="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631"/>
    <w:bookmarkStart w:name="z27223" w:id="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632"/>
    <w:bookmarkStart w:name="z27224" w:id="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080300, Республика Казахстан, Жамбылская область, Жуалынскй район, Б.Момышулынский сельский округ, село Б.Момышулы, улица Д.Конаева, здание 3.</w:t>
      </w:r>
    </w:p>
    <w:bookmarkEnd w:id="7633"/>
    <w:bookmarkStart w:name="z27225" w:id="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"Жуалынское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634"/>
    <w:bookmarkStart w:name="z27226" w:id="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635"/>
    <w:bookmarkStart w:name="z27227" w:id="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636"/>
    <w:bookmarkStart w:name="z27228" w:id="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637"/>
    <w:bookmarkStart w:name="z27229" w:id="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638"/>
    <w:bookmarkStart w:name="z27230" w:id="7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639"/>
    <w:bookmarkStart w:name="z27231" w:id="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640"/>
    <w:bookmarkStart w:name="z27232" w:id="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641"/>
    <w:bookmarkStart w:name="z27233" w:id="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642"/>
    <w:bookmarkStart w:name="z27234" w:id="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643"/>
    <w:bookmarkStart w:name="z27235" w:id="7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644"/>
    <w:bookmarkStart w:name="z27236" w:id="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645"/>
    <w:bookmarkStart w:name="z27237" w:id="7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646"/>
    <w:bookmarkStart w:name="z27238" w:id="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647"/>
    <w:bookmarkStart w:name="z27239" w:id="7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648"/>
    <w:bookmarkStart w:name="z27240" w:id="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649"/>
    <w:bookmarkStart w:name="z27241" w:id="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650"/>
    <w:bookmarkStart w:name="z27242" w:id="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651"/>
    <w:bookmarkStart w:name="z27243" w:id="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652"/>
    <w:bookmarkStart w:name="z27244" w:id="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653"/>
    <w:bookmarkStart w:name="z27245" w:id="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654"/>
    <w:bookmarkStart w:name="z43084" w:id="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655"/>
    <w:bookmarkStart w:name="z43085" w:id="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656"/>
    <w:bookmarkStart w:name="z43086" w:id="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657"/>
    <w:bookmarkStart w:name="z43087" w:id="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658"/>
    <w:bookmarkStart w:name="z43088"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0" w:id="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660"/>
    <w:bookmarkStart w:name="z47074" w:id="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661"/>
    <w:bookmarkStart w:name="z47075" w:id="7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662"/>
    <w:bookmarkStart w:name="z43090" w:id="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663"/>
    <w:bookmarkStart w:name="z47076" w:id="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664"/>
    <w:bookmarkStart w:name="z43091" w:id="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665"/>
    <w:bookmarkStart w:name="z43092" w:id="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666"/>
    <w:bookmarkStart w:name="z43093" w:id="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667"/>
    <w:bookmarkStart w:name="z43094" w:id="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096" w:id="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669"/>
    <w:bookmarkStart w:name="z43097" w:id="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670"/>
    <w:bookmarkStart w:name="z43098" w:id="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671"/>
    <w:bookmarkStart w:name="z43099" w:id="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6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76" w:id="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673"/>
    <w:bookmarkStart w:name="z27277" w:id="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674"/>
    <w:bookmarkStart w:name="z27278" w:id="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675"/>
    <w:bookmarkStart w:name="z27279" w:id="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676"/>
    <w:bookmarkStart w:name="z27280" w:id="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677"/>
    <w:bookmarkStart w:name="z27281" w:id="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678"/>
    <w:bookmarkStart w:name="z27282" w:id="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679"/>
    <w:bookmarkStart w:name="z27283" w:id="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680"/>
    <w:bookmarkStart w:name="z27284" w:id="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681"/>
    <w:bookmarkStart w:name="z27285" w:id="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682"/>
    <w:bookmarkStart w:name="z47077" w:id="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683"/>
    <w:bookmarkStart w:name="z27286" w:id="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684"/>
    <w:bookmarkStart w:name="z27287" w:id="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685"/>
    <w:bookmarkStart w:name="z27288" w:id="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686"/>
    <w:bookmarkStart w:name="z47078" w:id="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687"/>
    <w:bookmarkStart w:name="z27289" w:id="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6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90" w:id="7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689"/>
    <w:bookmarkStart w:name="z27291" w:id="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690"/>
    <w:bookmarkStart w:name="z27292" w:id="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691"/>
    <w:bookmarkStart w:name="z27293" w:id="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692"/>
    <w:bookmarkStart w:name="z27294" w:id="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693"/>
    <w:bookmarkStart w:name="z27295" w:id="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694"/>
    <w:bookmarkStart w:name="z27296" w:id="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695"/>
    <w:bookmarkStart w:name="z27297" w:id="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696"/>
    <w:bookmarkStart w:name="z27298" w:id="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697"/>
    <w:bookmarkStart w:name="z27299" w:id="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698"/>
    <w:bookmarkStart w:name="z27300" w:id="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699"/>
    <w:bookmarkStart w:name="z27301" w:id="7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00"/>
    <w:bookmarkStart w:name="z27302" w:id="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01"/>
    <w:bookmarkStart w:name="z27303" w:id="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02"/>
    <w:bookmarkStart w:name="z27304" w:id="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03"/>
    <w:bookmarkStart w:name="z27305" w:id="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04"/>
    <w:bookmarkStart w:name="z27306" w:id="7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05"/>
    <w:bookmarkStart w:name="z27307" w:id="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308" w:id="7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707"/>
    <w:bookmarkStart w:name="z27309" w:id="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708"/>
    <w:bookmarkStart w:name="z27310" w:id="77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09"/>
    <w:bookmarkStart w:name="z27311" w:id="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10"/>
    <w:bookmarkStart w:name="z27312" w:id="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11"/>
    <w:bookmarkStart w:name="z27313" w:id="7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12"/>
    <w:bookmarkStart w:name="z27314" w:id="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13"/>
    <w:bookmarkStart w:name="z27315" w:id="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14"/>
    <w:bookmarkStart w:name="z27316" w:id="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15"/>
    <w:bookmarkStart w:name="z27317" w:id="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716"/>
    <w:bookmarkStart w:name="z27318" w:id="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080400, Республика Казахстан, Жамбылская область, Кордайский район, село Кордай, улица Казыбек би, 22.</w:t>
      </w:r>
    </w:p>
    <w:bookmarkEnd w:id="7717"/>
    <w:bookmarkStart w:name="z27319" w:id="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"Кордайское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718"/>
    <w:bookmarkStart w:name="z27320" w:id="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719"/>
    <w:bookmarkStart w:name="z27321" w:id="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720"/>
    <w:bookmarkStart w:name="z27322" w:id="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721"/>
    <w:bookmarkStart w:name="z27323" w:id="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722"/>
    <w:bookmarkStart w:name="z27324" w:id="7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723"/>
    <w:bookmarkStart w:name="z27325" w:id="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724"/>
    <w:bookmarkStart w:name="z27326" w:id="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725"/>
    <w:bookmarkStart w:name="z27327" w:id="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726"/>
    <w:bookmarkStart w:name="z27328" w:id="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727"/>
    <w:bookmarkStart w:name="z27329" w:id="7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728"/>
    <w:bookmarkStart w:name="z27330" w:id="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729"/>
    <w:bookmarkStart w:name="z27331" w:id="7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730"/>
    <w:bookmarkStart w:name="z27332" w:id="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731"/>
    <w:bookmarkStart w:name="z27333" w:id="7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732"/>
    <w:bookmarkStart w:name="z27334" w:id="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733"/>
    <w:bookmarkStart w:name="z27335" w:id="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734"/>
    <w:bookmarkStart w:name="z27336" w:id="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735"/>
    <w:bookmarkStart w:name="z27337" w:id="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736"/>
    <w:bookmarkStart w:name="z27338" w:id="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737"/>
    <w:bookmarkStart w:name="z27339" w:id="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738"/>
    <w:bookmarkStart w:name="z43102" w:id="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739"/>
    <w:bookmarkStart w:name="z43103" w:id="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740"/>
    <w:bookmarkStart w:name="z43104" w:id="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741"/>
    <w:bookmarkStart w:name="z43105" w:id="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742"/>
    <w:bookmarkStart w:name="z43106"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1" w:id="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744"/>
    <w:bookmarkStart w:name="z47079" w:id="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745"/>
    <w:bookmarkStart w:name="z47080" w:id="7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746"/>
    <w:bookmarkStart w:name="z43108" w:id="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747"/>
    <w:bookmarkStart w:name="z47081" w:id="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748"/>
    <w:bookmarkStart w:name="z43109" w:id="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749"/>
    <w:bookmarkStart w:name="z43110" w:id="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750"/>
    <w:bookmarkStart w:name="z43111" w:id="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751"/>
    <w:bookmarkStart w:name="z43112" w:id="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7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14" w:id="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753"/>
    <w:bookmarkStart w:name="z43115" w:id="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754"/>
    <w:bookmarkStart w:name="z43116" w:id="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755"/>
    <w:bookmarkStart w:name="z43117" w:id="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7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70" w:id="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757"/>
    <w:bookmarkStart w:name="z27371" w:id="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758"/>
    <w:bookmarkStart w:name="z27372" w:id="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759"/>
    <w:bookmarkStart w:name="z27373" w:id="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760"/>
    <w:bookmarkStart w:name="z27374" w:id="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761"/>
    <w:bookmarkStart w:name="z27375" w:id="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762"/>
    <w:bookmarkStart w:name="z27376" w:id="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763"/>
    <w:bookmarkStart w:name="z27377" w:id="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764"/>
    <w:bookmarkStart w:name="z27378" w:id="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765"/>
    <w:bookmarkStart w:name="z27379" w:id="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766"/>
    <w:bookmarkStart w:name="z47082" w:id="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767"/>
    <w:bookmarkStart w:name="z27380" w:id="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768"/>
    <w:bookmarkStart w:name="z27381" w:id="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769"/>
    <w:bookmarkStart w:name="z27382" w:id="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770"/>
    <w:bookmarkStart w:name="z47083" w:id="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771"/>
    <w:bookmarkStart w:name="z27383" w:id="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7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84" w:id="77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773"/>
    <w:bookmarkStart w:name="z27385" w:id="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774"/>
    <w:bookmarkStart w:name="z27386" w:id="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775"/>
    <w:bookmarkStart w:name="z27387" w:id="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776"/>
    <w:bookmarkStart w:name="z27388" w:id="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777"/>
    <w:bookmarkStart w:name="z27389" w:id="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778"/>
    <w:bookmarkStart w:name="z27390" w:id="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779"/>
    <w:bookmarkStart w:name="z27391" w:id="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780"/>
    <w:bookmarkStart w:name="z27392" w:id="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781"/>
    <w:bookmarkStart w:name="z27393" w:id="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782"/>
    <w:bookmarkStart w:name="z27394" w:id="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783"/>
    <w:bookmarkStart w:name="z27395" w:id="7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784"/>
    <w:bookmarkStart w:name="z27396" w:id="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785"/>
    <w:bookmarkStart w:name="z27397" w:id="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786"/>
    <w:bookmarkStart w:name="z27398" w:id="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787"/>
    <w:bookmarkStart w:name="z27399" w:id="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788"/>
    <w:bookmarkStart w:name="z27400" w:id="7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789"/>
    <w:bookmarkStart w:name="z27401" w:id="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7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402" w:id="7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791"/>
    <w:bookmarkStart w:name="z27403" w:id="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792"/>
    <w:bookmarkStart w:name="z27404" w:id="77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793"/>
    <w:bookmarkStart w:name="z27405" w:id="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794"/>
    <w:bookmarkStart w:name="z27406" w:id="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795"/>
    <w:bookmarkStart w:name="z27407" w:id="7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796"/>
    <w:bookmarkStart w:name="z27408" w:id="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797"/>
    <w:bookmarkStart w:name="z27409" w:id="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798"/>
    <w:bookmarkStart w:name="z27410" w:id="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799"/>
    <w:bookmarkStart w:name="z27411" w:id="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00"/>
    <w:bookmarkStart w:name="z27412" w:id="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080500, Республика Казахстан, Жамбылская область, Меркенский район, село Мерке, переулок Нуркали Торгаев, №5.</w:t>
      </w:r>
    </w:p>
    <w:bookmarkEnd w:id="7801"/>
    <w:bookmarkStart w:name="z27413" w:id="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"Меркенское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802"/>
    <w:bookmarkStart w:name="z27414" w:id="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03"/>
    <w:bookmarkStart w:name="z27415" w:id="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04"/>
    <w:bookmarkStart w:name="z27416" w:id="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05"/>
    <w:bookmarkStart w:name="z27417" w:id="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06"/>
    <w:bookmarkStart w:name="z27418" w:id="7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07"/>
    <w:bookmarkStart w:name="z27419" w:id="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08"/>
    <w:bookmarkStart w:name="z27420" w:id="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09"/>
    <w:bookmarkStart w:name="z27421" w:id="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10"/>
    <w:bookmarkStart w:name="z27422" w:id="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11"/>
    <w:bookmarkStart w:name="z27423" w:id="7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12"/>
    <w:bookmarkStart w:name="z27424" w:id="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13"/>
    <w:bookmarkStart w:name="z27425" w:id="7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14"/>
    <w:bookmarkStart w:name="z27426" w:id="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15"/>
    <w:bookmarkStart w:name="z27427" w:id="7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816"/>
    <w:bookmarkStart w:name="z27428" w:id="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817"/>
    <w:bookmarkStart w:name="z27429" w:id="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818"/>
    <w:bookmarkStart w:name="z27430" w:id="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819"/>
    <w:bookmarkStart w:name="z27431" w:id="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820"/>
    <w:bookmarkStart w:name="z27432" w:id="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821"/>
    <w:bookmarkStart w:name="z27433" w:id="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822"/>
    <w:bookmarkStart w:name="z43120" w:id="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823"/>
    <w:bookmarkStart w:name="z43121" w:id="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824"/>
    <w:bookmarkStart w:name="z43122" w:id="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825"/>
    <w:bookmarkStart w:name="z43123" w:id="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826"/>
    <w:bookmarkStart w:name="z43124"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2" w:id="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828"/>
    <w:bookmarkStart w:name="z47084" w:id="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829"/>
    <w:bookmarkStart w:name="z47085" w:id="7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830"/>
    <w:bookmarkStart w:name="z43126" w:id="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831"/>
    <w:bookmarkStart w:name="z47086" w:id="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832"/>
    <w:bookmarkStart w:name="z43127" w:id="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833"/>
    <w:bookmarkStart w:name="z43128" w:id="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834"/>
    <w:bookmarkStart w:name="z43129" w:id="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835"/>
    <w:bookmarkStart w:name="z43130" w:id="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8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32" w:id="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837"/>
    <w:bookmarkStart w:name="z43133" w:id="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838"/>
    <w:bookmarkStart w:name="z43134" w:id="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839"/>
    <w:bookmarkStart w:name="z43135" w:id="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64" w:id="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841"/>
    <w:bookmarkStart w:name="z27465" w:id="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842"/>
    <w:bookmarkStart w:name="z27466" w:id="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843"/>
    <w:bookmarkStart w:name="z27467" w:id="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844"/>
    <w:bookmarkStart w:name="z27468" w:id="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845"/>
    <w:bookmarkStart w:name="z27469" w:id="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846"/>
    <w:bookmarkStart w:name="z27470" w:id="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847"/>
    <w:bookmarkStart w:name="z27471" w:id="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848"/>
    <w:bookmarkStart w:name="z27472" w:id="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849"/>
    <w:bookmarkStart w:name="z27473" w:id="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850"/>
    <w:bookmarkStart w:name="z47087" w:id="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851"/>
    <w:bookmarkStart w:name="z27474" w:id="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852"/>
    <w:bookmarkStart w:name="z27475" w:id="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853"/>
    <w:bookmarkStart w:name="z27476" w:id="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854"/>
    <w:bookmarkStart w:name="z47088" w:id="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855"/>
    <w:bookmarkStart w:name="z27477" w:id="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8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78" w:id="7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857"/>
    <w:bookmarkStart w:name="z27479" w:id="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858"/>
    <w:bookmarkStart w:name="z27480" w:id="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859"/>
    <w:bookmarkStart w:name="z27481" w:id="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860"/>
    <w:bookmarkStart w:name="z27482" w:id="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861"/>
    <w:bookmarkStart w:name="z27483" w:id="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862"/>
    <w:bookmarkStart w:name="z27484" w:id="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863"/>
    <w:bookmarkStart w:name="z27485" w:id="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864"/>
    <w:bookmarkStart w:name="z27486" w:id="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865"/>
    <w:bookmarkStart w:name="z27487" w:id="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866"/>
    <w:bookmarkStart w:name="z27488" w:id="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867"/>
    <w:bookmarkStart w:name="z27489" w:id="7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868"/>
    <w:bookmarkStart w:name="z27490" w:id="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869"/>
    <w:bookmarkStart w:name="z27491" w:id="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870"/>
    <w:bookmarkStart w:name="z27492" w:id="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871"/>
    <w:bookmarkStart w:name="z27493" w:id="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872"/>
    <w:bookmarkStart w:name="z27494" w:id="78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873"/>
    <w:bookmarkStart w:name="z27495" w:id="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8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496" w:id="7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875"/>
    <w:bookmarkStart w:name="z27497" w:id="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876"/>
    <w:bookmarkStart w:name="z27498" w:id="7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77"/>
    <w:bookmarkStart w:name="z27499" w:id="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878"/>
    <w:bookmarkStart w:name="z27500" w:id="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879"/>
    <w:bookmarkStart w:name="z27501" w:id="7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880"/>
    <w:bookmarkStart w:name="z27502" w:id="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881"/>
    <w:bookmarkStart w:name="z27503" w:id="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882"/>
    <w:bookmarkStart w:name="z27504" w:id="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883"/>
    <w:bookmarkStart w:name="z27505" w:id="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884"/>
    <w:bookmarkStart w:name="z27506" w:id="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080600, Республика Казахстан, Жамбылская область, Мойынкумский район, село Мойынкум, улица Қ. Рыскулбекова, 1Г.</w:t>
      </w:r>
    </w:p>
    <w:bookmarkEnd w:id="7885"/>
    <w:bookmarkStart w:name="z27507" w:id="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"Мойынкумское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886"/>
    <w:bookmarkStart w:name="z27508" w:id="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887"/>
    <w:bookmarkStart w:name="z27509" w:id="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888"/>
    <w:bookmarkStart w:name="z27510" w:id="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889"/>
    <w:bookmarkStart w:name="z27511" w:id="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890"/>
    <w:bookmarkStart w:name="z27512" w:id="7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891"/>
    <w:bookmarkStart w:name="z27513" w:id="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892"/>
    <w:bookmarkStart w:name="z27514" w:id="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893"/>
    <w:bookmarkStart w:name="z27515" w:id="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894"/>
    <w:bookmarkStart w:name="z27516" w:id="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895"/>
    <w:bookmarkStart w:name="z27517" w:id="7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896"/>
    <w:bookmarkStart w:name="z27518" w:id="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897"/>
    <w:bookmarkStart w:name="z27519" w:id="7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898"/>
    <w:bookmarkStart w:name="z27520" w:id="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899"/>
    <w:bookmarkStart w:name="z27521" w:id="7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00"/>
    <w:bookmarkStart w:name="z27522" w:id="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01"/>
    <w:bookmarkStart w:name="z27523" w:id="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02"/>
    <w:bookmarkStart w:name="z27524" w:id="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03"/>
    <w:bookmarkStart w:name="z27525" w:id="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04"/>
    <w:bookmarkStart w:name="z27526" w:id="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05"/>
    <w:bookmarkStart w:name="z27527" w:id="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06"/>
    <w:bookmarkStart w:name="z43138" w:id="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07"/>
    <w:bookmarkStart w:name="z43139" w:id="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08"/>
    <w:bookmarkStart w:name="z43140" w:id="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09"/>
    <w:bookmarkStart w:name="z43141" w:id="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10"/>
    <w:bookmarkStart w:name="z43142"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3" w:id="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912"/>
    <w:bookmarkStart w:name="z47089" w:id="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913"/>
    <w:bookmarkStart w:name="z47090" w:id="7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914"/>
    <w:bookmarkStart w:name="z43144" w:id="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15"/>
    <w:bookmarkStart w:name="z47091" w:id="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7916"/>
    <w:bookmarkStart w:name="z43145" w:id="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7917"/>
    <w:bookmarkStart w:name="z43146" w:id="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7918"/>
    <w:bookmarkStart w:name="z43147" w:id="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7919"/>
    <w:bookmarkStart w:name="z43148" w:id="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7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50" w:id="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7921"/>
    <w:bookmarkStart w:name="z43151" w:id="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7922"/>
    <w:bookmarkStart w:name="z43152" w:id="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7923"/>
    <w:bookmarkStart w:name="z43153" w:id="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7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58" w:id="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7925"/>
    <w:bookmarkStart w:name="z27559" w:id="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7926"/>
    <w:bookmarkStart w:name="z27560" w:id="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7927"/>
    <w:bookmarkStart w:name="z27561" w:id="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7928"/>
    <w:bookmarkStart w:name="z27562" w:id="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7929"/>
    <w:bookmarkStart w:name="z27563" w:id="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7930"/>
    <w:bookmarkStart w:name="z27564" w:id="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7931"/>
    <w:bookmarkStart w:name="z27565" w:id="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7932"/>
    <w:bookmarkStart w:name="z27566" w:id="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7933"/>
    <w:bookmarkStart w:name="z27567" w:id="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7934"/>
    <w:bookmarkStart w:name="z47092" w:id="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7935"/>
    <w:bookmarkStart w:name="z27568" w:id="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7936"/>
    <w:bookmarkStart w:name="z27569" w:id="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7937"/>
    <w:bookmarkStart w:name="z27570" w:id="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7938"/>
    <w:bookmarkStart w:name="z47093" w:id="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7939"/>
    <w:bookmarkStart w:name="z27571" w:id="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7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72" w:id="7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7941"/>
    <w:bookmarkStart w:name="z27573" w:id="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7942"/>
    <w:bookmarkStart w:name="z27574" w:id="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7943"/>
    <w:bookmarkStart w:name="z27575" w:id="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7944"/>
    <w:bookmarkStart w:name="z27576" w:id="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7945"/>
    <w:bookmarkStart w:name="z27577" w:id="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7946"/>
    <w:bookmarkStart w:name="z27578" w:id="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7947"/>
    <w:bookmarkStart w:name="z27579" w:id="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7948"/>
    <w:bookmarkStart w:name="z27580" w:id="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7949"/>
    <w:bookmarkStart w:name="z27581" w:id="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7950"/>
    <w:bookmarkStart w:name="z27582" w:id="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7951"/>
    <w:bookmarkStart w:name="z27583" w:id="7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7952"/>
    <w:bookmarkStart w:name="z27584" w:id="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7953"/>
    <w:bookmarkStart w:name="z27585" w:id="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7954"/>
    <w:bookmarkStart w:name="z27586" w:id="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7955"/>
    <w:bookmarkStart w:name="z27587" w:id="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7956"/>
    <w:bookmarkStart w:name="z27588" w:id="7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7957"/>
    <w:bookmarkStart w:name="z27589" w:id="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79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590" w:id="7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7959"/>
    <w:bookmarkStart w:name="z27591" w:id="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7960"/>
    <w:bookmarkStart w:name="z27592" w:id="7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961"/>
    <w:bookmarkStart w:name="z27593" w:id="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7962"/>
    <w:bookmarkStart w:name="z27594" w:id="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7963"/>
    <w:bookmarkStart w:name="z27595" w:id="7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7964"/>
    <w:bookmarkStart w:name="z27596" w:id="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7965"/>
    <w:bookmarkStart w:name="z27597" w:id="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7966"/>
    <w:bookmarkStart w:name="z27598" w:id="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7967"/>
    <w:bookmarkStart w:name="z27599" w:id="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7968"/>
    <w:bookmarkStart w:name="z27600" w:id="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080700, Республика Казахстан, Жамбылская область, Сарысуский район, город Жанатас, мкр.1, ст-е 18.</w:t>
      </w:r>
    </w:p>
    <w:bookmarkEnd w:id="7969"/>
    <w:bookmarkStart w:name="z27601" w:id="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"Сарысуское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7970"/>
    <w:bookmarkStart w:name="z27602" w:id="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7971"/>
    <w:bookmarkStart w:name="z27603" w:id="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7972"/>
    <w:bookmarkStart w:name="z27604" w:id="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7973"/>
    <w:bookmarkStart w:name="z27605" w:id="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7974"/>
    <w:bookmarkStart w:name="z27606" w:id="7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7975"/>
    <w:bookmarkStart w:name="z27607" w:id="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7976"/>
    <w:bookmarkStart w:name="z27608" w:id="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7977"/>
    <w:bookmarkStart w:name="z27609" w:id="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7978"/>
    <w:bookmarkStart w:name="z27610" w:id="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7979"/>
    <w:bookmarkStart w:name="z27611" w:id="7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7980"/>
    <w:bookmarkStart w:name="z27612" w:id="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7981"/>
    <w:bookmarkStart w:name="z27613" w:id="7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7982"/>
    <w:bookmarkStart w:name="z27614" w:id="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7983"/>
    <w:bookmarkStart w:name="z27615" w:id="7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7984"/>
    <w:bookmarkStart w:name="z27616" w:id="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7985"/>
    <w:bookmarkStart w:name="z27617" w:id="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7986"/>
    <w:bookmarkStart w:name="z27618" w:id="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7987"/>
    <w:bookmarkStart w:name="z27619" w:id="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7988"/>
    <w:bookmarkStart w:name="z27620" w:id="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7989"/>
    <w:bookmarkStart w:name="z27621" w:id="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7990"/>
    <w:bookmarkStart w:name="z43156" w:id="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7991"/>
    <w:bookmarkStart w:name="z43157" w:id="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7992"/>
    <w:bookmarkStart w:name="z43158" w:id="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7993"/>
    <w:bookmarkStart w:name="z43159" w:id="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7994"/>
    <w:bookmarkStart w:name="z43160"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4" w:id="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7996"/>
    <w:bookmarkStart w:name="z47094" w:id="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7997"/>
    <w:bookmarkStart w:name="z47095" w:id="7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7998"/>
    <w:bookmarkStart w:name="z43162" w:id="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7999"/>
    <w:bookmarkStart w:name="z47096" w:id="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000"/>
    <w:bookmarkStart w:name="z43163" w:id="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01"/>
    <w:bookmarkStart w:name="z43164" w:id="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02"/>
    <w:bookmarkStart w:name="z43165" w:id="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03"/>
    <w:bookmarkStart w:name="z43166" w:id="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68" w:id="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005"/>
    <w:bookmarkStart w:name="z43169" w:id="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06"/>
    <w:bookmarkStart w:name="z43170" w:id="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07"/>
    <w:bookmarkStart w:name="z43171" w:id="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52" w:id="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09"/>
    <w:bookmarkStart w:name="z27653" w:id="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10"/>
    <w:bookmarkStart w:name="z27654" w:id="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11"/>
    <w:bookmarkStart w:name="z27655" w:id="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12"/>
    <w:bookmarkStart w:name="z27656" w:id="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13"/>
    <w:bookmarkStart w:name="z27657" w:id="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014"/>
    <w:bookmarkStart w:name="z27658" w:id="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15"/>
    <w:bookmarkStart w:name="z27659" w:id="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016"/>
    <w:bookmarkStart w:name="z27660" w:id="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017"/>
    <w:bookmarkStart w:name="z27661" w:id="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018"/>
    <w:bookmarkStart w:name="z47097" w:id="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019"/>
    <w:bookmarkStart w:name="z27662" w:id="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020"/>
    <w:bookmarkStart w:name="z27663" w:id="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021"/>
    <w:bookmarkStart w:name="z27664" w:id="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022"/>
    <w:bookmarkStart w:name="z47098" w:id="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023"/>
    <w:bookmarkStart w:name="z27665" w:id="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0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66" w:id="8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025"/>
    <w:bookmarkStart w:name="z27667" w:id="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026"/>
    <w:bookmarkStart w:name="z27668" w:id="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027"/>
    <w:bookmarkStart w:name="z27669" w:id="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028"/>
    <w:bookmarkStart w:name="z27670" w:id="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029"/>
    <w:bookmarkStart w:name="z27671" w:id="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030"/>
    <w:bookmarkStart w:name="z27672" w:id="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031"/>
    <w:bookmarkStart w:name="z27673" w:id="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032"/>
    <w:bookmarkStart w:name="z27674" w:id="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033"/>
    <w:bookmarkStart w:name="z27675" w:id="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034"/>
    <w:bookmarkStart w:name="z27676" w:id="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035"/>
    <w:bookmarkStart w:name="z27677" w:id="8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036"/>
    <w:bookmarkStart w:name="z27678" w:id="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037"/>
    <w:bookmarkStart w:name="z27679" w:id="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038"/>
    <w:bookmarkStart w:name="z27680" w:id="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039"/>
    <w:bookmarkStart w:name="z27681" w:id="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040"/>
    <w:bookmarkStart w:name="z27682" w:id="8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041"/>
    <w:bookmarkStart w:name="z27683" w:id="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0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684" w:id="8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043"/>
    <w:bookmarkStart w:name="z27685" w:id="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044"/>
    <w:bookmarkStart w:name="z27686" w:id="8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045"/>
    <w:bookmarkStart w:name="z27687" w:id="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046"/>
    <w:bookmarkStart w:name="z27688" w:id="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047"/>
    <w:bookmarkStart w:name="z27689" w:id="8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048"/>
    <w:bookmarkStart w:name="z27690" w:id="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049"/>
    <w:bookmarkStart w:name="z27691" w:id="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050"/>
    <w:bookmarkStart w:name="z27692" w:id="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051"/>
    <w:bookmarkStart w:name="z27693" w:id="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052"/>
    <w:bookmarkStart w:name="z27694" w:id="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080900, Республика Казахстан, Жамбылская область, район Турара Рыскулова, Куланский сельский округ, село Кулан, ул. Оран Болысулы, 1А.</w:t>
      </w:r>
    </w:p>
    <w:bookmarkEnd w:id="8053"/>
    <w:bookmarkStart w:name="z27695" w:id="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Т.Рыскулова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054"/>
    <w:bookmarkStart w:name="z27696" w:id="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055"/>
    <w:bookmarkStart w:name="z27697" w:id="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056"/>
    <w:bookmarkStart w:name="z27698" w:id="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057"/>
    <w:bookmarkStart w:name="z27699" w:id="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058"/>
    <w:bookmarkStart w:name="z27700" w:id="8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059"/>
    <w:bookmarkStart w:name="z27701" w:id="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060"/>
    <w:bookmarkStart w:name="z27702" w:id="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061"/>
    <w:bookmarkStart w:name="z27703" w:id="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062"/>
    <w:bookmarkStart w:name="z27704" w:id="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063"/>
    <w:bookmarkStart w:name="z27705" w:id="8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064"/>
    <w:bookmarkStart w:name="z27706" w:id="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065"/>
    <w:bookmarkStart w:name="z27707" w:id="8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066"/>
    <w:bookmarkStart w:name="z27708" w:id="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067"/>
    <w:bookmarkStart w:name="z27709" w:id="8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068"/>
    <w:bookmarkStart w:name="z27710" w:id="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069"/>
    <w:bookmarkStart w:name="z27711" w:id="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070"/>
    <w:bookmarkStart w:name="z27712" w:id="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071"/>
    <w:bookmarkStart w:name="z27713" w:id="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072"/>
    <w:bookmarkStart w:name="z27714" w:id="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073"/>
    <w:bookmarkStart w:name="z27715" w:id="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074"/>
    <w:bookmarkStart w:name="z43174" w:id="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075"/>
    <w:bookmarkStart w:name="z43175" w:id="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076"/>
    <w:bookmarkStart w:name="z43176" w:id="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077"/>
    <w:bookmarkStart w:name="z43177" w:id="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078"/>
    <w:bookmarkStart w:name="z43178"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5" w:id="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080"/>
    <w:bookmarkStart w:name="z47099" w:id="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081"/>
    <w:bookmarkStart w:name="z47100" w:id="8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082"/>
    <w:bookmarkStart w:name="z43180" w:id="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083"/>
    <w:bookmarkStart w:name="z47101" w:id="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084"/>
    <w:bookmarkStart w:name="z43181" w:id="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085"/>
    <w:bookmarkStart w:name="z43182" w:id="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086"/>
    <w:bookmarkStart w:name="z43183" w:id="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087"/>
    <w:bookmarkStart w:name="z43184" w:id="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0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86" w:id="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089"/>
    <w:bookmarkStart w:name="z43187" w:id="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090"/>
    <w:bookmarkStart w:name="z43188" w:id="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091"/>
    <w:bookmarkStart w:name="z43189" w:id="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0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46" w:id="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093"/>
    <w:bookmarkStart w:name="z27747" w:id="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094"/>
    <w:bookmarkStart w:name="z27748" w:id="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095"/>
    <w:bookmarkStart w:name="z27749" w:id="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096"/>
    <w:bookmarkStart w:name="z27750" w:id="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097"/>
    <w:bookmarkStart w:name="z27751" w:id="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098"/>
    <w:bookmarkStart w:name="z27752" w:id="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099"/>
    <w:bookmarkStart w:name="z27753" w:id="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100"/>
    <w:bookmarkStart w:name="z27754" w:id="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01"/>
    <w:bookmarkStart w:name="z27755" w:id="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102"/>
    <w:bookmarkStart w:name="z47102" w:id="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103"/>
    <w:bookmarkStart w:name="z27756" w:id="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04"/>
    <w:bookmarkStart w:name="z27757" w:id="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05"/>
    <w:bookmarkStart w:name="z27758" w:id="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06"/>
    <w:bookmarkStart w:name="z47103" w:id="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107"/>
    <w:bookmarkStart w:name="z27759" w:id="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60" w:id="8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09"/>
    <w:bookmarkStart w:name="z27761" w:id="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10"/>
    <w:bookmarkStart w:name="z27762" w:id="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11"/>
    <w:bookmarkStart w:name="z27763" w:id="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12"/>
    <w:bookmarkStart w:name="z27764" w:id="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13"/>
    <w:bookmarkStart w:name="z27765" w:id="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14"/>
    <w:bookmarkStart w:name="z27766" w:id="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15"/>
    <w:bookmarkStart w:name="z27767" w:id="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116"/>
    <w:bookmarkStart w:name="z27768" w:id="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117"/>
    <w:bookmarkStart w:name="z27769" w:id="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118"/>
    <w:bookmarkStart w:name="z27770" w:id="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119"/>
    <w:bookmarkStart w:name="z27771" w:id="8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120"/>
    <w:bookmarkStart w:name="z27772" w:id="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121"/>
    <w:bookmarkStart w:name="z27773" w:id="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122"/>
    <w:bookmarkStart w:name="z27774" w:id="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123"/>
    <w:bookmarkStart w:name="z27775" w:id="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124"/>
    <w:bookmarkStart w:name="z27776" w:id="8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125"/>
    <w:bookmarkStart w:name="z27777" w:id="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1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778" w:id="8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127"/>
    <w:bookmarkStart w:name="z27779" w:id="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128"/>
    <w:bookmarkStart w:name="z27780" w:id="8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129"/>
    <w:bookmarkStart w:name="z27781" w:id="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130"/>
    <w:bookmarkStart w:name="z27782" w:id="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131"/>
    <w:bookmarkStart w:name="z27783" w:id="8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132"/>
    <w:bookmarkStart w:name="z27784" w:id="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133"/>
    <w:bookmarkStart w:name="z27785" w:id="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134"/>
    <w:bookmarkStart w:name="z27786" w:id="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135"/>
    <w:bookmarkStart w:name="z27787" w:id="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136"/>
    <w:bookmarkStart w:name="z27788" w:id="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080800, Республика Казахстан, Жамбылская область, Таласский район, город Каратау, улица Динмухамед Конаев, д.24.</w:t>
      </w:r>
    </w:p>
    <w:bookmarkEnd w:id="8137"/>
    <w:bookmarkStart w:name="z27789" w:id="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"Таласское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138"/>
    <w:bookmarkStart w:name="z27790" w:id="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139"/>
    <w:bookmarkStart w:name="z27791" w:id="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140"/>
    <w:bookmarkStart w:name="z27792" w:id="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141"/>
    <w:bookmarkStart w:name="z27793" w:id="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142"/>
    <w:bookmarkStart w:name="z27794" w:id="8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143"/>
    <w:bookmarkStart w:name="z27795" w:id="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144"/>
    <w:bookmarkStart w:name="z27796" w:id="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145"/>
    <w:bookmarkStart w:name="z27797" w:id="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146"/>
    <w:bookmarkStart w:name="z27798" w:id="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147"/>
    <w:bookmarkStart w:name="z27799" w:id="8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148"/>
    <w:bookmarkStart w:name="z27800" w:id="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149"/>
    <w:bookmarkStart w:name="z27801" w:id="8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150"/>
    <w:bookmarkStart w:name="z27802" w:id="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151"/>
    <w:bookmarkStart w:name="z27803" w:id="8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152"/>
    <w:bookmarkStart w:name="z27804" w:id="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153"/>
    <w:bookmarkStart w:name="z27805" w:id="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154"/>
    <w:bookmarkStart w:name="z27806" w:id="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155"/>
    <w:bookmarkStart w:name="z27807" w:id="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156"/>
    <w:bookmarkStart w:name="z27808" w:id="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157"/>
    <w:bookmarkStart w:name="z27809" w:id="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158"/>
    <w:bookmarkStart w:name="z43192" w:id="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159"/>
    <w:bookmarkStart w:name="z43193" w:id="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160"/>
    <w:bookmarkStart w:name="z43194" w:id="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161"/>
    <w:bookmarkStart w:name="z43195" w:id="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162"/>
    <w:bookmarkStart w:name="z43196"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6" w:id="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164"/>
    <w:bookmarkStart w:name="z47104" w:id="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165"/>
    <w:bookmarkStart w:name="z47105" w:id="8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166"/>
    <w:bookmarkStart w:name="z43198" w:id="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167"/>
    <w:bookmarkStart w:name="z47106" w:id="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168"/>
    <w:bookmarkStart w:name="z43199" w:id="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169"/>
    <w:bookmarkStart w:name="z43200" w:id="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170"/>
    <w:bookmarkStart w:name="z43201" w:id="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171"/>
    <w:bookmarkStart w:name="z43202" w:id="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04" w:id="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173"/>
    <w:bookmarkStart w:name="z43205" w:id="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174"/>
    <w:bookmarkStart w:name="z43206" w:id="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175"/>
    <w:bookmarkStart w:name="z43207" w:id="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40" w:id="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177"/>
    <w:bookmarkStart w:name="z27841" w:id="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178"/>
    <w:bookmarkStart w:name="z27842" w:id="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179"/>
    <w:bookmarkStart w:name="z27843" w:id="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180"/>
    <w:bookmarkStart w:name="z27844" w:id="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181"/>
    <w:bookmarkStart w:name="z27845" w:id="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182"/>
    <w:bookmarkStart w:name="z27846" w:id="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183"/>
    <w:bookmarkStart w:name="z27847" w:id="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184"/>
    <w:bookmarkStart w:name="z27848" w:id="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185"/>
    <w:bookmarkStart w:name="z27849" w:id="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186"/>
    <w:bookmarkStart w:name="z47107" w:id="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187"/>
    <w:bookmarkStart w:name="z27850" w:id="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188"/>
    <w:bookmarkStart w:name="z27851" w:id="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189"/>
    <w:bookmarkStart w:name="z27852" w:id="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190"/>
    <w:bookmarkStart w:name="z47108" w:id="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191"/>
    <w:bookmarkStart w:name="z27853" w:id="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54" w:id="8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193"/>
    <w:bookmarkStart w:name="z27855" w:id="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194"/>
    <w:bookmarkStart w:name="z27856" w:id="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195"/>
    <w:bookmarkStart w:name="z27857" w:id="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196"/>
    <w:bookmarkStart w:name="z27858" w:id="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197"/>
    <w:bookmarkStart w:name="z27859" w:id="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198"/>
    <w:bookmarkStart w:name="z27860" w:id="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199"/>
    <w:bookmarkStart w:name="z27861" w:id="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00"/>
    <w:bookmarkStart w:name="z27862" w:id="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01"/>
    <w:bookmarkStart w:name="z27863" w:id="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02"/>
    <w:bookmarkStart w:name="z27864" w:id="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03"/>
    <w:bookmarkStart w:name="z27865" w:id="8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04"/>
    <w:bookmarkStart w:name="z27866" w:id="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05"/>
    <w:bookmarkStart w:name="z27867" w:id="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06"/>
    <w:bookmarkStart w:name="z27868" w:id="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07"/>
    <w:bookmarkStart w:name="z27869" w:id="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08"/>
    <w:bookmarkStart w:name="z27870" w:id="8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09"/>
    <w:bookmarkStart w:name="z27871" w:id="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872" w:id="8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211"/>
    <w:bookmarkStart w:name="z27873" w:id="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212"/>
    <w:bookmarkStart w:name="z27874" w:id="8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13"/>
    <w:bookmarkStart w:name="z27875" w:id="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14"/>
    <w:bookmarkStart w:name="z27876" w:id="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15"/>
    <w:bookmarkStart w:name="z27877" w:id="8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216"/>
    <w:bookmarkStart w:name="z27878" w:id="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217"/>
    <w:bookmarkStart w:name="z27879" w:id="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218"/>
    <w:bookmarkStart w:name="z27880" w:id="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219"/>
    <w:bookmarkStart w:name="z27881" w:id="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220"/>
    <w:bookmarkStart w:name="z27882" w:id="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080000, Республика Казахстан, Жамбылская область, город Тараз, улица Рысбек Батыра, 20.</w:t>
      </w:r>
    </w:p>
    <w:bookmarkEnd w:id="8221"/>
    <w:bookmarkStart w:name="z27883" w:id="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"Таразское городское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222"/>
    <w:bookmarkStart w:name="z27884" w:id="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223"/>
    <w:bookmarkStart w:name="z27885" w:id="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224"/>
    <w:bookmarkStart w:name="z27886" w:id="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225"/>
    <w:bookmarkStart w:name="z27887" w:id="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226"/>
    <w:bookmarkStart w:name="z27888" w:id="8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227"/>
    <w:bookmarkStart w:name="z27889" w:id="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228"/>
    <w:bookmarkStart w:name="z27890" w:id="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229"/>
    <w:bookmarkStart w:name="z27891" w:id="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230"/>
    <w:bookmarkStart w:name="z27892" w:id="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231"/>
    <w:bookmarkStart w:name="z27893" w:id="8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232"/>
    <w:bookmarkStart w:name="z27894" w:id="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233"/>
    <w:bookmarkStart w:name="z27895" w:id="8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234"/>
    <w:bookmarkStart w:name="z27896" w:id="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235"/>
    <w:bookmarkStart w:name="z27897" w:id="8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236"/>
    <w:bookmarkStart w:name="z27898" w:id="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237"/>
    <w:bookmarkStart w:name="z27899" w:id="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238"/>
    <w:bookmarkStart w:name="z27900" w:id="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239"/>
    <w:bookmarkStart w:name="z27901" w:id="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240"/>
    <w:bookmarkStart w:name="z27902" w:id="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241"/>
    <w:bookmarkStart w:name="z27903" w:id="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242"/>
    <w:bookmarkStart w:name="z43210" w:id="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243"/>
    <w:bookmarkStart w:name="z43211" w:id="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244"/>
    <w:bookmarkStart w:name="z43212" w:id="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245"/>
    <w:bookmarkStart w:name="z43213" w:id="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246"/>
    <w:bookmarkStart w:name="z43214"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7" w:id="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248"/>
    <w:bookmarkStart w:name="z47109" w:id="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249"/>
    <w:bookmarkStart w:name="z47110" w:id="8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250"/>
    <w:bookmarkStart w:name="z43216" w:id="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251"/>
    <w:bookmarkStart w:name="z47111" w:id="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252"/>
    <w:bookmarkStart w:name="z43217" w:id="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253"/>
    <w:bookmarkStart w:name="z43218" w:id="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254"/>
    <w:bookmarkStart w:name="z43219" w:id="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255"/>
    <w:bookmarkStart w:name="z43220" w:id="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22" w:id="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257"/>
    <w:bookmarkStart w:name="z43223" w:id="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258"/>
    <w:bookmarkStart w:name="z43224" w:id="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259"/>
    <w:bookmarkStart w:name="z43225" w:id="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34" w:id="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261"/>
    <w:bookmarkStart w:name="z27935" w:id="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262"/>
    <w:bookmarkStart w:name="z27936" w:id="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263"/>
    <w:bookmarkStart w:name="z27937" w:id="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264"/>
    <w:bookmarkStart w:name="z27938" w:id="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265"/>
    <w:bookmarkStart w:name="z27939" w:id="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266"/>
    <w:bookmarkStart w:name="z27940" w:id="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267"/>
    <w:bookmarkStart w:name="z27941" w:id="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268"/>
    <w:bookmarkStart w:name="z27942" w:id="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269"/>
    <w:bookmarkStart w:name="z27943" w:id="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270"/>
    <w:bookmarkStart w:name="z47112" w:id="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271"/>
    <w:bookmarkStart w:name="z27944" w:id="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272"/>
    <w:bookmarkStart w:name="z27945" w:id="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273"/>
    <w:bookmarkStart w:name="z27946" w:id="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274"/>
    <w:bookmarkStart w:name="z47113" w:id="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275"/>
    <w:bookmarkStart w:name="z27947" w:id="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48" w:id="8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277"/>
    <w:bookmarkStart w:name="z27949" w:id="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278"/>
    <w:bookmarkStart w:name="z27950" w:id="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279"/>
    <w:bookmarkStart w:name="z27951" w:id="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280"/>
    <w:bookmarkStart w:name="z27952" w:id="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281"/>
    <w:bookmarkStart w:name="z27953" w:id="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282"/>
    <w:bookmarkStart w:name="z27954" w:id="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283"/>
    <w:bookmarkStart w:name="z27955" w:id="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284"/>
    <w:bookmarkStart w:name="z27956" w:id="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285"/>
    <w:bookmarkStart w:name="z27957" w:id="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286"/>
    <w:bookmarkStart w:name="z27958" w:id="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287"/>
    <w:bookmarkStart w:name="z27959" w:id="8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288"/>
    <w:bookmarkStart w:name="z27960" w:id="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289"/>
    <w:bookmarkStart w:name="z27961" w:id="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290"/>
    <w:bookmarkStart w:name="z27962" w:id="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291"/>
    <w:bookmarkStart w:name="z27963" w:id="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292"/>
    <w:bookmarkStart w:name="z27964" w:id="8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293"/>
    <w:bookmarkStart w:name="z27965" w:id="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7966" w:id="8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</w:t>
      </w:r>
    </w:p>
    <w:bookmarkEnd w:id="8295"/>
    <w:bookmarkStart w:name="z27967" w:id="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296"/>
    <w:bookmarkStart w:name="z27968" w:id="8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297"/>
    <w:bookmarkStart w:name="z27969" w:id="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298"/>
    <w:bookmarkStart w:name="z27970" w:id="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299"/>
    <w:bookmarkStart w:name="z27971" w:id="8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00"/>
    <w:bookmarkStart w:name="z27972" w:id="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01"/>
    <w:bookmarkStart w:name="z27973" w:id="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02"/>
    <w:bookmarkStart w:name="z27974" w:id="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03"/>
    <w:bookmarkStart w:name="z27975" w:id="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04"/>
    <w:bookmarkStart w:name="z27976" w:id="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081100, Республика Казахстан, Жамбылская область, Шуский район, село Толе би, улица Аубакирова, 32.</w:t>
      </w:r>
    </w:p>
    <w:bookmarkEnd w:id="8305"/>
    <w:bookmarkStart w:name="z27977" w:id="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"Шуское районное Управление санитарно-эпидемиологического контроля Департамента санитарно-эпидемиологического контроля Жамбылской области Комитета санитарно-эпидемиологического контроля Министерства здравоохранения Республики Казахстан".</w:t>
      </w:r>
    </w:p>
    <w:bookmarkEnd w:id="8306"/>
    <w:bookmarkStart w:name="z27978" w:id="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07"/>
    <w:bookmarkStart w:name="z27979" w:id="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08"/>
    <w:bookmarkStart w:name="z27980" w:id="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09"/>
    <w:bookmarkStart w:name="z27981" w:id="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10"/>
    <w:bookmarkStart w:name="z27982" w:id="8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11"/>
    <w:bookmarkStart w:name="z27983" w:id="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12"/>
    <w:bookmarkStart w:name="z27984" w:id="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13"/>
    <w:bookmarkStart w:name="z27985" w:id="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14"/>
    <w:bookmarkStart w:name="z27986" w:id="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15"/>
    <w:bookmarkStart w:name="z27987" w:id="8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316"/>
    <w:bookmarkStart w:name="z27988" w:id="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317"/>
    <w:bookmarkStart w:name="z27989" w:id="8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318"/>
    <w:bookmarkStart w:name="z27990" w:id="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319"/>
    <w:bookmarkStart w:name="z27991" w:id="8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320"/>
    <w:bookmarkStart w:name="z27992" w:id="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321"/>
    <w:bookmarkStart w:name="z27993" w:id="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322"/>
    <w:bookmarkStart w:name="z27994" w:id="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323"/>
    <w:bookmarkStart w:name="z27995" w:id="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324"/>
    <w:bookmarkStart w:name="z27996" w:id="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325"/>
    <w:bookmarkStart w:name="z27997" w:id="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326"/>
    <w:bookmarkStart w:name="z43228" w:id="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327"/>
    <w:bookmarkStart w:name="z43229" w:id="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328"/>
    <w:bookmarkStart w:name="z43230" w:id="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329"/>
    <w:bookmarkStart w:name="z43231" w:id="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330"/>
    <w:bookmarkStart w:name="z43232"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8" w:id="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332"/>
    <w:bookmarkStart w:name="z47114" w:id="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333"/>
    <w:bookmarkStart w:name="z47115" w:id="8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334"/>
    <w:bookmarkStart w:name="z43234" w:id="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335"/>
    <w:bookmarkStart w:name="z47116" w:id="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336"/>
    <w:bookmarkStart w:name="z43235" w:id="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337"/>
    <w:bookmarkStart w:name="z43236" w:id="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338"/>
    <w:bookmarkStart w:name="z43237" w:id="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339"/>
    <w:bookmarkStart w:name="z43238" w:id="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3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40" w:id="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341"/>
    <w:bookmarkStart w:name="z43241" w:id="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342"/>
    <w:bookmarkStart w:name="z43242" w:id="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343"/>
    <w:bookmarkStart w:name="z43243" w:id="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3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28" w:id="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345"/>
    <w:bookmarkStart w:name="z28029" w:id="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346"/>
    <w:bookmarkStart w:name="z28030" w:id="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347"/>
    <w:bookmarkStart w:name="z28031" w:id="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348"/>
    <w:bookmarkStart w:name="z28032" w:id="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349"/>
    <w:bookmarkStart w:name="z28033" w:id="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350"/>
    <w:bookmarkStart w:name="z28034" w:id="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351"/>
    <w:bookmarkStart w:name="z28035" w:id="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352"/>
    <w:bookmarkStart w:name="z28036" w:id="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353"/>
    <w:bookmarkStart w:name="z28037" w:id="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354"/>
    <w:bookmarkStart w:name="z47117" w:id="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355"/>
    <w:bookmarkStart w:name="z28038" w:id="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356"/>
    <w:bookmarkStart w:name="z28039" w:id="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357"/>
    <w:bookmarkStart w:name="z28040" w:id="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358"/>
    <w:bookmarkStart w:name="z47118" w:id="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359"/>
    <w:bookmarkStart w:name="z28041" w:id="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42" w:id="8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361"/>
    <w:bookmarkStart w:name="z28043" w:id="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362"/>
    <w:bookmarkStart w:name="z28044" w:id="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363"/>
    <w:bookmarkStart w:name="z28045" w:id="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364"/>
    <w:bookmarkStart w:name="z28046" w:id="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365"/>
    <w:bookmarkStart w:name="z28047" w:id="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366"/>
    <w:bookmarkStart w:name="z28048" w:id="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367"/>
    <w:bookmarkStart w:name="z28049" w:id="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368"/>
    <w:bookmarkStart w:name="z28050" w:id="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369"/>
    <w:bookmarkStart w:name="z28051" w:id="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370"/>
    <w:bookmarkStart w:name="z28052" w:id="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371"/>
    <w:bookmarkStart w:name="z28053" w:id="8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372"/>
    <w:bookmarkStart w:name="z28054" w:id="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373"/>
    <w:bookmarkStart w:name="z28055" w:id="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374"/>
    <w:bookmarkStart w:name="z28056" w:id="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375"/>
    <w:bookmarkStart w:name="z28057" w:id="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376"/>
    <w:bookmarkStart w:name="z28058" w:id="8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377"/>
    <w:bookmarkStart w:name="z28059" w:id="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061" w:id="8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379"/>
    <w:bookmarkStart w:name="z28062" w:id="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380"/>
    <w:bookmarkStart w:name="z28063" w:id="8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381"/>
    <w:bookmarkStart w:name="z28064" w:id="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382"/>
    <w:bookmarkStart w:name="z28065" w:id="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383"/>
    <w:bookmarkStart w:name="z28066" w:id="8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384"/>
    <w:bookmarkStart w:name="z28067" w:id="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385"/>
    <w:bookmarkStart w:name="z28068" w:id="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386"/>
    <w:bookmarkStart w:name="z28069" w:id="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387"/>
    <w:bookmarkStart w:name="z28070" w:id="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388"/>
    <w:bookmarkStart w:name="z28071" w:id="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040100, Республика Казахстан, область Жетісу, Аксуский район, Жансугуровский сельский округ, село Жансугуров, улица Желтоқсан, здание 1.</w:t>
      </w:r>
    </w:p>
    <w:bookmarkEnd w:id="8389"/>
    <w:bookmarkStart w:name="z28072" w:id="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390"/>
    <w:bookmarkStart w:name="z28073" w:id="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391"/>
    <w:bookmarkStart w:name="z28074" w:id="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392"/>
    <w:bookmarkStart w:name="z28075" w:id="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393"/>
    <w:bookmarkStart w:name="z28076" w:id="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394"/>
    <w:bookmarkStart w:name="z28077" w:id="8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395"/>
    <w:bookmarkStart w:name="z28078" w:id="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396"/>
    <w:bookmarkStart w:name="z28079" w:id="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397"/>
    <w:bookmarkStart w:name="z28080" w:id="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398"/>
    <w:bookmarkStart w:name="z28081" w:id="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399"/>
    <w:bookmarkStart w:name="z28082" w:id="8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00"/>
    <w:bookmarkStart w:name="z28083" w:id="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01"/>
    <w:bookmarkStart w:name="z28084" w:id="8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02"/>
    <w:bookmarkStart w:name="z28085" w:id="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03"/>
    <w:bookmarkStart w:name="z28086" w:id="8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04"/>
    <w:bookmarkStart w:name="z28087" w:id="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05"/>
    <w:bookmarkStart w:name="z28088" w:id="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06"/>
    <w:bookmarkStart w:name="z28089" w:id="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07"/>
    <w:bookmarkStart w:name="z28090" w:id="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08"/>
    <w:bookmarkStart w:name="z28091" w:id="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09"/>
    <w:bookmarkStart w:name="z28092" w:id="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10"/>
    <w:bookmarkStart w:name="z43246" w:id="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11"/>
    <w:bookmarkStart w:name="z43247" w:id="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12"/>
    <w:bookmarkStart w:name="z43248" w:id="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13"/>
    <w:bookmarkStart w:name="z43249" w:id="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14"/>
    <w:bookmarkStart w:name="z43250"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09" w:id="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416"/>
    <w:bookmarkStart w:name="z47119" w:id="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417"/>
    <w:bookmarkStart w:name="z47120" w:id="8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418"/>
    <w:bookmarkStart w:name="z43252" w:id="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419"/>
    <w:bookmarkStart w:name="z47121" w:id="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420"/>
    <w:bookmarkStart w:name="z43253" w:id="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421"/>
    <w:bookmarkStart w:name="z43254" w:id="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422"/>
    <w:bookmarkStart w:name="z43255" w:id="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423"/>
    <w:bookmarkStart w:name="z43256" w:id="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58" w:id="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425"/>
    <w:bookmarkStart w:name="z43259" w:id="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426"/>
    <w:bookmarkStart w:name="z43260" w:id="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427"/>
    <w:bookmarkStart w:name="z43261" w:id="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23" w:id="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429"/>
    <w:bookmarkStart w:name="z28124" w:id="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430"/>
    <w:bookmarkStart w:name="z28125" w:id="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431"/>
    <w:bookmarkStart w:name="z28126" w:id="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432"/>
    <w:bookmarkStart w:name="z28127" w:id="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433"/>
    <w:bookmarkStart w:name="z28128" w:id="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434"/>
    <w:bookmarkStart w:name="z28129" w:id="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435"/>
    <w:bookmarkStart w:name="z28130" w:id="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436"/>
    <w:bookmarkStart w:name="z28131" w:id="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437"/>
    <w:bookmarkStart w:name="z28132" w:id="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438"/>
    <w:bookmarkStart w:name="z47122" w:id="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439"/>
    <w:bookmarkStart w:name="z28133" w:id="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440"/>
    <w:bookmarkStart w:name="z28134" w:id="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441"/>
    <w:bookmarkStart w:name="z28135" w:id="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442"/>
    <w:bookmarkStart w:name="z47123" w:id="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443"/>
    <w:bookmarkStart w:name="z28136" w:id="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4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37" w:id="84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445"/>
    <w:bookmarkStart w:name="z28138" w:id="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446"/>
    <w:bookmarkStart w:name="z28139" w:id="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8447"/>
    <w:bookmarkStart w:name="z28140" w:id="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448"/>
    <w:bookmarkStart w:name="z28141" w:id="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449"/>
    <w:bookmarkStart w:name="z28142" w:id="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450"/>
    <w:bookmarkStart w:name="z28143" w:id="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451"/>
    <w:bookmarkStart w:name="z28144" w:id="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452"/>
    <w:bookmarkStart w:name="z28145" w:id="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453"/>
    <w:bookmarkStart w:name="z28146" w:id="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454"/>
    <w:bookmarkStart w:name="z28147" w:id="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455"/>
    <w:bookmarkStart w:name="z28148" w:id="8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456"/>
    <w:bookmarkStart w:name="z28149" w:id="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457"/>
    <w:bookmarkStart w:name="z28150" w:id="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458"/>
    <w:bookmarkStart w:name="z28151" w:id="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459"/>
    <w:bookmarkStart w:name="z28152" w:id="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460"/>
    <w:bookmarkStart w:name="z28153" w:id="8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461"/>
    <w:bookmarkStart w:name="z28154" w:id="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4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156" w:id="8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463"/>
    <w:bookmarkStart w:name="z28157" w:id="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464"/>
    <w:bookmarkStart w:name="z28158" w:id="8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65"/>
    <w:bookmarkStart w:name="z28159" w:id="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466"/>
    <w:bookmarkStart w:name="z28160" w:id="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467"/>
    <w:bookmarkStart w:name="z28161" w:id="8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468"/>
    <w:bookmarkStart w:name="z28162" w:id="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469"/>
    <w:bookmarkStart w:name="z28163" w:id="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470"/>
    <w:bookmarkStart w:name="z28164" w:id="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471"/>
    <w:bookmarkStart w:name="z28165" w:id="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472"/>
    <w:bookmarkStart w:name="z28166" w:id="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040200, Республика Казахстан, область Жетісу, Алакольский район, город Ушарал, улица Төле би, здание 185.</w:t>
      </w:r>
    </w:p>
    <w:bookmarkEnd w:id="84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167" w:id="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"Алакольское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474"/>
    <w:bookmarkStart w:name="z28168" w:id="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475"/>
    <w:bookmarkStart w:name="z28169" w:id="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476"/>
    <w:bookmarkStart w:name="z28170" w:id="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477"/>
    <w:bookmarkStart w:name="z28171" w:id="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478"/>
    <w:bookmarkStart w:name="z28172" w:id="8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479"/>
    <w:bookmarkStart w:name="z28173" w:id="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480"/>
    <w:bookmarkStart w:name="z28174" w:id="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481"/>
    <w:bookmarkStart w:name="z28175" w:id="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482"/>
    <w:bookmarkStart w:name="z28176" w:id="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483"/>
    <w:bookmarkStart w:name="z28177" w:id="8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484"/>
    <w:bookmarkStart w:name="z28178" w:id="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485"/>
    <w:bookmarkStart w:name="z28179" w:id="8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486"/>
    <w:bookmarkStart w:name="z28180" w:id="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487"/>
    <w:bookmarkStart w:name="z28181" w:id="8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488"/>
    <w:bookmarkStart w:name="z28182" w:id="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489"/>
    <w:bookmarkStart w:name="z28183" w:id="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490"/>
    <w:bookmarkStart w:name="z28184" w:id="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491"/>
    <w:bookmarkStart w:name="z28185" w:id="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492"/>
    <w:bookmarkStart w:name="z28186" w:id="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493"/>
    <w:bookmarkStart w:name="z28187" w:id="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494"/>
    <w:bookmarkStart w:name="z43264" w:id="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495"/>
    <w:bookmarkStart w:name="z43265" w:id="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496"/>
    <w:bookmarkStart w:name="z43266" w:id="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497"/>
    <w:bookmarkStart w:name="z43267" w:id="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498"/>
    <w:bookmarkStart w:name="z43268"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0" w:id="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500"/>
    <w:bookmarkStart w:name="z47124" w:id="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501"/>
    <w:bookmarkStart w:name="z47125" w:id="8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502"/>
    <w:bookmarkStart w:name="z43270" w:id="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03"/>
    <w:bookmarkStart w:name="z47126" w:id="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504"/>
    <w:bookmarkStart w:name="z43271" w:id="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05"/>
    <w:bookmarkStart w:name="z43272" w:id="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06"/>
    <w:bookmarkStart w:name="z43273" w:id="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07"/>
    <w:bookmarkStart w:name="z43274" w:id="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76" w:id="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509"/>
    <w:bookmarkStart w:name="z43277" w:id="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10"/>
    <w:bookmarkStart w:name="z43278" w:id="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11"/>
    <w:bookmarkStart w:name="z43279" w:id="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18" w:id="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13"/>
    <w:bookmarkStart w:name="z28219" w:id="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14"/>
    <w:bookmarkStart w:name="z28220" w:id="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15"/>
    <w:bookmarkStart w:name="z28221" w:id="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516"/>
    <w:bookmarkStart w:name="z28222" w:id="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517"/>
    <w:bookmarkStart w:name="z28223" w:id="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518"/>
    <w:bookmarkStart w:name="z28224" w:id="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519"/>
    <w:bookmarkStart w:name="z28225" w:id="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520"/>
    <w:bookmarkStart w:name="z28226" w:id="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521"/>
    <w:bookmarkStart w:name="z28227" w:id="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522"/>
    <w:bookmarkStart w:name="z47127" w:id="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523"/>
    <w:bookmarkStart w:name="z28228" w:id="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524"/>
    <w:bookmarkStart w:name="z28229" w:id="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525"/>
    <w:bookmarkStart w:name="z28230" w:id="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526"/>
    <w:bookmarkStart w:name="z47128" w:id="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527"/>
    <w:bookmarkStart w:name="z28231" w:id="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5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32" w:id="85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529"/>
    <w:bookmarkStart w:name="z28233" w:id="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530"/>
    <w:bookmarkStart w:name="z28234" w:id="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531"/>
    <w:bookmarkStart w:name="z28235" w:id="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532"/>
    <w:bookmarkStart w:name="z28236" w:id="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533"/>
    <w:bookmarkStart w:name="z28237" w:id="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534"/>
    <w:bookmarkStart w:name="z28238" w:id="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535"/>
    <w:bookmarkStart w:name="z28239" w:id="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536"/>
    <w:bookmarkStart w:name="z28240" w:id="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537"/>
    <w:bookmarkStart w:name="z28241" w:id="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538"/>
    <w:bookmarkStart w:name="z28242" w:id="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539"/>
    <w:bookmarkStart w:name="z28243" w:id="8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540"/>
    <w:bookmarkStart w:name="z28244" w:id="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541"/>
    <w:bookmarkStart w:name="z28245" w:id="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542"/>
    <w:bookmarkStart w:name="z28246" w:id="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543"/>
    <w:bookmarkStart w:name="z28247" w:id="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544"/>
    <w:bookmarkStart w:name="z28248" w:id="8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545"/>
    <w:bookmarkStart w:name="z28249" w:id="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5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251" w:id="8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547"/>
    <w:bookmarkStart w:name="z28252" w:id="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548"/>
    <w:bookmarkStart w:name="z28253" w:id="85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549"/>
    <w:bookmarkStart w:name="z28254" w:id="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550"/>
    <w:bookmarkStart w:name="z28255" w:id="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551"/>
    <w:bookmarkStart w:name="z28256" w:id="8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552"/>
    <w:bookmarkStart w:name="z28257" w:id="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553"/>
    <w:bookmarkStart w:name="z28258" w:id="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554"/>
    <w:bookmarkStart w:name="z28259" w:id="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555"/>
    <w:bookmarkStart w:name="z28260" w:id="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556"/>
    <w:bookmarkStart w:name="z28261" w:id="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040500, Республика Казахстан, область Жетісу, Ескельдинский район, Карабулакский сельский округ, село Карабулак, улица Әуезов, д.5.</w:t>
      </w:r>
    </w:p>
    <w:bookmarkEnd w:id="8557"/>
    <w:bookmarkStart w:name="z28262" w:id="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"Ескельдинское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558"/>
    <w:bookmarkStart w:name="z28263" w:id="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559"/>
    <w:bookmarkStart w:name="z28264" w:id="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560"/>
    <w:bookmarkStart w:name="z28265" w:id="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561"/>
    <w:bookmarkStart w:name="z28266" w:id="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562"/>
    <w:bookmarkStart w:name="z28267" w:id="8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563"/>
    <w:bookmarkStart w:name="z28268" w:id="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564"/>
    <w:bookmarkStart w:name="z28269" w:id="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565"/>
    <w:bookmarkStart w:name="z28270" w:id="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566"/>
    <w:bookmarkStart w:name="z28271" w:id="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567"/>
    <w:bookmarkStart w:name="z28272" w:id="8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568"/>
    <w:bookmarkStart w:name="z28273" w:id="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569"/>
    <w:bookmarkStart w:name="z28274" w:id="8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570"/>
    <w:bookmarkStart w:name="z28275" w:id="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571"/>
    <w:bookmarkStart w:name="z28276" w:id="8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572"/>
    <w:bookmarkStart w:name="z28277" w:id="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573"/>
    <w:bookmarkStart w:name="z28278" w:id="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574"/>
    <w:bookmarkStart w:name="z28279" w:id="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575"/>
    <w:bookmarkStart w:name="z28280" w:id="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576"/>
    <w:bookmarkStart w:name="z28281" w:id="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577"/>
    <w:bookmarkStart w:name="z28282" w:id="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578"/>
    <w:bookmarkStart w:name="z43282" w:id="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579"/>
    <w:bookmarkStart w:name="z43283" w:id="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580"/>
    <w:bookmarkStart w:name="z43284" w:id="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581"/>
    <w:bookmarkStart w:name="z43285" w:id="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582"/>
    <w:bookmarkStart w:name="z43286"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1" w:id="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584"/>
    <w:bookmarkStart w:name="z47129" w:id="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585"/>
    <w:bookmarkStart w:name="z47130" w:id="8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586"/>
    <w:bookmarkStart w:name="z43288" w:id="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587"/>
    <w:bookmarkStart w:name="z47131" w:id="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588"/>
    <w:bookmarkStart w:name="z43289" w:id="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589"/>
    <w:bookmarkStart w:name="z43290" w:id="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590"/>
    <w:bookmarkStart w:name="z43291" w:id="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591"/>
    <w:bookmarkStart w:name="z43292" w:id="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5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94" w:id="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593"/>
    <w:bookmarkStart w:name="z43295" w:id="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594"/>
    <w:bookmarkStart w:name="z43296" w:id="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595"/>
    <w:bookmarkStart w:name="z43297" w:id="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5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13" w:id="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597"/>
    <w:bookmarkStart w:name="z28314" w:id="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598"/>
    <w:bookmarkStart w:name="z28315" w:id="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599"/>
    <w:bookmarkStart w:name="z28316" w:id="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00"/>
    <w:bookmarkStart w:name="z28317" w:id="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601"/>
    <w:bookmarkStart w:name="z28318" w:id="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602"/>
    <w:bookmarkStart w:name="z28319" w:id="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03"/>
    <w:bookmarkStart w:name="z28320" w:id="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604"/>
    <w:bookmarkStart w:name="z28321" w:id="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05"/>
    <w:bookmarkStart w:name="z28322" w:id="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606"/>
    <w:bookmarkStart w:name="z47132" w:id="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607"/>
    <w:bookmarkStart w:name="z28323" w:id="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08"/>
    <w:bookmarkStart w:name="z28324" w:id="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09"/>
    <w:bookmarkStart w:name="z28325" w:id="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10"/>
    <w:bookmarkStart w:name="z47133" w:id="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611"/>
    <w:bookmarkStart w:name="z28326" w:id="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27" w:id="86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13"/>
    <w:bookmarkStart w:name="z28328" w:id="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14"/>
    <w:bookmarkStart w:name="z28329" w:id="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15"/>
    <w:bookmarkStart w:name="z28330" w:id="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616"/>
    <w:bookmarkStart w:name="z28331" w:id="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617"/>
    <w:bookmarkStart w:name="z28332" w:id="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618"/>
    <w:bookmarkStart w:name="z28333" w:id="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619"/>
    <w:bookmarkStart w:name="z28334" w:id="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620"/>
    <w:bookmarkStart w:name="z28335" w:id="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621"/>
    <w:bookmarkStart w:name="z28336" w:id="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622"/>
    <w:bookmarkStart w:name="z28337" w:id="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623"/>
    <w:bookmarkStart w:name="z28338" w:id="8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624"/>
    <w:bookmarkStart w:name="z28339" w:id="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625"/>
    <w:bookmarkStart w:name="z28340" w:id="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626"/>
    <w:bookmarkStart w:name="z28341" w:id="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627"/>
    <w:bookmarkStart w:name="z28342" w:id="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628"/>
    <w:bookmarkStart w:name="z28343" w:id="8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629"/>
    <w:bookmarkStart w:name="z28344" w:id="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6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346" w:id="8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631"/>
    <w:bookmarkStart w:name="z28347" w:id="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632"/>
    <w:bookmarkStart w:name="z28348" w:id="8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633"/>
    <w:bookmarkStart w:name="z28349" w:id="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634"/>
    <w:bookmarkStart w:name="z28350" w:id="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635"/>
    <w:bookmarkStart w:name="z28351" w:id="8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636"/>
    <w:bookmarkStart w:name="z28352" w:id="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637"/>
    <w:bookmarkStart w:name="z28353" w:id="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638"/>
    <w:bookmarkStart w:name="z28354" w:id="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639"/>
    <w:bookmarkStart w:name="z28355" w:id="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640"/>
    <w:bookmarkStart w:name="z28356" w:id="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041100, Республика Казахстан, область Жетісу, Кербулакский район, сельский округ Сарыозекский, село Сарыозек, улица Рысқұлов, здание 64, корпус 2.</w:t>
      </w:r>
    </w:p>
    <w:bookmarkEnd w:id="8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57" w:id="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"Кербулакское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642"/>
    <w:bookmarkStart w:name="z28358" w:id="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643"/>
    <w:bookmarkStart w:name="z28359" w:id="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644"/>
    <w:bookmarkStart w:name="z28360" w:id="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645"/>
    <w:bookmarkStart w:name="z28361" w:id="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646"/>
    <w:bookmarkStart w:name="z28362" w:id="8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647"/>
    <w:bookmarkStart w:name="z28363" w:id="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648"/>
    <w:bookmarkStart w:name="z28364" w:id="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649"/>
    <w:bookmarkStart w:name="z28365" w:id="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650"/>
    <w:bookmarkStart w:name="z28366" w:id="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651"/>
    <w:bookmarkStart w:name="z28367" w:id="8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652"/>
    <w:bookmarkStart w:name="z28368" w:id="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653"/>
    <w:bookmarkStart w:name="z28369" w:id="8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654"/>
    <w:bookmarkStart w:name="z28370" w:id="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655"/>
    <w:bookmarkStart w:name="z28371" w:id="8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656"/>
    <w:bookmarkStart w:name="z28372" w:id="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657"/>
    <w:bookmarkStart w:name="z28373" w:id="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658"/>
    <w:bookmarkStart w:name="z28374" w:id="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659"/>
    <w:bookmarkStart w:name="z28375" w:id="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660"/>
    <w:bookmarkStart w:name="z28376" w:id="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661"/>
    <w:bookmarkStart w:name="z28377" w:id="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662"/>
    <w:bookmarkStart w:name="z43300" w:id="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663"/>
    <w:bookmarkStart w:name="z43301" w:id="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664"/>
    <w:bookmarkStart w:name="z43302" w:id="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665"/>
    <w:bookmarkStart w:name="z43303" w:id="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666"/>
    <w:bookmarkStart w:name="z43304"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2" w:id="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668"/>
    <w:bookmarkStart w:name="z47134" w:id="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669"/>
    <w:bookmarkStart w:name="z47135" w:id="8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670"/>
    <w:bookmarkStart w:name="z43306" w:id="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671"/>
    <w:bookmarkStart w:name="z47136" w:id="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672"/>
    <w:bookmarkStart w:name="z43307" w:id="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673"/>
    <w:bookmarkStart w:name="z43308" w:id="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674"/>
    <w:bookmarkStart w:name="z43309" w:id="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675"/>
    <w:bookmarkStart w:name="z43310" w:id="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6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12" w:id="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677"/>
    <w:bookmarkStart w:name="z43313" w:id="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678"/>
    <w:bookmarkStart w:name="z43314" w:id="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679"/>
    <w:bookmarkStart w:name="z43315" w:id="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08" w:id="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681"/>
    <w:bookmarkStart w:name="z28409" w:id="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682"/>
    <w:bookmarkStart w:name="z28410" w:id="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683"/>
    <w:bookmarkStart w:name="z28411" w:id="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684"/>
    <w:bookmarkStart w:name="z28412" w:id="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685"/>
    <w:bookmarkStart w:name="z28413" w:id="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686"/>
    <w:bookmarkStart w:name="z28414" w:id="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687"/>
    <w:bookmarkStart w:name="z28415" w:id="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688"/>
    <w:bookmarkStart w:name="z28416" w:id="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689"/>
    <w:bookmarkStart w:name="z28417" w:id="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690"/>
    <w:bookmarkStart w:name="z47137" w:id="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18" w:id="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692"/>
    <w:bookmarkStart w:name="z28419" w:id="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693"/>
    <w:bookmarkStart w:name="z28420" w:id="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694"/>
    <w:bookmarkStart w:name="z47138" w:id="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695"/>
    <w:bookmarkStart w:name="z28421" w:id="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6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22" w:id="8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697"/>
    <w:bookmarkStart w:name="z28423" w:id="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698"/>
    <w:bookmarkStart w:name="z28424" w:id="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699"/>
    <w:bookmarkStart w:name="z28425" w:id="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00"/>
    <w:bookmarkStart w:name="z28426" w:id="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01"/>
    <w:bookmarkStart w:name="z28427" w:id="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02"/>
    <w:bookmarkStart w:name="z28428" w:id="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03"/>
    <w:bookmarkStart w:name="z28429" w:id="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04"/>
    <w:bookmarkStart w:name="z28430" w:id="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05"/>
    <w:bookmarkStart w:name="z28431" w:id="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06"/>
    <w:bookmarkStart w:name="z28432" w:id="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707"/>
    <w:bookmarkStart w:name="z28433" w:id="8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08"/>
    <w:bookmarkStart w:name="z28434" w:id="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09"/>
    <w:bookmarkStart w:name="z28435" w:id="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10"/>
    <w:bookmarkStart w:name="z28436" w:id="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11"/>
    <w:bookmarkStart w:name="z28437" w:id="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12"/>
    <w:bookmarkStart w:name="z28438" w:id="87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13"/>
    <w:bookmarkStart w:name="z28439" w:id="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441" w:id="8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715"/>
    <w:bookmarkStart w:name="z28442" w:id="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716"/>
    <w:bookmarkStart w:name="z28443" w:id="8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17"/>
    <w:bookmarkStart w:name="z28444" w:id="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718"/>
    <w:bookmarkStart w:name="z28445" w:id="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719"/>
    <w:bookmarkStart w:name="z28446" w:id="8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720"/>
    <w:bookmarkStart w:name="z28447" w:id="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721"/>
    <w:bookmarkStart w:name="z28448" w:id="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722"/>
    <w:bookmarkStart w:name="z28449" w:id="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723"/>
    <w:bookmarkStart w:name="z28450" w:id="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724"/>
    <w:bookmarkStart w:name="z28451" w:id="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041200, Республика Казахстан, область Жетісу, Коксуский район, село Балпык би, улица Балпык би, 10А.</w:t>
      </w:r>
    </w:p>
    <w:bookmarkEnd w:id="8725"/>
    <w:bookmarkStart w:name="z28452" w:id="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"Коксуское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726"/>
    <w:bookmarkStart w:name="z28453" w:id="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727"/>
    <w:bookmarkStart w:name="z28454" w:id="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728"/>
    <w:bookmarkStart w:name="z28455" w:id="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729"/>
    <w:bookmarkStart w:name="z28456" w:id="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730"/>
    <w:bookmarkStart w:name="z28457" w:id="8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731"/>
    <w:bookmarkStart w:name="z28458" w:id="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732"/>
    <w:bookmarkStart w:name="z28459" w:id="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733"/>
    <w:bookmarkStart w:name="z28460" w:id="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734"/>
    <w:bookmarkStart w:name="z28461" w:id="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735"/>
    <w:bookmarkStart w:name="z28462" w:id="8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736"/>
    <w:bookmarkStart w:name="z28463" w:id="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737"/>
    <w:bookmarkStart w:name="z28464" w:id="8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738"/>
    <w:bookmarkStart w:name="z28465" w:id="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739"/>
    <w:bookmarkStart w:name="z28466" w:id="8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740"/>
    <w:bookmarkStart w:name="z28467" w:id="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741"/>
    <w:bookmarkStart w:name="z28468" w:id="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742"/>
    <w:bookmarkStart w:name="z28469" w:id="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743"/>
    <w:bookmarkStart w:name="z28470" w:id="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744"/>
    <w:bookmarkStart w:name="z28471" w:id="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745"/>
    <w:bookmarkStart w:name="z28472" w:id="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746"/>
    <w:bookmarkStart w:name="z43318" w:id="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747"/>
    <w:bookmarkStart w:name="z43319" w:id="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748"/>
    <w:bookmarkStart w:name="z43320" w:id="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749"/>
    <w:bookmarkStart w:name="z43321" w:id="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750"/>
    <w:bookmarkStart w:name="z43322"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3" w:id="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752"/>
    <w:bookmarkStart w:name="z47139" w:id="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753"/>
    <w:bookmarkStart w:name="z47140" w:id="8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754"/>
    <w:bookmarkStart w:name="z43324" w:id="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755"/>
    <w:bookmarkStart w:name="z47141" w:id="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756"/>
    <w:bookmarkStart w:name="z43325" w:id="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757"/>
    <w:bookmarkStart w:name="z43326" w:id="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758"/>
    <w:bookmarkStart w:name="z43327" w:id="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759"/>
    <w:bookmarkStart w:name="z43328" w:id="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30" w:id="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761"/>
    <w:bookmarkStart w:name="z43331" w:id="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762"/>
    <w:bookmarkStart w:name="z43332" w:id="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763"/>
    <w:bookmarkStart w:name="z43333" w:id="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7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03" w:id="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765"/>
    <w:bookmarkStart w:name="z28504" w:id="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766"/>
    <w:bookmarkStart w:name="z28505" w:id="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767"/>
    <w:bookmarkStart w:name="z28506" w:id="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768"/>
    <w:bookmarkStart w:name="z28507" w:id="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769"/>
    <w:bookmarkStart w:name="z28508" w:id="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770"/>
    <w:bookmarkStart w:name="z28509" w:id="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771"/>
    <w:bookmarkStart w:name="z28510" w:id="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772"/>
    <w:bookmarkStart w:name="z28511" w:id="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773"/>
    <w:bookmarkStart w:name="z28512" w:id="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774"/>
    <w:bookmarkStart w:name="z47142" w:id="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775"/>
    <w:bookmarkStart w:name="z28513" w:id="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776"/>
    <w:bookmarkStart w:name="z28514" w:id="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777"/>
    <w:bookmarkStart w:name="z28515" w:id="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778"/>
    <w:bookmarkStart w:name="z47143" w:id="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779"/>
    <w:bookmarkStart w:name="z28516" w:id="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7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17" w:id="8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781"/>
    <w:bookmarkStart w:name="z28518" w:id="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782"/>
    <w:bookmarkStart w:name="z28519" w:id="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783"/>
    <w:bookmarkStart w:name="z28520" w:id="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784"/>
    <w:bookmarkStart w:name="z28521" w:id="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785"/>
    <w:bookmarkStart w:name="z28522" w:id="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786"/>
    <w:bookmarkStart w:name="z28523" w:id="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787"/>
    <w:bookmarkStart w:name="z28524" w:id="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788"/>
    <w:bookmarkStart w:name="z28525" w:id="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789"/>
    <w:bookmarkStart w:name="z28526" w:id="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790"/>
    <w:bookmarkStart w:name="z28527" w:id="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791"/>
    <w:bookmarkStart w:name="z28528" w:id="8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792"/>
    <w:bookmarkStart w:name="z28529" w:id="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793"/>
    <w:bookmarkStart w:name="z28530" w:id="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794"/>
    <w:bookmarkStart w:name="z28531" w:id="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795"/>
    <w:bookmarkStart w:name="z28532" w:id="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796"/>
    <w:bookmarkStart w:name="z28533" w:id="8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797"/>
    <w:bookmarkStart w:name="z28534" w:id="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7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536" w:id="8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799"/>
    <w:bookmarkStart w:name="z28537" w:id="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92-6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800"/>
    <w:bookmarkStart w:name="z28538" w:id="8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01"/>
    <w:bookmarkStart w:name="z28539" w:id="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802"/>
    <w:bookmarkStart w:name="z28540" w:id="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03"/>
    <w:bookmarkStart w:name="z28541" w:id="8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804"/>
    <w:bookmarkStart w:name="z28542" w:id="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05"/>
    <w:bookmarkStart w:name="z28543" w:id="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06"/>
    <w:bookmarkStart w:name="z28544" w:id="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807"/>
    <w:bookmarkStart w:name="z28545" w:id="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808"/>
    <w:bookmarkStart w:name="z28546" w:id="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041000, Республика Казахстан, область Жетісу, Каратальский район, город Үштөбе, улица Т. Рыскулов, дом 15.</w:t>
      </w:r>
    </w:p>
    <w:bookmarkEnd w:id="8809"/>
    <w:bookmarkStart w:name="z28547" w:id="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"Каратальское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810"/>
    <w:bookmarkStart w:name="z28548" w:id="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811"/>
    <w:bookmarkStart w:name="z28549" w:id="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12"/>
    <w:bookmarkStart w:name="z28550" w:id="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13"/>
    <w:bookmarkStart w:name="z28551" w:id="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14"/>
    <w:bookmarkStart w:name="z28552" w:id="8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15"/>
    <w:bookmarkStart w:name="z28553" w:id="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816"/>
    <w:bookmarkStart w:name="z28554" w:id="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817"/>
    <w:bookmarkStart w:name="z28555" w:id="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818"/>
    <w:bookmarkStart w:name="z28556" w:id="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819"/>
    <w:bookmarkStart w:name="z28557" w:id="8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820"/>
    <w:bookmarkStart w:name="z28558" w:id="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821"/>
    <w:bookmarkStart w:name="z28559" w:id="8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822"/>
    <w:bookmarkStart w:name="z28560" w:id="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823"/>
    <w:bookmarkStart w:name="z28561" w:id="8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824"/>
    <w:bookmarkStart w:name="z28562" w:id="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825"/>
    <w:bookmarkStart w:name="z28563" w:id="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826"/>
    <w:bookmarkStart w:name="z28564" w:id="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827"/>
    <w:bookmarkStart w:name="z28565" w:id="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828"/>
    <w:bookmarkStart w:name="z28566" w:id="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829"/>
    <w:bookmarkStart w:name="z28567" w:id="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830"/>
    <w:bookmarkStart w:name="z43336" w:id="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831"/>
    <w:bookmarkStart w:name="z43337" w:id="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832"/>
    <w:bookmarkStart w:name="z43338" w:id="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833"/>
    <w:bookmarkStart w:name="z43339" w:id="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834"/>
    <w:bookmarkStart w:name="z43340"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4" w:id="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836"/>
    <w:bookmarkStart w:name="z47144" w:id="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837"/>
    <w:bookmarkStart w:name="z47145" w:id="8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838"/>
    <w:bookmarkStart w:name="z43342" w:id="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839"/>
    <w:bookmarkStart w:name="z47146" w:id="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840"/>
    <w:bookmarkStart w:name="z43343" w:id="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841"/>
    <w:bookmarkStart w:name="z43344" w:id="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842"/>
    <w:bookmarkStart w:name="z43345" w:id="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843"/>
    <w:bookmarkStart w:name="z43346" w:id="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8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48" w:id="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845"/>
    <w:bookmarkStart w:name="z43349" w:id="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846"/>
    <w:bookmarkStart w:name="z43350" w:id="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847"/>
    <w:bookmarkStart w:name="z43351" w:id="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8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98" w:id="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849"/>
    <w:bookmarkStart w:name="z28599" w:id="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850"/>
    <w:bookmarkStart w:name="z28600" w:id="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851"/>
    <w:bookmarkStart w:name="z28601" w:id="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852"/>
    <w:bookmarkStart w:name="z28602" w:id="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853"/>
    <w:bookmarkStart w:name="z28603" w:id="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854"/>
    <w:bookmarkStart w:name="z28604" w:id="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855"/>
    <w:bookmarkStart w:name="z28605" w:id="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856"/>
    <w:bookmarkStart w:name="z28606" w:id="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857"/>
    <w:bookmarkStart w:name="z28607" w:id="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858"/>
    <w:bookmarkStart w:name="z47147" w:id="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859"/>
    <w:bookmarkStart w:name="z28608" w:id="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860"/>
    <w:bookmarkStart w:name="z28609" w:id="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861"/>
    <w:bookmarkStart w:name="z28610" w:id="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862"/>
    <w:bookmarkStart w:name="z47148" w:id="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863"/>
    <w:bookmarkStart w:name="z28611" w:id="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8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12" w:id="88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865"/>
    <w:bookmarkStart w:name="z28613" w:id="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866"/>
    <w:bookmarkStart w:name="z28614" w:id="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867"/>
    <w:bookmarkStart w:name="z28615" w:id="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868"/>
    <w:bookmarkStart w:name="z28616" w:id="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869"/>
    <w:bookmarkStart w:name="z28617" w:id="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870"/>
    <w:bookmarkStart w:name="z28618" w:id="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871"/>
    <w:bookmarkStart w:name="z28619" w:id="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872"/>
    <w:bookmarkStart w:name="z28620" w:id="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873"/>
    <w:bookmarkStart w:name="z28621" w:id="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874"/>
    <w:bookmarkStart w:name="z28622" w:id="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875"/>
    <w:bookmarkStart w:name="z28623" w:id="8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876"/>
    <w:bookmarkStart w:name="z28624" w:id="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877"/>
    <w:bookmarkStart w:name="z28625" w:id="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878"/>
    <w:bookmarkStart w:name="z28626" w:id="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879"/>
    <w:bookmarkStart w:name="z28627" w:id="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880"/>
    <w:bookmarkStart w:name="z28628" w:id="8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881"/>
    <w:bookmarkStart w:name="z28629" w:id="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8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631" w:id="8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883"/>
    <w:bookmarkStart w:name="z28632" w:id="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92-7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884"/>
    <w:bookmarkStart w:name="z28633" w:id="88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885"/>
    <w:bookmarkStart w:name="z28634" w:id="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886"/>
    <w:bookmarkStart w:name="z28635" w:id="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887"/>
    <w:bookmarkStart w:name="z28636" w:id="8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888"/>
    <w:bookmarkStart w:name="z28637" w:id="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889"/>
    <w:bookmarkStart w:name="z28638" w:id="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890"/>
    <w:bookmarkStart w:name="z28639" w:id="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891"/>
    <w:bookmarkStart w:name="z28640" w:id="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892"/>
    <w:bookmarkStart w:name="z28641" w:id="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041300, Республика Казахстан, область Жетісу, Панфиловский район, город Жаркент, улица Ильяса Джансугурова, дом 101.</w:t>
      </w:r>
    </w:p>
    <w:bookmarkEnd w:id="8893"/>
    <w:bookmarkStart w:name="z28642" w:id="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"Панфиловское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894"/>
    <w:bookmarkStart w:name="z28643" w:id="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895"/>
    <w:bookmarkStart w:name="z28644" w:id="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896"/>
    <w:bookmarkStart w:name="z28645" w:id="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897"/>
    <w:bookmarkStart w:name="z28646" w:id="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898"/>
    <w:bookmarkStart w:name="z28647" w:id="8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899"/>
    <w:bookmarkStart w:name="z28648" w:id="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900"/>
    <w:bookmarkStart w:name="z28649" w:id="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901"/>
    <w:bookmarkStart w:name="z28650" w:id="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902"/>
    <w:bookmarkStart w:name="z28651" w:id="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03"/>
    <w:bookmarkStart w:name="z28652" w:id="8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04"/>
    <w:bookmarkStart w:name="z28653" w:id="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905"/>
    <w:bookmarkStart w:name="z28654" w:id="8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906"/>
    <w:bookmarkStart w:name="z28655" w:id="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07"/>
    <w:bookmarkStart w:name="z28656" w:id="8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08"/>
    <w:bookmarkStart w:name="z28657" w:id="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909"/>
    <w:bookmarkStart w:name="z28658" w:id="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910"/>
    <w:bookmarkStart w:name="z28659" w:id="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911"/>
    <w:bookmarkStart w:name="z28660" w:id="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12"/>
    <w:bookmarkStart w:name="z28661" w:id="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913"/>
    <w:bookmarkStart w:name="z28662" w:id="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14"/>
    <w:bookmarkStart w:name="z43354" w:id="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15"/>
    <w:bookmarkStart w:name="z43355" w:id="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8916"/>
    <w:bookmarkStart w:name="z43356" w:id="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8917"/>
    <w:bookmarkStart w:name="z43357" w:id="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8918"/>
    <w:bookmarkStart w:name="z43358"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5" w:id="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8920"/>
    <w:bookmarkStart w:name="z47149" w:id="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8921"/>
    <w:bookmarkStart w:name="z47150" w:id="8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8922"/>
    <w:bookmarkStart w:name="z43360" w:id="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8923"/>
    <w:bookmarkStart w:name="z47151" w:id="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8924"/>
    <w:bookmarkStart w:name="z43361" w:id="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8925"/>
    <w:bookmarkStart w:name="z43362" w:id="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8926"/>
    <w:bookmarkStart w:name="z43363" w:id="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8927"/>
    <w:bookmarkStart w:name="z43364" w:id="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89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66" w:id="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8929"/>
    <w:bookmarkStart w:name="z43367" w:id="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8930"/>
    <w:bookmarkStart w:name="z43368" w:id="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8931"/>
    <w:bookmarkStart w:name="z43369" w:id="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89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93" w:id="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8933"/>
    <w:bookmarkStart w:name="z28694" w:id="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8934"/>
    <w:bookmarkStart w:name="z28695" w:id="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8935"/>
    <w:bookmarkStart w:name="z28696" w:id="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8936"/>
    <w:bookmarkStart w:name="z28697" w:id="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8937"/>
    <w:bookmarkStart w:name="z28698" w:id="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8938"/>
    <w:bookmarkStart w:name="z28699" w:id="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8939"/>
    <w:bookmarkStart w:name="z28700" w:id="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8940"/>
    <w:bookmarkStart w:name="z28701" w:id="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8941"/>
    <w:bookmarkStart w:name="z28702" w:id="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8942"/>
    <w:bookmarkStart w:name="z47152" w:id="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8943"/>
    <w:bookmarkStart w:name="z28703" w:id="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8944"/>
    <w:bookmarkStart w:name="z28704" w:id="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8945"/>
    <w:bookmarkStart w:name="z28705" w:id="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8946"/>
    <w:bookmarkStart w:name="z47153" w:id="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8947"/>
    <w:bookmarkStart w:name="z28706" w:id="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89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07" w:id="8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8949"/>
    <w:bookmarkStart w:name="z28708" w:id="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8950"/>
    <w:bookmarkStart w:name="z28709" w:id="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8951"/>
    <w:bookmarkStart w:name="z28710" w:id="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8952"/>
    <w:bookmarkStart w:name="z28711" w:id="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8953"/>
    <w:bookmarkStart w:name="z28712" w:id="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8954"/>
    <w:bookmarkStart w:name="z28713" w:id="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8955"/>
    <w:bookmarkStart w:name="z28714" w:id="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8956"/>
    <w:bookmarkStart w:name="z28715" w:id="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8957"/>
    <w:bookmarkStart w:name="z28716" w:id="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8958"/>
    <w:bookmarkStart w:name="z28717" w:id="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8959"/>
    <w:bookmarkStart w:name="z28718" w:id="8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8960"/>
    <w:bookmarkStart w:name="z28719" w:id="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8961"/>
    <w:bookmarkStart w:name="z28720" w:id="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8962"/>
    <w:bookmarkStart w:name="z28721" w:id="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8963"/>
    <w:bookmarkStart w:name="z28722" w:id="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8964"/>
    <w:bookmarkStart w:name="z28723" w:id="8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8965"/>
    <w:bookmarkStart w:name="z28724" w:id="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8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726" w:id="8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8967"/>
    <w:bookmarkStart w:name="z28727" w:id="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92-8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8968"/>
    <w:bookmarkStart w:name="z28728" w:id="8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969"/>
    <w:bookmarkStart w:name="z28729" w:id="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8970"/>
    <w:bookmarkStart w:name="z28730" w:id="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8971"/>
    <w:bookmarkStart w:name="z28731" w:id="8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8972"/>
    <w:bookmarkStart w:name="z28732" w:id="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8973"/>
    <w:bookmarkStart w:name="z28733" w:id="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8974"/>
    <w:bookmarkStart w:name="z28734" w:id="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8975"/>
    <w:bookmarkStart w:name="z28735" w:id="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8976"/>
    <w:bookmarkStart w:name="z28736" w:id="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041500, Республика Казахстан, область Жетісу, Сарканский район, город Саркан, улица Тәуелсіздік, дом 124.</w:t>
      </w:r>
    </w:p>
    <w:bookmarkEnd w:id="8977"/>
    <w:bookmarkStart w:name="z28737" w:id="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"Саркандское районное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8978"/>
    <w:bookmarkStart w:name="z28738" w:id="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8979"/>
    <w:bookmarkStart w:name="z28739" w:id="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8980"/>
    <w:bookmarkStart w:name="z28740" w:id="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8981"/>
    <w:bookmarkStart w:name="z28741" w:id="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8982"/>
    <w:bookmarkStart w:name="z28742" w:id="8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8983"/>
    <w:bookmarkStart w:name="z28743" w:id="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8984"/>
    <w:bookmarkStart w:name="z28744" w:id="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8985"/>
    <w:bookmarkStart w:name="z28745" w:id="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8986"/>
    <w:bookmarkStart w:name="z28746" w:id="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8987"/>
    <w:bookmarkStart w:name="z28747" w:id="8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8988"/>
    <w:bookmarkStart w:name="z28748" w:id="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8989"/>
    <w:bookmarkStart w:name="z28749" w:id="8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8990"/>
    <w:bookmarkStart w:name="z28750" w:id="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8991"/>
    <w:bookmarkStart w:name="z28751" w:id="8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8992"/>
    <w:bookmarkStart w:name="z28752" w:id="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8993"/>
    <w:bookmarkStart w:name="z28753" w:id="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8994"/>
    <w:bookmarkStart w:name="z28754" w:id="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8995"/>
    <w:bookmarkStart w:name="z28755" w:id="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8996"/>
    <w:bookmarkStart w:name="z28756" w:id="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8997"/>
    <w:bookmarkStart w:name="z28757" w:id="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8998"/>
    <w:bookmarkStart w:name="z43372" w:id="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8999"/>
    <w:bookmarkStart w:name="z43373" w:id="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000"/>
    <w:bookmarkStart w:name="z43374" w:id="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001"/>
    <w:bookmarkStart w:name="z43375" w:id="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002"/>
    <w:bookmarkStart w:name="z43376"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6" w:id="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004"/>
    <w:bookmarkStart w:name="z47154" w:id="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005"/>
    <w:bookmarkStart w:name="z47155" w:id="9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006"/>
    <w:bookmarkStart w:name="z43378" w:id="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007"/>
    <w:bookmarkStart w:name="z47156" w:id="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008"/>
    <w:bookmarkStart w:name="z43379" w:id="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009"/>
    <w:bookmarkStart w:name="z43380" w:id="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010"/>
    <w:bookmarkStart w:name="z43381" w:id="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011"/>
    <w:bookmarkStart w:name="z43382" w:id="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0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84" w:id="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013"/>
    <w:bookmarkStart w:name="z43385" w:id="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014"/>
    <w:bookmarkStart w:name="z43386" w:id="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15"/>
    <w:bookmarkStart w:name="z43387" w:id="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0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88" w:id="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017"/>
    <w:bookmarkStart w:name="z28789" w:id="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018"/>
    <w:bookmarkStart w:name="z28790" w:id="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019"/>
    <w:bookmarkStart w:name="z28791" w:id="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020"/>
    <w:bookmarkStart w:name="z28792" w:id="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021"/>
    <w:bookmarkStart w:name="z28793" w:id="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022"/>
    <w:bookmarkStart w:name="z28794" w:id="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023"/>
    <w:bookmarkStart w:name="z28795" w:id="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024"/>
    <w:bookmarkStart w:name="z28796" w:id="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025"/>
    <w:bookmarkStart w:name="z28797" w:id="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026"/>
    <w:bookmarkStart w:name="z47157" w:id="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027"/>
    <w:bookmarkStart w:name="z28798" w:id="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028"/>
    <w:bookmarkStart w:name="z28799" w:id="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029"/>
    <w:bookmarkStart w:name="z28800" w:id="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030"/>
    <w:bookmarkStart w:name="z47158" w:id="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031"/>
    <w:bookmarkStart w:name="z28801" w:id="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0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02" w:id="90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033"/>
    <w:bookmarkStart w:name="z28803" w:id="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034"/>
    <w:bookmarkStart w:name="z28804" w:id="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035"/>
    <w:bookmarkStart w:name="z28805" w:id="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036"/>
    <w:bookmarkStart w:name="z28806" w:id="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037"/>
    <w:bookmarkStart w:name="z28807" w:id="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038"/>
    <w:bookmarkStart w:name="z28808" w:id="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039"/>
    <w:bookmarkStart w:name="z28809" w:id="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040"/>
    <w:bookmarkStart w:name="z28810" w:id="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041"/>
    <w:bookmarkStart w:name="z28811" w:id="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042"/>
    <w:bookmarkStart w:name="z28812" w:id="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043"/>
    <w:bookmarkStart w:name="z28813" w:id="9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044"/>
    <w:bookmarkStart w:name="z28814" w:id="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045"/>
    <w:bookmarkStart w:name="z28815" w:id="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046"/>
    <w:bookmarkStart w:name="z28816" w:id="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047"/>
    <w:bookmarkStart w:name="z28817" w:id="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048"/>
    <w:bookmarkStart w:name="z28818" w:id="9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049"/>
    <w:bookmarkStart w:name="z28819" w:id="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0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821" w:id="9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9051"/>
    <w:bookmarkStart w:name="z28822" w:id="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92-9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052"/>
    <w:bookmarkStart w:name="z28823" w:id="90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053"/>
    <w:bookmarkStart w:name="z28824" w:id="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054"/>
    <w:bookmarkStart w:name="z28825" w:id="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055"/>
    <w:bookmarkStart w:name="z28826" w:id="9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056"/>
    <w:bookmarkStart w:name="z28827" w:id="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057"/>
    <w:bookmarkStart w:name="z28828" w:id="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058"/>
    <w:bookmarkStart w:name="z28829" w:id="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059"/>
    <w:bookmarkStart w:name="z28830" w:id="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060"/>
    <w:bookmarkStart w:name="z28831" w:id="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040000, Республика Казахстан, область Жетісу, город Талдыкорган, улица Абая, д.274.</w:t>
      </w:r>
    </w:p>
    <w:bookmarkEnd w:id="9061"/>
    <w:bookmarkStart w:name="z28832" w:id="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"Талдыкорганское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9062"/>
    <w:bookmarkStart w:name="z28833" w:id="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063"/>
    <w:bookmarkStart w:name="z28834" w:id="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064"/>
    <w:bookmarkStart w:name="z28835" w:id="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065"/>
    <w:bookmarkStart w:name="z28836" w:id="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066"/>
    <w:bookmarkStart w:name="z28837" w:id="9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067"/>
    <w:bookmarkStart w:name="z28838" w:id="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068"/>
    <w:bookmarkStart w:name="z28839" w:id="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069"/>
    <w:bookmarkStart w:name="z28840" w:id="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070"/>
    <w:bookmarkStart w:name="z28841" w:id="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071"/>
    <w:bookmarkStart w:name="z28842" w:id="9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072"/>
    <w:bookmarkStart w:name="z28843" w:id="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073"/>
    <w:bookmarkStart w:name="z28844" w:id="9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074"/>
    <w:bookmarkStart w:name="z28845" w:id="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075"/>
    <w:bookmarkStart w:name="z28846" w:id="9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076"/>
    <w:bookmarkStart w:name="z28847" w:id="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077"/>
    <w:bookmarkStart w:name="z28848" w:id="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078"/>
    <w:bookmarkStart w:name="z28849" w:id="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079"/>
    <w:bookmarkStart w:name="z28850" w:id="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080"/>
    <w:bookmarkStart w:name="z28851" w:id="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081"/>
    <w:bookmarkStart w:name="z28852" w:id="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082"/>
    <w:bookmarkStart w:name="z43390" w:id="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083"/>
    <w:bookmarkStart w:name="z43391" w:id="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084"/>
    <w:bookmarkStart w:name="z43392" w:id="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085"/>
    <w:bookmarkStart w:name="z43393" w:id="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086"/>
    <w:bookmarkStart w:name="z43394"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7" w:id="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088"/>
    <w:bookmarkStart w:name="z47159" w:id="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089"/>
    <w:bookmarkStart w:name="z47160" w:id="9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090"/>
    <w:bookmarkStart w:name="z43396" w:id="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091"/>
    <w:bookmarkStart w:name="z47161" w:id="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092"/>
    <w:bookmarkStart w:name="z43397" w:id="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093"/>
    <w:bookmarkStart w:name="z43398" w:id="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094"/>
    <w:bookmarkStart w:name="z43399" w:id="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095"/>
    <w:bookmarkStart w:name="z43400" w:id="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0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02" w:id="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097"/>
    <w:bookmarkStart w:name="z43403" w:id="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098"/>
    <w:bookmarkStart w:name="z43404" w:id="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099"/>
    <w:bookmarkStart w:name="z43405" w:id="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83" w:id="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101"/>
    <w:bookmarkStart w:name="z28884" w:id="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102"/>
    <w:bookmarkStart w:name="z28885" w:id="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103"/>
    <w:bookmarkStart w:name="z28886" w:id="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104"/>
    <w:bookmarkStart w:name="z28887" w:id="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105"/>
    <w:bookmarkStart w:name="z28888" w:id="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106"/>
    <w:bookmarkStart w:name="z28889" w:id="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107"/>
    <w:bookmarkStart w:name="z28890" w:id="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108"/>
    <w:bookmarkStart w:name="z28891" w:id="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109"/>
    <w:bookmarkStart w:name="z28892" w:id="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110"/>
    <w:bookmarkStart w:name="z47162" w:id="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111"/>
    <w:bookmarkStart w:name="z28893" w:id="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112"/>
    <w:bookmarkStart w:name="z28894" w:id="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13"/>
    <w:bookmarkStart w:name="z28895" w:id="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14"/>
    <w:bookmarkStart w:name="z47163" w:id="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115"/>
    <w:bookmarkStart w:name="z28896" w:id="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97" w:id="9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117"/>
    <w:bookmarkStart w:name="z28898" w:id="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118"/>
    <w:bookmarkStart w:name="z28899" w:id="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119"/>
    <w:bookmarkStart w:name="z28900" w:id="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120"/>
    <w:bookmarkStart w:name="z28901" w:id="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121"/>
    <w:bookmarkStart w:name="z28902" w:id="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122"/>
    <w:bookmarkStart w:name="z28903" w:id="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123"/>
    <w:bookmarkStart w:name="z28904" w:id="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124"/>
    <w:bookmarkStart w:name="z28905" w:id="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125"/>
    <w:bookmarkStart w:name="z28906" w:id="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126"/>
    <w:bookmarkStart w:name="z28907" w:id="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127"/>
    <w:bookmarkStart w:name="z28908" w:id="9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128"/>
    <w:bookmarkStart w:name="z28909" w:id="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129"/>
    <w:bookmarkStart w:name="z28910" w:id="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130"/>
    <w:bookmarkStart w:name="z28911" w:id="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131"/>
    <w:bookmarkStart w:name="z28912" w:id="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132"/>
    <w:bookmarkStart w:name="z28913" w:id="9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133"/>
    <w:bookmarkStart w:name="z28914" w:id="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92-10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8916" w:id="9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</w:t>
      </w:r>
    </w:p>
    <w:bookmarkEnd w:id="9135"/>
    <w:bookmarkStart w:name="z28917" w:id="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92-10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136"/>
    <w:bookmarkStart w:name="z28918" w:id="9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137"/>
    <w:bookmarkStart w:name="z28919" w:id="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138"/>
    <w:bookmarkStart w:name="z28920" w:id="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139"/>
    <w:bookmarkStart w:name="z28921" w:id="9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140"/>
    <w:bookmarkStart w:name="z28922" w:id="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141"/>
    <w:bookmarkStart w:name="z28923" w:id="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142"/>
    <w:bookmarkStart w:name="z28924" w:id="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143"/>
    <w:bookmarkStart w:name="z28925" w:id="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144"/>
    <w:bookmarkStart w:name="z28926" w:id="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041701, Республика Казахстан, область Жетісу, город Текели, улица Тауелсіздік, д.6, н.п.2.</w:t>
      </w:r>
    </w:p>
    <w:bookmarkEnd w:id="9145"/>
    <w:bookmarkStart w:name="z28927" w:id="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"Текелийское городское Управление санитарно-эпидемиологического контроля Департамента санитарно-эпидемиологического контроля области Жетісу Комитета санитарно-эпидемиологического контроля Министерства здравоохранения Республики Казахстан".</w:t>
      </w:r>
    </w:p>
    <w:bookmarkEnd w:id="9146"/>
    <w:bookmarkStart w:name="z28928" w:id="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147"/>
    <w:bookmarkStart w:name="z28929" w:id="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148"/>
    <w:bookmarkStart w:name="z28930" w:id="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149"/>
    <w:bookmarkStart w:name="z28931" w:id="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150"/>
    <w:bookmarkStart w:name="z28932" w:id="9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151"/>
    <w:bookmarkStart w:name="z28933" w:id="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152"/>
    <w:bookmarkStart w:name="z28934" w:id="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153"/>
    <w:bookmarkStart w:name="z28935" w:id="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154"/>
    <w:bookmarkStart w:name="z28936" w:id="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155"/>
    <w:bookmarkStart w:name="z28937" w:id="9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156"/>
    <w:bookmarkStart w:name="z28938" w:id="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157"/>
    <w:bookmarkStart w:name="z28939" w:id="9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158"/>
    <w:bookmarkStart w:name="z28940" w:id="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159"/>
    <w:bookmarkStart w:name="z28941" w:id="9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160"/>
    <w:bookmarkStart w:name="z28942" w:id="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161"/>
    <w:bookmarkStart w:name="z28943" w:id="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162"/>
    <w:bookmarkStart w:name="z28944" w:id="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163"/>
    <w:bookmarkStart w:name="z28945" w:id="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164"/>
    <w:bookmarkStart w:name="z28946" w:id="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165"/>
    <w:bookmarkStart w:name="z28947" w:id="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166"/>
    <w:bookmarkStart w:name="z43408" w:id="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167"/>
    <w:bookmarkStart w:name="z43409" w:id="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168"/>
    <w:bookmarkStart w:name="z43410" w:id="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169"/>
    <w:bookmarkStart w:name="z43411" w:id="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170"/>
    <w:bookmarkStart w:name="z43412"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18" w:id="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9172"/>
    <w:bookmarkStart w:name="z47164" w:id="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9173"/>
    <w:bookmarkStart w:name="z47165" w:id="9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9174"/>
    <w:bookmarkStart w:name="z43414" w:id="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175"/>
    <w:bookmarkStart w:name="z47166" w:id="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176"/>
    <w:bookmarkStart w:name="z43415" w:id="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177"/>
    <w:bookmarkStart w:name="z43416" w:id="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178"/>
    <w:bookmarkStart w:name="z43417" w:id="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179"/>
    <w:bookmarkStart w:name="z43418" w:id="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20" w:id="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181"/>
    <w:bookmarkStart w:name="z43421" w:id="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182"/>
    <w:bookmarkStart w:name="z43422" w:id="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183"/>
    <w:bookmarkStart w:name="z43423" w:id="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78" w:id="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9185"/>
    <w:bookmarkStart w:name="z28979" w:id="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9186"/>
    <w:bookmarkStart w:name="z28980" w:id="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9187"/>
    <w:bookmarkStart w:name="z28981" w:id="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188"/>
    <w:bookmarkStart w:name="z28982" w:id="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9189"/>
    <w:bookmarkStart w:name="z28983" w:id="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190"/>
    <w:bookmarkStart w:name="z28984" w:id="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9191"/>
    <w:bookmarkStart w:name="z28985" w:id="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9192"/>
    <w:bookmarkStart w:name="z28986" w:id="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9193"/>
    <w:bookmarkStart w:name="z28987" w:id="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194"/>
    <w:bookmarkStart w:name="z47167" w:id="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9195"/>
    <w:bookmarkStart w:name="z28988" w:id="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9196"/>
    <w:bookmarkStart w:name="z28989" w:id="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197"/>
    <w:bookmarkStart w:name="z28990" w:id="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198"/>
    <w:bookmarkStart w:name="z47168" w:id="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199"/>
    <w:bookmarkStart w:name="z28991" w:id="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9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92" w:id="9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01"/>
    <w:bookmarkStart w:name="z28993" w:id="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02"/>
    <w:bookmarkStart w:name="z28994" w:id="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03"/>
    <w:bookmarkStart w:name="z28995" w:id="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04"/>
    <w:bookmarkStart w:name="z28996" w:id="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05"/>
    <w:bookmarkStart w:name="z28997" w:id="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06"/>
    <w:bookmarkStart w:name="z28998" w:id="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07"/>
    <w:bookmarkStart w:name="z28999" w:id="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08"/>
    <w:bookmarkStart w:name="z29000" w:id="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09"/>
    <w:bookmarkStart w:name="z29001" w:id="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10"/>
    <w:bookmarkStart w:name="z29002" w:id="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11"/>
    <w:bookmarkStart w:name="z29003" w:id="9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12"/>
    <w:bookmarkStart w:name="z29004" w:id="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13"/>
    <w:bookmarkStart w:name="z29005" w:id="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14"/>
    <w:bookmarkStart w:name="z29006" w:id="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15"/>
    <w:bookmarkStart w:name="z29007" w:id="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16"/>
    <w:bookmarkStart w:name="z29008" w:id="9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17"/>
    <w:bookmarkStart w:name="z29009" w:id="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010" w:id="9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219"/>
    <w:bookmarkStart w:name="z29011" w:id="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220"/>
    <w:bookmarkStart w:name="z29012" w:id="9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221"/>
    <w:bookmarkStart w:name="z29013" w:id="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222"/>
    <w:bookmarkStart w:name="z29014" w:id="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223"/>
    <w:bookmarkStart w:name="z29015" w:id="9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224"/>
    <w:bookmarkStart w:name="z29016" w:id="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225"/>
    <w:bookmarkStart w:name="z29017" w:id="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226"/>
    <w:bookmarkStart w:name="z29018" w:id="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227"/>
    <w:bookmarkStart w:name="z29019" w:id="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228"/>
    <w:bookmarkStart w:name="z29020" w:id="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030002, Республика Казахстан, Актюбинская область, город Актобе, район Алматы, улица 8 Марта, дом 3, н.п. 2.</w:t>
      </w:r>
    </w:p>
    <w:bookmarkEnd w:id="9229"/>
    <w:bookmarkStart w:name="z29021" w:id="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"Актюбинское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230"/>
    <w:bookmarkStart w:name="z29022" w:id="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231"/>
    <w:bookmarkStart w:name="z29023" w:id="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232"/>
    <w:bookmarkStart w:name="z29024" w:id="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233"/>
    <w:bookmarkStart w:name="z29025" w:id="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234"/>
    <w:bookmarkStart w:name="z29026" w:id="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235"/>
    <w:bookmarkStart w:name="z29027" w:id="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236"/>
    <w:bookmarkStart w:name="z29028" w:id="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237"/>
    <w:bookmarkStart w:name="z29029" w:id="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238"/>
    <w:bookmarkStart w:name="z29030" w:id="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239"/>
    <w:bookmarkStart w:name="z29031" w:id="9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240"/>
    <w:bookmarkStart w:name="z29032" w:id="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241"/>
    <w:bookmarkStart w:name="z29033" w:id="9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242"/>
    <w:bookmarkStart w:name="z29034" w:id="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243"/>
    <w:bookmarkStart w:name="z29035" w:id="9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244"/>
    <w:bookmarkStart w:name="z29036" w:id="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245"/>
    <w:bookmarkStart w:name="z29037" w:id="9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246"/>
    <w:bookmarkStart w:name="z29038" w:id="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247"/>
    <w:bookmarkStart w:name="z29039" w:id="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248"/>
    <w:bookmarkStart w:name="z29040" w:id="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249"/>
    <w:bookmarkStart w:name="z29041" w:id="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250"/>
    <w:bookmarkStart w:name="z43426" w:id="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251"/>
    <w:bookmarkStart w:name="z43427" w:id="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252"/>
    <w:bookmarkStart w:name="z43428" w:id="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253"/>
    <w:bookmarkStart w:name="z43429" w:id="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254"/>
    <w:bookmarkStart w:name="z43430" w:id="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255"/>
    <w:bookmarkStart w:name="z43431" w:id="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2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2" w:id="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257"/>
    <w:bookmarkStart w:name="z47169" w:id="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258"/>
    <w:bookmarkStart w:name="z43433" w:id="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259"/>
    <w:bookmarkStart w:name="z43434" w:id="9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260"/>
    <w:bookmarkStart w:name="z43435" w:id="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261"/>
    <w:bookmarkStart w:name="z43436" w:id="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38" w:id="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263"/>
    <w:bookmarkStart w:name="z43439" w:id="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264"/>
    <w:bookmarkStart w:name="z47170" w:id="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265"/>
    <w:bookmarkStart w:name="z47171" w:id="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266"/>
    <w:bookmarkStart w:name="z43440" w:id="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267"/>
    <w:bookmarkStart w:name="z43441" w:id="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2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72" w:id="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269"/>
    <w:bookmarkStart w:name="z29073" w:id="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270"/>
    <w:bookmarkStart w:name="z29074" w:id="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271"/>
    <w:bookmarkStart w:name="z29075" w:id="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272"/>
    <w:bookmarkStart w:name="z29076" w:id="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273"/>
    <w:bookmarkStart w:name="z29077" w:id="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274"/>
    <w:bookmarkStart w:name="z29078" w:id="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275"/>
    <w:bookmarkStart w:name="z29079" w:id="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276"/>
    <w:bookmarkStart w:name="z29080" w:id="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277"/>
    <w:bookmarkStart w:name="z29081" w:id="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278"/>
    <w:bookmarkStart w:name="z47172"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082" w:id="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83" w:id="9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281"/>
    <w:bookmarkStart w:name="z29084" w:id="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282"/>
    <w:bookmarkStart w:name="z29085" w:id="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283"/>
    <w:bookmarkStart w:name="z29086" w:id="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284"/>
    <w:bookmarkStart w:name="z29087" w:id="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285"/>
    <w:bookmarkStart w:name="z29088" w:id="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286"/>
    <w:bookmarkStart w:name="z29089" w:id="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287"/>
    <w:bookmarkStart w:name="z29090" w:id="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288"/>
    <w:bookmarkStart w:name="z29091" w:id="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289"/>
    <w:bookmarkStart w:name="z29092" w:id="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290"/>
    <w:bookmarkStart w:name="z29093" w:id="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291"/>
    <w:bookmarkStart w:name="z29094" w:id="9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292"/>
    <w:bookmarkStart w:name="z29095" w:id="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293"/>
    <w:bookmarkStart w:name="z29096" w:id="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294"/>
    <w:bookmarkStart w:name="z29097" w:id="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295"/>
    <w:bookmarkStart w:name="z29098" w:id="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296"/>
    <w:bookmarkStart w:name="z29099" w:id="9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297"/>
    <w:bookmarkStart w:name="z29100" w:id="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101" w:id="9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299"/>
    <w:bookmarkStart w:name="z29102" w:id="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00"/>
    <w:bookmarkStart w:name="z29103" w:id="9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01"/>
    <w:bookmarkStart w:name="z29104" w:id="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02"/>
    <w:bookmarkStart w:name="z29105" w:id="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03"/>
    <w:bookmarkStart w:name="z29106" w:id="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04"/>
    <w:bookmarkStart w:name="z29107" w:id="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05"/>
    <w:bookmarkStart w:name="z29108" w:id="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06"/>
    <w:bookmarkStart w:name="z29109" w:id="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07"/>
    <w:bookmarkStart w:name="z29110" w:id="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08"/>
    <w:bookmarkStart w:name="z29111" w:id="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050022, Республика Казахстан, город Алматы, Алмалинский район, проспект Сейфуллина, дом 585.</w:t>
      </w:r>
    </w:p>
    <w:bookmarkEnd w:id="9309"/>
    <w:bookmarkStart w:name="z29112" w:id="9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"Алматинское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10"/>
    <w:bookmarkStart w:name="z29113" w:id="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311"/>
    <w:bookmarkStart w:name="z29114" w:id="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312"/>
    <w:bookmarkStart w:name="z29115" w:id="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313"/>
    <w:bookmarkStart w:name="z29116" w:id="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314"/>
    <w:bookmarkStart w:name="z29117" w:id="9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315"/>
    <w:bookmarkStart w:name="z29118" w:id="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316"/>
    <w:bookmarkStart w:name="z29119" w:id="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317"/>
    <w:bookmarkStart w:name="z29120" w:id="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318"/>
    <w:bookmarkStart w:name="z29121" w:id="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319"/>
    <w:bookmarkStart w:name="z29122" w:id="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320"/>
    <w:bookmarkStart w:name="z29123" w:id="9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321"/>
    <w:bookmarkStart w:name="z29124" w:id="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322"/>
    <w:bookmarkStart w:name="z29125" w:id="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323"/>
    <w:bookmarkStart w:name="z29126" w:id="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324"/>
    <w:bookmarkStart w:name="z29127" w:id="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325"/>
    <w:bookmarkStart w:name="z29128" w:id="9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326"/>
    <w:bookmarkStart w:name="z29129" w:id="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327"/>
    <w:bookmarkStart w:name="z29130" w:id="9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328"/>
    <w:bookmarkStart w:name="z29131" w:id="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329"/>
    <w:bookmarkStart w:name="z29132" w:id="9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330"/>
    <w:bookmarkStart w:name="z43444" w:id="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331"/>
    <w:bookmarkStart w:name="z43445" w:id="9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332"/>
    <w:bookmarkStart w:name="z43446" w:id="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333"/>
    <w:bookmarkStart w:name="z43447" w:id="9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334"/>
    <w:bookmarkStart w:name="z43448" w:id="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335"/>
    <w:bookmarkStart w:name="z43449" w:id="9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3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50" w:id="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337"/>
    <w:bookmarkStart w:name="z47173" w:id="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338"/>
    <w:bookmarkStart w:name="z43451" w:id="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339"/>
    <w:bookmarkStart w:name="z43452" w:id="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340"/>
    <w:bookmarkStart w:name="z43453" w:id="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341"/>
    <w:bookmarkStart w:name="z43454" w:id="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56" w:id="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343"/>
    <w:bookmarkStart w:name="z43457" w:id="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344"/>
    <w:bookmarkStart w:name="z47174" w:id="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345"/>
    <w:bookmarkStart w:name="z47175" w:id="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346"/>
    <w:bookmarkStart w:name="z43458" w:id="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347"/>
    <w:bookmarkStart w:name="z43459" w:id="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3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63" w:id="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349"/>
    <w:bookmarkStart w:name="z29164" w:id="9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350"/>
    <w:bookmarkStart w:name="z29165" w:id="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351"/>
    <w:bookmarkStart w:name="z29166" w:id="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352"/>
    <w:bookmarkStart w:name="z29167" w:id="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353"/>
    <w:bookmarkStart w:name="z29168" w:id="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354"/>
    <w:bookmarkStart w:name="z29169" w:id="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355"/>
    <w:bookmarkStart w:name="z29170" w:id="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356"/>
    <w:bookmarkStart w:name="z29171" w:id="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357"/>
    <w:bookmarkStart w:name="z29172" w:id="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358"/>
    <w:bookmarkStart w:name="z47176"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173" w:id="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3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74" w:id="9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361"/>
    <w:bookmarkStart w:name="z29175" w:id="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362"/>
    <w:bookmarkStart w:name="z29176" w:id="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363"/>
    <w:bookmarkStart w:name="z29177" w:id="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364"/>
    <w:bookmarkStart w:name="z29178" w:id="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365"/>
    <w:bookmarkStart w:name="z29179" w:id="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366"/>
    <w:bookmarkStart w:name="z29180" w:id="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367"/>
    <w:bookmarkStart w:name="z29181" w:id="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368"/>
    <w:bookmarkStart w:name="z29182" w:id="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369"/>
    <w:bookmarkStart w:name="z29183" w:id="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370"/>
    <w:bookmarkStart w:name="z29184" w:id="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371"/>
    <w:bookmarkStart w:name="z29185" w:id="9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372"/>
    <w:bookmarkStart w:name="z29186" w:id="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373"/>
    <w:bookmarkStart w:name="z29187" w:id="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374"/>
    <w:bookmarkStart w:name="z29188" w:id="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375"/>
    <w:bookmarkStart w:name="z29189" w:id="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376"/>
    <w:bookmarkStart w:name="z29190" w:id="9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377"/>
    <w:bookmarkStart w:name="z29191" w:id="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3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192" w:id="9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379"/>
    <w:bookmarkStart w:name="z29193" w:id="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380"/>
    <w:bookmarkStart w:name="z29194" w:id="9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381"/>
    <w:bookmarkStart w:name="z29195" w:id="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382"/>
    <w:bookmarkStart w:name="z29196" w:id="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383"/>
    <w:bookmarkStart w:name="z29197" w:id="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384"/>
    <w:bookmarkStart w:name="z29198" w:id="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385"/>
    <w:bookmarkStart w:name="z29199" w:id="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386"/>
    <w:bookmarkStart w:name="z29200" w:id="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387"/>
    <w:bookmarkStart w:name="z29201" w:id="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388"/>
    <w:bookmarkStart w:name="z29202" w:id="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020400, Республика Казахстан, Акмолинская область, Атбасарский район, город Атбасар, улица М.Ауезова, строение 33В, нежилое помещение 2.</w:t>
      </w:r>
    </w:p>
    <w:bookmarkEnd w:id="9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03" w:id="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"Атбасарское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390"/>
    <w:bookmarkStart w:name="z29204" w:id="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391"/>
    <w:bookmarkStart w:name="z29205" w:id="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392"/>
    <w:bookmarkStart w:name="z29206" w:id="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393"/>
    <w:bookmarkStart w:name="z29207" w:id="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394"/>
    <w:bookmarkStart w:name="z29208" w:id="9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395"/>
    <w:bookmarkStart w:name="z29209" w:id="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396"/>
    <w:bookmarkStart w:name="z29210" w:id="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397"/>
    <w:bookmarkStart w:name="z29211" w:id="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398"/>
    <w:bookmarkStart w:name="z29212" w:id="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399"/>
    <w:bookmarkStart w:name="z29213" w:id="9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00"/>
    <w:bookmarkStart w:name="z29214" w:id="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01"/>
    <w:bookmarkStart w:name="z29215" w:id="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02"/>
    <w:bookmarkStart w:name="z29216" w:id="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03"/>
    <w:bookmarkStart w:name="z29217" w:id="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04"/>
    <w:bookmarkStart w:name="z29218" w:id="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05"/>
    <w:bookmarkStart w:name="z29219" w:id="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06"/>
    <w:bookmarkStart w:name="z29220" w:id="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07"/>
    <w:bookmarkStart w:name="z29221" w:id="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08"/>
    <w:bookmarkStart w:name="z29222" w:id="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09"/>
    <w:bookmarkStart w:name="z29223" w:id="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10"/>
    <w:bookmarkStart w:name="z43462" w:id="9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11"/>
    <w:bookmarkStart w:name="z43463" w:id="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12"/>
    <w:bookmarkStart w:name="z43464" w:id="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413"/>
    <w:bookmarkStart w:name="z43465" w:id="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414"/>
    <w:bookmarkStart w:name="z43466" w:id="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415"/>
    <w:bookmarkStart w:name="z43467" w:id="9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68" w:id="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417"/>
    <w:bookmarkStart w:name="z47177" w:id="9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418"/>
    <w:bookmarkStart w:name="z43469" w:id="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419"/>
    <w:bookmarkStart w:name="z43470" w:id="9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420"/>
    <w:bookmarkStart w:name="z43471" w:id="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421"/>
    <w:bookmarkStart w:name="z43472" w:id="9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74" w:id="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423"/>
    <w:bookmarkStart w:name="z43475" w:id="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424"/>
    <w:bookmarkStart w:name="z47178" w:id="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425"/>
    <w:bookmarkStart w:name="z47179" w:id="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426"/>
    <w:bookmarkStart w:name="z43476" w:id="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427"/>
    <w:bookmarkStart w:name="z43477" w:id="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4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54" w:id="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429"/>
    <w:bookmarkStart w:name="z29255" w:id="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430"/>
    <w:bookmarkStart w:name="z29256" w:id="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431"/>
    <w:bookmarkStart w:name="z29257" w:id="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432"/>
    <w:bookmarkStart w:name="z29258" w:id="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433"/>
    <w:bookmarkStart w:name="z29259" w:id="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434"/>
    <w:bookmarkStart w:name="z29260" w:id="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435"/>
    <w:bookmarkStart w:name="z29261" w:id="9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436"/>
    <w:bookmarkStart w:name="z29262" w:id="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437"/>
    <w:bookmarkStart w:name="z29263" w:id="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438"/>
    <w:bookmarkStart w:name="z47180"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264" w:id="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4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65" w:id="9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441"/>
    <w:bookmarkStart w:name="z29266" w:id="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442"/>
    <w:bookmarkStart w:name="z29267" w:id="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443"/>
    <w:bookmarkStart w:name="z29268" w:id="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444"/>
    <w:bookmarkStart w:name="z29269" w:id="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445"/>
    <w:bookmarkStart w:name="z29270" w:id="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446"/>
    <w:bookmarkStart w:name="z29271" w:id="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447"/>
    <w:bookmarkStart w:name="z29272" w:id="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448"/>
    <w:bookmarkStart w:name="z29273" w:id="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449"/>
    <w:bookmarkStart w:name="z29274" w:id="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450"/>
    <w:bookmarkStart w:name="z29275" w:id="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451"/>
    <w:bookmarkStart w:name="z29276" w:id="9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452"/>
    <w:bookmarkStart w:name="z29277" w:id="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453"/>
    <w:bookmarkStart w:name="z29278" w:id="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454"/>
    <w:bookmarkStart w:name="z29279" w:id="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455"/>
    <w:bookmarkStart w:name="z29280" w:id="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456"/>
    <w:bookmarkStart w:name="z29281" w:id="9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457"/>
    <w:bookmarkStart w:name="z29282" w:id="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4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283" w:id="9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459"/>
    <w:bookmarkStart w:name="z29284" w:id="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460"/>
    <w:bookmarkStart w:name="z29285" w:id="94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61"/>
    <w:bookmarkStart w:name="z29286" w:id="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462"/>
    <w:bookmarkStart w:name="z29287" w:id="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463"/>
    <w:bookmarkStart w:name="z29288" w:id="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464"/>
    <w:bookmarkStart w:name="z29289" w:id="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465"/>
    <w:bookmarkStart w:name="z29290" w:id="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466"/>
    <w:bookmarkStart w:name="z29291" w:id="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467"/>
    <w:bookmarkStart w:name="z29292" w:id="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468"/>
    <w:bookmarkStart w:name="z29293" w:id="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060002, Республика Казахстан, Атырауская область, город Атырау, проспект Азаттық, дом 15, н.п.1.</w:t>
      </w:r>
    </w:p>
    <w:bookmarkEnd w:id="9469"/>
    <w:bookmarkStart w:name="z29294" w:id="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"Атырауское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470"/>
    <w:bookmarkStart w:name="z29295" w:id="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471"/>
    <w:bookmarkStart w:name="z29296" w:id="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472"/>
    <w:bookmarkStart w:name="z29297" w:id="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473"/>
    <w:bookmarkStart w:name="z29298" w:id="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474"/>
    <w:bookmarkStart w:name="z29299" w:id="9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475"/>
    <w:bookmarkStart w:name="z29300" w:id="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476"/>
    <w:bookmarkStart w:name="z29301" w:id="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477"/>
    <w:bookmarkStart w:name="z29302" w:id="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478"/>
    <w:bookmarkStart w:name="z29303" w:id="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479"/>
    <w:bookmarkStart w:name="z29304" w:id="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480"/>
    <w:bookmarkStart w:name="z29305" w:id="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481"/>
    <w:bookmarkStart w:name="z29306" w:id="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482"/>
    <w:bookmarkStart w:name="z29307" w:id="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483"/>
    <w:bookmarkStart w:name="z29308" w:id="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484"/>
    <w:bookmarkStart w:name="z29309" w:id="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485"/>
    <w:bookmarkStart w:name="z29310" w:id="9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486"/>
    <w:bookmarkStart w:name="z29311" w:id="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487"/>
    <w:bookmarkStart w:name="z29312" w:id="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488"/>
    <w:bookmarkStart w:name="z29313" w:id="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489"/>
    <w:bookmarkStart w:name="z29314" w:id="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490"/>
    <w:bookmarkStart w:name="z43480" w:id="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491"/>
    <w:bookmarkStart w:name="z43481" w:id="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492"/>
    <w:bookmarkStart w:name="z43482" w:id="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493"/>
    <w:bookmarkStart w:name="z43483" w:id="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494"/>
    <w:bookmarkStart w:name="z43484" w:id="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495"/>
    <w:bookmarkStart w:name="z43485" w:id="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86" w:id="9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497"/>
    <w:bookmarkStart w:name="z47181" w:id="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498"/>
    <w:bookmarkStart w:name="z43487" w:id="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499"/>
    <w:bookmarkStart w:name="z43488" w:id="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00"/>
    <w:bookmarkStart w:name="z43489" w:id="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01"/>
    <w:bookmarkStart w:name="z43490" w:id="9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492" w:id="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503"/>
    <w:bookmarkStart w:name="z43493" w:id="9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04"/>
    <w:bookmarkStart w:name="z47182" w:id="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505"/>
    <w:bookmarkStart w:name="z47183" w:id="9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506"/>
    <w:bookmarkStart w:name="z43494" w:id="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07"/>
    <w:bookmarkStart w:name="z43495" w:id="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45" w:id="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509"/>
    <w:bookmarkStart w:name="z29346" w:id="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10"/>
    <w:bookmarkStart w:name="z29347" w:id="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11"/>
    <w:bookmarkStart w:name="z29348" w:id="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12"/>
    <w:bookmarkStart w:name="z29349" w:id="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513"/>
    <w:bookmarkStart w:name="z29350" w:id="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14"/>
    <w:bookmarkStart w:name="z29351" w:id="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15"/>
    <w:bookmarkStart w:name="z29352" w:id="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516"/>
    <w:bookmarkStart w:name="z29353" w:id="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17"/>
    <w:bookmarkStart w:name="z29354" w:id="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18"/>
    <w:bookmarkStart w:name="z47184"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355" w:id="9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5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56" w:id="9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521"/>
    <w:bookmarkStart w:name="z29357" w:id="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522"/>
    <w:bookmarkStart w:name="z29358" w:id="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523"/>
    <w:bookmarkStart w:name="z29359" w:id="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524"/>
    <w:bookmarkStart w:name="z29360" w:id="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525"/>
    <w:bookmarkStart w:name="z29361" w:id="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526"/>
    <w:bookmarkStart w:name="z29362" w:id="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527"/>
    <w:bookmarkStart w:name="z29363" w:id="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528"/>
    <w:bookmarkStart w:name="z29364" w:id="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529"/>
    <w:bookmarkStart w:name="z29365" w:id="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530"/>
    <w:bookmarkStart w:name="z29366" w:id="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531"/>
    <w:bookmarkStart w:name="z29367" w:id="9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532"/>
    <w:bookmarkStart w:name="z29368" w:id="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533"/>
    <w:bookmarkStart w:name="z29369" w:id="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534"/>
    <w:bookmarkStart w:name="z29370" w:id="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535"/>
    <w:bookmarkStart w:name="z29371" w:id="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536"/>
    <w:bookmarkStart w:name="z29372" w:id="9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537"/>
    <w:bookmarkStart w:name="z29373" w:id="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5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374" w:id="9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539"/>
    <w:bookmarkStart w:name="z29375" w:id="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540"/>
    <w:bookmarkStart w:name="z29376" w:id="9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541"/>
    <w:bookmarkStart w:name="z29377" w:id="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542"/>
    <w:bookmarkStart w:name="z29378" w:id="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543"/>
    <w:bookmarkStart w:name="z29379" w:id="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544"/>
    <w:bookmarkStart w:name="z29380" w:id="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545"/>
    <w:bookmarkStart w:name="z29381" w:id="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546"/>
    <w:bookmarkStart w:name="z29382" w:id="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547"/>
    <w:bookmarkStart w:name="z29383" w:id="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548"/>
    <w:bookmarkStart w:name="z29384" w:id="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080001, Республика Казахстан, Жамбылская область, город Тараз, ул. Привокзальная, здание 5.</w:t>
      </w:r>
    </w:p>
    <w:bookmarkEnd w:id="9549"/>
    <w:bookmarkStart w:name="z29385" w:id="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550"/>
    <w:bookmarkStart w:name="z29386" w:id="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551"/>
    <w:bookmarkStart w:name="z29387" w:id="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552"/>
    <w:bookmarkStart w:name="z29388" w:id="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553"/>
    <w:bookmarkStart w:name="z29389" w:id="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554"/>
    <w:bookmarkStart w:name="z29390" w:id="9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555"/>
    <w:bookmarkStart w:name="z29391" w:id="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556"/>
    <w:bookmarkStart w:name="z29392" w:id="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557"/>
    <w:bookmarkStart w:name="z29393" w:id="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558"/>
    <w:bookmarkStart w:name="z29394" w:id="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559"/>
    <w:bookmarkStart w:name="z29395" w:id="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560"/>
    <w:bookmarkStart w:name="z29396" w:id="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561"/>
    <w:bookmarkStart w:name="z29397" w:id="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562"/>
    <w:bookmarkStart w:name="z29398" w:id="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563"/>
    <w:bookmarkStart w:name="z29399" w:id="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564"/>
    <w:bookmarkStart w:name="z29400" w:id="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565"/>
    <w:bookmarkStart w:name="z29401" w:id="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566"/>
    <w:bookmarkStart w:name="z29402" w:id="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567"/>
    <w:bookmarkStart w:name="z29403" w:id="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568"/>
    <w:bookmarkStart w:name="z29404" w:id="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569"/>
    <w:bookmarkStart w:name="z29405" w:id="9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570"/>
    <w:bookmarkStart w:name="z43498" w:id="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571"/>
    <w:bookmarkStart w:name="z43499" w:id="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572"/>
    <w:bookmarkStart w:name="z43500" w:id="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573"/>
    <w:bookmarkStart w:name="z43501" w:id="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574"/>
    <w:bookmarkStart w:name="z43502" w:id="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575"/>
    <w:bookmarkStart w:name="z43503" w:id="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5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04" w:id="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577"/>
    <w:bookmarkStart w:name="z47185" w:id="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578"/>
    <w:bookmarkStart w:name="z43505" w:id="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579"/>
    <w:bookmarkStart w:name="z43506" w:id="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580"/>
    <w:bookmarkStart w:name="z43507" w:id="9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581"/>
    <w:bookmarkStart w:name="z43508" w:id="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5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10" w:id="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583"/>
    <w:bookmarkStart w:name="z43511" w:id="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584"/>
    <w:bookmarkStart w:name="z47186" w:id="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585"/>
    <w:bookmarkStart w:name="z47187" w:id="9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586"/>
    <w:bookmarkStart w:name="z43512" w:id="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587"/>
    <w:bookmarkStart w:name="z43513" w:id="9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5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36" w:id="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589"/>
    <w:bookmarkStart w:name="z29437" w:id="9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590"/>
    <w:bookmarkStart w:name="z29438" w:id="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591"/>
    <w:bookmarkStart w:name="z29439" w:id="9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592"/>
    <w:bookmarkStart w:name="z29440" w:id="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593"/>
    <w:bookmarkStart w:name="z29441" w:id="9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594"/>
    <w:bookmarkStart w:name="z29442" w:id="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595"/>
    <w:bookmarkStart w:name="z29443" w:id="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596"/>
    <w:bookmarkStart w:name="z29444" w:id="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597"/>
    <w:bookmarkStart w:name="z29445" w:id="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598"/>
    <w:bookmarkStart w:name="z47188"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446" w:id="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47" w:id="9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01"/>
    <w:bookmarkStart w:name="z29448" w:id="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02"/>
    <w:bookmarkStart w:name="z29449" w:id="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03"/>
    <w:bookmarkStart w:name="z29450" w:id="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04"/>
    <w:bookmarkStart w:name="z29451" w:id="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05"/>
    <w:bookmarkStart w:name="z29452" w:id="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06"/>
    <w:bookmarkStart w:name="z29453" w:id="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07"/>
    <w:bookmarkStart w:name="z29454" w:id="9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08"/>
    <w:bookmarkStart w:name="z29455" w:id="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09"/>
    <w:bookmarkStart w:name="z29456" w:id="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10"/>
    <w:bookmarkStart w:name="z29457" w:id="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11"/>
    <w:bookmarkStart w:name="z29458" w:id="9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12"/>
    <w:bookmarkStart w:name="z29459" w:id="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13"/>
    <w:bookmarkStart w:name="z29460" w:id="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14"/>
    <w:bookmarkStart w:name="z29461" w:id="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15"/>
    <w:bookmarkStart w:name="z29462" w:id="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16"/>
    <w:bookmarkStart w:name="z29463" w:id="96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17"/>
    <w:bookmarkStart w:name="z29464" w:id="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465" w:id="96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619"/>
    <w:bookmarkStart w:name="z29466" w:id="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620"/>
    <w:bookmarkStart w:name="z29467" w:id="96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621"/>
    <w:bookmarkStart w:name="z29468" w:id="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622"/>
    <w:bookmarkStart w:name="z29469" w:id="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623"/>
    <w:bookmarkStart w:name="z29470" w:id="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624"/>
    <w:bookmarkStart w:name="z29471" w:id="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625"/>
    <w:bookmarkStart w:name="z29472" w:id="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626"/>
    <w:bookmarkStart w:name="z29473" w:id="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627"/>
    <w:bookmarkStart w:name="z29474" w:id="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628"/>
    <w:bookmarkStart w:name="z29475" w:id="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Жанаарқа, ул.Абая, д.43.</w:t>
      </w:r>
    </w:p>
    <w:bookmarkEnd w:id="9629"/>
    <w:bookmarkStart w:name="z29476" w:id="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"Жана-Аркинское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630"/>
    <w:bookmarkStart w:name="z29477" w:id="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631"/>
    <w:bookmarkStart w:name="z29478" w:id="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632"/>
    <w:bookmarkStart w:name="z29479" w:id="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633"/>
    <w:bookmarkStart w:name="z29480" w:id="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634"/>
    <w:bookmarkStart w:name="z29481" w:id="9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635"/>
    <w:bookmarkStart w:name="z29482" w:id="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636"/>
    <w:bookmarkStart w:name="z29483" w:id="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637"/>
    <w:bookmarkStart w:name="z29484" w:id="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638"/>
    <w:bookmarkStart w:name="z29485" w:id="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639"/>
    <w:bookmarkStart w:name="z29486" w:id="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640"/>
    <w:bookmarkStart w:name="z29487" w:id="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641"/>
    <w:bookmarkStart w:name="z29488" w:id="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642"/>
    <w:bookmarkStart w:name="z29489" w:id="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643"/>
    <w:bookmarkStart w:name="z29490" w:id="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644"/>
    <w:bookmarkStart w:name="z29491" w:id="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645"/>
    <w:bookmarkStart w:name="z29492" w:id="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646"/>
    <w:bookmarkStart w:name="z29493" w:id="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647"/>
    <w:bookmarkStart w:name="z29494" w:id="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648"/>
    <w:bookmarkStart w:name="z29495" w:id="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649"/>
    <w:bookmarkStart w:name="z29496" w:id="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650"/>
    <w:bookmarkStart w:name="z43516" w:id="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651"/>
    <w:bookmarkStart w:name="z43517" w:id="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652"/>
    <w:bookmarkStart w:name="z43518" w:id="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653"/>
    <w:bookmarkStart w:name="z43519" w:id="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654"/>
    <w:bookmarkStart w:name="z43520" w:id="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655"/>
    <w:bookmarkStart w:name="z43521" w:id="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6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22" w:id="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657"/>
    <w:bookmarkStart w:name="z47189" w:id="9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658"/>
    <w:bookmarkStart w:name="z43523" w:id="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659"/>
    <w:bookmarkStart w:name="z43524" w:id="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660"/>
    <w:bookmarkStart w:name="z43525" w:id="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661"/>
    <w:bookmarkStart w:name="z43526" w:id="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6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28" w:id="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663"/>
    <w:bookmarkStart w:name="z43529" w:id="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664"/>
    <w:bookmarkStart w:name="z47190" w:id="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665"/>
    <w:bookmarkStart w:name="z47191" w:id="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666"/>
    <w:bookmarkStart w:name="z43530" w:id="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667"/>
    <w:bookmarkStart w:name="z43531" w:id="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6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27" w:id="9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669"/>
    <w:bookmarkStart w:name="z29528" w:id="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670"/>
    <w:bookmarkStart w:name="z29529" w:id="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671"/>
    <w:bookmarkStart w:name="z29530" w:id="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672"/>
    <w:bookmarkStart w:name="z29531" w:id="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673"/>
    <w:bookmarkStart w:name="z29532" w:id="9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674"/>
    <w:bookmarkStart w:name="z29533" w:id="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675"/>
    <w:bookmarkStart w:name="z29534" w:id="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676"/>
    <w:bookmarkStart w:name="z29535" w:id="9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677"/>
    <w:bookmarkStart w:name="z29536" w:id="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678"/>
    <w:bookmarkStart w:name="z47192"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537" w:id="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6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38" w:id="9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681"/>
    <w:bookmarkStart w:name="z29539" w:id="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682"/>
    <w:bookmarkStart w:name="z29540" w:id="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683"/>
    <w:bookmarkStart w:name="z29541" w:id="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684"/>
    <w:bookmarkStart w:name="z29542" w:id="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685"/>
    <w:bookmarkStart w:name="z29543" w:id="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686"/>
    <w:bookmarkStart w:name="z29544" w:id="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687"/>
    <w:bookmarkStart w:name="z29545" w:id="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688"/>
    <w:bookmarkStart w:name="z29546" w:id="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689"/>
    <w:bookmarkStart w:name="z29547" w:id="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690"/>
    <w:bookmarkStart w:name="z29548" w:id="9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691"/>
    <w:bookmarkStart w:name="z29549" w:id="9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692"/>
    <w:bookmarkStart w:name="z29550" w:id="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693"/>
    <w:bookmarkStart w:name="z29551" w:id="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694"/>
    <w:bookmarkStart w:name="z29552" w:id="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695"/>
    <w:bookmarkStart w:name="z29553" w:id="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696"/>
    <w:bookmarkStart w:name="z29554" w:id="9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697"/>
    <w:bookmarkStart w:name="z29555" w:id="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6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556" w:id="9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699"/>
    <w:p>
      <w:pPr>
        <w:spacing w:after="0"/>
        <w:ind w:left="0"/>
        <w:jc w:val="both"/>
      </w:pPr>
      <w:bookmarkStart w:name="z29557" w:id="970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99 -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9558" w:id="9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01"/>
    <w:bookmarkStart w:name="z29559" w:id="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60" w:id="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03"/>
    <w:bookmarkStart w:name="z29561" w:id="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04"/>
    <w:bookmarkStart w:name="z29562" w:id="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05"/>
    <w:bookmarkStart w:name="z29563" w:id="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06"/>
    <w:bookmarkStart w:name="z29564" w:id="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07"/>
    <w:bookmarkStart w:name="z29565" w:id="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08"/>
    <w:bookmarkStart w:name="z29566" w:id="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070007, Республика Казахстан, Восточно-Казахстанкая область, город Усть-Каменогорск, улица Фабрициуса, дом 1.</w:t>
      </w:r>
    </w:p>
    <w:bookmarkEnd w:id="9709"/>
    <w:bookmarkStart w:name="z29567" w:id="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"Восточно-Казахстанское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Казахстан.</w:t>
      </w:r>
    </w:p>
    <w:bookmarkEnd w:id="97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68" w:id="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11"/>
    <w:bookmarkStart w:name="z29569" w:id="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12"/>
    <w:bookmarkStart w:name="z29570" w:id="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13"/>
    <w:bookmarkStart w:name="z29571" w:id="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14"/>
    <w:bookmarkStart w:name="z29572" w:id="9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15"/>
    <w:bookmarkStart w:name="z29573" w:id="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16"/>
    <w:bookmarkStart w:name="z29574" w:id="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17"/>
    <w:bookmarkStart w:name="z29575" w:id="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18"/>
    <w:bookmarkStart w:name="z29576" w:id="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19"/>
    <w:bookmarkStart w:name="z29577" w:id="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720"/>
    <w:bookmarkStart w:name="z29578" w:id="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721"/>
    <w:bookmarkStart w:name="z29579" w:id="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722"/>
    <w:bookmarkStart w:name="z29580" w:id="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723"/>
    <w:bookmarkStart w:name="z29581" w:id="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724"/>
    <w:bookmarkStart w:name="z29582" w:id="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725"/>
    <w:bookmarkStart w:name="z29583" w:id="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726"/>
    <w:bookmarkStart w:name="z29584" w:id="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727"/>
    <w:bookmarkStart w:name="z29585" w:id="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728"/>
    <w:bookmarkStart w:name="z29586" w:id="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729"/>
    <w:bookmarkStart w:name="z29587" w:id="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730"/>
    <w:bookmarkStart w:name="z43534" w:id="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731"/>
    <w:bookmarkStart w:name="z43535" w:id="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732"/>
    <w:bookmarkStart w:name="z43536" w:id="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733"/>
    <w:bookmarkStart w:name="z43537" w:id="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734"/>
    <w:bookmarkStart w:name="z43538" w:id="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735"/>
    <w:bookmarkStart w:name="z43539" w:id="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40" w:id="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737"/>
    <w:bookmarkStart w:name="z47193" w:id="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738"/>
    <w:bookmarkStart w:name="z43541" w:id="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739"/>
    <w:bookmarkStart w:name="z43542" w:id="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740"/>
    <w:bookmarkStart w:name="z43543" w:id="9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741"/>
    <w:bookmarkStart w:name="z43544" w:id="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7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46" w:id="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743"/>
    <w:bookmarkStart w:name="z43547" w:id="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744"/>
    <w:bookmarkStart w:name="z47194" w:id="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745"/>
    <w:bookmarkStart w:name="z47195" w:id="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746"/>
    <w:bookmarkStart w:name="z43548" w:id="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747"/>
    <w:bookmarkStart w:name="z43549" w:id="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7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18" w:id="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749"/>
    <w:bookmarkStart w:name="z29619" w:id="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750"/>
    <w:bookmarkStart w:name="z29620" w:id="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751"/>
    <w:bookmarkStart w:name="z29621" w:id="9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752"/>
    <w:bookmarkStart w:name="z29622" w:id="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753"/>
    <w:bookmarkStart w:name="z29623" w:id="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754"/>
    <w:bookmarkStart w:name="z29624" w:id="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755"/>
    <w:bookmarkStart w:name="z29625" w:id="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756"/>
    <w:bookmarkStart w:name="z29626" w:id="9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757"/>
    <w:bookmarkStart w:name="z29627" w:id="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758"/>
    <w:bookmarkStart w:name="z47196"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628" w:id="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29" w:id="9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761"/>
    <w:bookmarkStart w:name="z29630" w:id="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762"/>
    <w:bookmarkStart w:name="z29631" w:id="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763"/>
    <w:bookmarkStart w:name="z29632" w:id="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764"/>
    <w:bookmarkStart w:name="z29633" w:id="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765"/>
    <w:bookmarkStart w:name="z29634" w:id="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766"/>
    <w:bookmarkStart w:name="z29635" w:id="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767"/>
    <w:bookmarkStart w:name="z29636" w:id="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768"/>
    <w:bookmarkStart w:name="z29637" w:id="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769"/>
    <w:bookmarkStart w:name="z29638" w:id="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770"/>
    <w:bookmarkStart w:name="z29639" w:id="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771"/>
    <w:bookmarkStart w:name="z29640" w:id="9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772"/>
    <w:bookmarkStart w:name="z29641" w:id="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773"/>
    <w:bookmarkStart w:name="z29642" w:id="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774"/>
    <w:bookmarkStart w:name="z29643" w:id="9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775"/>
    <w:bookmarkStart w:name="z29644" w:id="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776"/>
    <w:bookmarkStart w:name="z29645" w:id="9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777"/>
    <w:bookmarkStart w:name="z29646" w:id="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7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647" w:id="9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779"/>
    <w:p>
      <w:pPr>
        <w:spacing w:after="0"/>
        <w:ind w:left="0"/>
        <w:jc w:val="both"/>
      </w:pPr>
      <w:bookmarkStart w:name="z29648" w:id="978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100 -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9649" w:id="9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781"/>
    <w:bookmarkStart w:name="z29650" w:id="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7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51" w:id="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783"/>
    <w:bookmarkStart w:name="z29652" w:id="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784"/>
    <w:bookmarkStart w:name="z29653" w:id="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785"/>
    <w:bookmarkStart w:name="z29654" w:id="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786"/>
    <w:bookmarkStart w:name="z29655" w:id="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787"/>
    <w:bookmarkStart w:name="z29656" w:id="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788"/>
    <w:bookmarkStart w:name="z29657" w:id="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021700, Республика Казахстан, Акмолинская область, Бурабайский район, город Щучинск, улица Саяхат, дом 5.</w:t>
      </w:r>
    </w:p>
    <w:bookmarkEnd w:id="9789"/>
    <w:bookmarkStart w:name="z29658" w:id="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"Акмолинское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Казахстан.</w:t>
      </w:r>
    </w:p>
    <w:bookmarkEnd w:id="97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59" w:id="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791"/>
    <w:bookmarkStart w:name="z29660" w:id="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792"/>
    <w:bookmarkStart w:name="z29661" w:id="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793"/>
    <w:bookmarkStart w:name="z29662" w:id="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794"/>
    <w:bookmarkStart w:name="z29663" w:id="9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795"/>
    <w:bookmarkStart w:name="z29664" w:id="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796"/>
    <w:bookmarkStart w:name="z29665" w:id="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797"/>
    <w:bookmarkStart w:name="z29666" w:id="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798"/>
    <w:bookmarkStart w:name="z29667" w:id="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799"/>
    <w:bookmarkStart w:name="z29668" w:id="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00"/>
    <w:bookmarkStart w:name="z29669" w:id="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01"/>
    <w:bookmarkStart w:name="z29670" w:id="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02"/>
    <w:bookmarkStart w:name="z29671" w:id="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03"/>
    <w:bookmarkStart w:name="z29672" w:id="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04"/>
    <w:bookmarkStart w:name="z29673" w:id="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05"/>
    <w:bookmarkStart w:name="z29674" w:id="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06"/>
    <w:bookmarkStart w:name="z29675" w:id="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07"/>
    <w:bookmarkStart w:name="z29676" w:id="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08"/>
    <w:bookmarkStart w:name="z29677" w:id="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09"/>
    <w:bookmarkStart w:name="z29678" w:id="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10"/>
    <w:bookmarkStart w:name="z43552" w:id="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11"/>
    <w:bookmarkStart w:name="z43553" w:id="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12"/>
    <w:bookmarkStart w:name="z43554" w:id="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13"/>
    <w:bookmarkStart w:name="z43555" w:id="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14"/>
    <w:bookmarkStart w:name="z43556" w:id="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15"/>
    <w:bookmarkStart w:name="z43557" w:id="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58" w:id="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17"/>
    <w:bookmarkStart w:name="z47197" w:id="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818"/>
    <w:bookmarkStart w:name="z43559" w:id="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19"/>
    <w:bookmarkStart w:name="z43560" w:id="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820"/>
    <w:bookmarkStart w:name="z43561" w:id="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821"/>
    <w:bookmarkStart w:name="z43562" w:id="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8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64" w:id="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823"/>
    <w:bookmarkStart w:name="z43565" w:id="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824"/>
    <w:bookmarkStart w:name="z47198" w:id="9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825"/>
    <w:bookmarkStart w:name="z47199" w:id="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826"/>
    <w:bookmarkStart w:name="z43566" w:id="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827"/>
    <w:bookmarkStart w:name="z43567" w:id="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8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09" w:id="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829"/>
    <w:bookmarkStart w:name="z29710" w:id="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830"/>
    <w:bookmarkStart w:name="z29711" w:id="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831"/>
    <w:bookmarkStart w:name="z29712" w:id="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832"/>
    <w:bookmarkStart w:name="z29713" w:id="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833"/>
    <w:bookmarkStart w:name="z29714" w:id="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834"/>
    <w:bookmarkStart w:name="z29715" w:id="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835"/>
    <w:bookmarkStart w:name="z29716" w:id="9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836"/>
    <w:bookmarkStart w:name="z29717" w:id="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837"/>
    <w:bookmarkStart w:name="z29718" w:id="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838"/>
    <w:bookmarkStart w:name="z47200"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719" w:id="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20" w:id="9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841"/>
    <w:bookmarkStart w:name="z29721" w:id="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842"/>
    <w:bookmarkStart w:name="z29722" w:id="9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843"/>
    <w:bookmarkStart w:name="z29723" w:id="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844"/>
    <w:bookmarkStart w:name="z29724" w:id="9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845"/>
    <w:bookmarkStart w:name="z29725" w:id="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846"/>
    <w:bookmarkStart w:name="z29726" w:id="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847"/>
    <w:bookmarkStart w:name="z29727" w:id="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848"/>
    <w:bookmarkStart w:name="z29728" w:id="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849"/>
    <w:bookmarkStart w:name="z29729" w:id="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850"/>
    <w:bookmarkStart w:name="z29730" w:id="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851"/>
    <w:bookmarkStart w:name="z29731" w:id="9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852"/>
    <w:bookmarkStart w:name="z29732" w:id="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853"/>
    <w:bookmarkStart w:name="z29733" w:id="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854"/>
    <w:bookmarkStart w:name="z29734" w:id="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855"/>
    <w:bookmarkStart w:name="z29735" w:id="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856"/>
    <w:bookmarkStart w:name="z29736" w:id="9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857"/>
    <w:bookmarkStart w:name="z29737" w:id="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8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738" w:id="9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859"/>
    <w:bookmarkStart w:name="z29739" w:id="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860"/>
    <w:bookmarkStart w:name="z29740" w:id="9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61"/>
    <w:bookmarkStart w:name="z29741" w:id="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862"/>
    <w:bookmarkStart w:name="z29742" w:id="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863"/>
    <w:bookmarkStart w:name="z29743" w:id="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864"/>
    <w:bookmarkStart w:name="z29744" w:id="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865"/>
    <w:bookmarkStart w:name="z29745" w:id="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866"/>
    <w:bookmarkStart w:name="z29746" w:id="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867"/>
    <w:bookmarkStart w:name="z29747" w:id="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868"/>
    <w:bookmarkStart w:name="z29748" w:id="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100010, Республика Казахстан, Карагандинская область, город Караганда, район Әлихана Бөкейхана, улица Серова, строение 69.</w:t>
      </w:r>
    </w:p>
    <w:bookmarkEnd w:id="9869"/>
    <w:bookmarkStart w:name="z29749" w:id="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"Карагандинское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870"/>
    <w:bookmarkStart w:name="z29750" w:id="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871"/>
    <w:bookmarkStart w:name="z29751" w:id="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872"/>
    <w:bookmarkStart w:name="z29752" w:id="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873"/>
    <w:bookmarkStart w:name="z29753" w:id="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874"/>
    <w:bookmarkStart w:name="z29754" w:id="9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875"/>
    <w:bookmarkStart w:name="z29755" w:id="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876"/>
    <w:bookmarkStart w:name="z29756" w:id="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877"/>
    <w:bookmarkStart w:name="z29757" w:id="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878"/>
    <w:bookmarkStart w:name="z29758" w:id="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879"/>
    <w:bookmarkStart w:name="z29759" w:id="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880"/>
    <w:bookmarkStart w:name="z29760" w:id="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881"/>
    <w:bookmarkStart w:name="z29761" w:id="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882"/>
    <w:bookmarkStart w:name="z29762" w:id="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883"/>
    <w:bookmarkStart w:name="z29763" w:id="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884"/>
    <w:bookmarkStart w:name="z29764" w:id="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885"/>
    <w:bookmarkStart w:name="z29765" w:id="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886"/>
    <w:bookmarkStart w:name="z29766" w:id="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887"/>
    <w:bookmarkStart w:name="z29767" w:id="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888"/>
    <w:bookmarkStart w:name="z29768" w:id="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889"/>
    <w:bookmarkStart w:name="z29769" w:id="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890"/>
    <w:bookmarkStart w:name="z43570" w:id="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891"/>
    <w:bookmarkStart w:name="z43571" w:id="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892"/>
    <w:bookmarkStart w:name="z43572" w:id="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893"/>
    <w:bookmarkStart w:name="z43573" w:id="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894"/>
    <w:bookmarkStart w:name="z43574" w:id="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895"/>
    <w:bookmarkStart w:name="z43575" w:id="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8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76" w:id="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897"/>
    <w:bookmarkStart w:name="z47201" w:id="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898"/>
    <w:bookmarkStart w:name="z43577" w:id="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899"/>
    <w:bookmarkStart w:name="z43578" w:id="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900"/>
    <w:bookmarkStart w:name="z43579" w:id="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901"/>
    <w:bookmarkStart w:name="z43580" w:id="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9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82" w:id="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903"/>
    <w:bookmarkStart w:name="z43583" w:id="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04"/>
    <w:bookmarkStart w:name="z47202" w:id="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905"/>
    <w:bookmarkStart w:name="z47203" w:id="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906"/>
    <w:bookmarkStart w:name="z43584" w:id="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07"/>
    <w:bookmarkStart w:name="z43585" w:id="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00" w:id="9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909"/>
    <w:bookmarkStart w:name="z29801" w:id="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910"/>
    <w:bookmarkStart w:name="z29802" w:id="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11"/>
    <w:bookmarkStart w:name="z29803" w:id="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912"/>
    <w:bookmarkStart w:name="z29804" w:id="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913"/>
    <w:bookmarkStart w:name="z29805" w:id="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914"/>
    <w:bookmarkStart w:name="z29806" w:id="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915"/>
    <w:bookmarkStart w:name="z29807" w:id="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916"/>
    <w:bookmarkStart w:name="z29808" w:id="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17"/>
    <w:bookmarkStart w:name="z29809" w:id="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18"/>
    <w:bookmarkStart w:name="z47204"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810" w:id="9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99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11" w:id="9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9921"/>
    <w:bookmarkStart w:name="z29812" w:id="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9922"/>
    <w:bookmarkStart w:name="z29813" w:id="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9923"/>
    <w:bookmarkStart w:name="z29814" w:id="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9924"/>
    <w:bookmarkStart w:name="z29815" w:id="9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9925"/>
    <w:bookmarkStart w:name="z29816" w:id="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9926"/>
    <w:bookmarkStart w:name="z29817" w:id="9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9927"/>
    <w:bookmarkStart w:name="z29818" w:id="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9928"/>
    <w:bookmarkStart w:name="z29819" w:id="9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9929"/>
    <w:bookmarkStart w:name="z29820" w:id="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9930"/>
    <w:bookmarkStart w:name="z29821" w:id="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9931"/>
    <w:bookmarkStart w:name="z29822" w:id="99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9932"/>
    <w:bookmarkStart w:name="z29823" w:id="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9933"/>
    <w:bookmarkStart w:name="z29824" w:id="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9934"/>
    <w:bookmarkStart w:name="z29825" w:id="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9935"/>
    <w:bookmarkStart w:name="z29826" w:id="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9936"/>
    <w:bookmarkStart w:name="z29827" w:id="9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9937"/>
    <w:bookmarkStart w:name="z29828" w:id="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99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829" w:id="9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9939"/>
    <w:bookmarkStart w:name="z29830" w:id="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9940"/>
    <w:bookmarkStart w:name="z29831" w:id="9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941"/>
    <w:bookmarkStart w:name="z29832" w:id="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9942"/>
    <w:bookmarkStart w:name="z29833" w:id="9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9943"/>
    <w:bookmarkStart w:name="z29834" w:id="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9944"/>
    <w:bookmarkStart w:name="z29835" w:id="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9945"/>
    <w:bookmarkStart w:name="z29836" w:id="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9946"/>
    <w:bookmarkStart w:name="z29837" w:id="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9947"/>
    <w:bookmarkStart w:name="z29838" w:id="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9948"/>
    <w:bookmarkStart w:name="z29839" w:id="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110003, Республика Казахстан, Костанайская область, город Костанай, ул.Дзержинского, д.59.</w:t>
      </w:r>
    </w:p>
    <w:bookmarkEnd w:id="9949"/>
    <w:bookmarkStart w:name="z29840" w:id="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9950"/>
    <w:bookmarkStart w:name="z29841" w:id="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9951"/>
    <w:bookmarkStart w:name="z29842" w:id="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9952"/>
    <w:bookmarkStart w:name="z29843" w:id="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9953"/>
    <w:bookmarkStart w:name="z29844" w:id="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9954"/>
    <w:bookmarkStart w:name="z29845" w:id="99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9955"/>
    <w:bookmarkStart w:name="z29846" w:id="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9956"/>
    <w:bookmarkStart w:name="z29847" w:id="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9957"/>
    <w:bookmarkStart w:name="z29848" w:id="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9958"/>
    <w:bookmarkStart w:name="z29849" w:id="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9959"/>
    <w:bookmarkStart w:name="z29850" w:id="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9960"/>
    <w:bookmarkStart w:name="z29851" w:id="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9961"/>
    <w:bookmarkStart w:name="z29852" w:id="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9962"/>
    <w:bookmarkStart w:name="z29853" w:id="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9963"/>
    <w:bookmarkStart w:name="z29854" w:id="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9964"/>
    <w:bookmarkStart w:name="z29855" w:id="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9965"/>
    <w:bookmarkStart w:name="z29856" w:id="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9966"/>
    <w:bookmarkStart w:name="z29857" w:id="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9967"/>
    <w:bookmarkStart w:name="z29858" w:id="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9968"/>
    <w:bookmarkStart w:name="z29859" w:id="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9969"/>
    <w:bookmarkStart w:name="z29860" w:id="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9970"/>
    <w:bookmarkStart w:name="z43588" w:id="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9971"/>
    <w:bookmarkStart w:name="z43589" w:id="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9972"/>
    <w:bookmarkStart w:name="z43590" w:id="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9973"/>
    <w:bookmarkStart w:name="z43591" w:id="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9974"/>
    <w:bookmarkStart w:name="z43592" w:id="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9975"/>
    <w:bookmarkStart w:name="z43593" w:id="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99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94" w:id="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9977"/>
    <w:bookmarkStart w:name="z47205" w:id="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9978"/>
    <w:bookmarkStart w:name="z43595" w:id="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9979"/>
    <w:bookmarkStart w:name="z43596" w:id="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9980"/>
    <w:bookmarkStart w:name="z43597" w:id="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9981"/>
    <w:bookmarkStart w:name="z43598" w:id="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99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00" w:id="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9983"/>
    <w:bookmarkStart w:name="z43601" w:id="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9984"/>
    <w:bookmarkStart w:name="z47206" w:id="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9985"/>
    <w:bookmarkStart w:name="z47207" w:id="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9986"/>
    <w:bookmarkStart w:name="z43602" w:id="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9987"/>
    <w:bookmarkStart w:name="z43603" w:id="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9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91" w:id="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9989"/>
    <w:bookmarkStart w:name="z29892" w:id="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9990"/>
    <w:bookmarkStart w:name="z29893" w:id="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9991"/>
    <w:bookmarkStart w:name="z29894" w:id="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9992"/>
    <w:bookmarkStart w:name="z29895" w:id="9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9993"/>
    <w:bookmarkStart w:name="z29896" w:id="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9994"/>
    <w:bookmarkStart w:name="z29897" w:id="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9995"/>
    <w:bookmarkStart w:name="z29898" w:id="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9996"/>
    <w:bookmarkStart w:name="z29899" w:id="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9997"/>
    <w:bookmarkStart w:name="z29900" w:id="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9998"/>
    <w:bookmarkStart w:name="z47208"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901" w:id="1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0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02" w:id="10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01"/>
    <w:bookmarkStart w:name="z29903" w:id="1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02"/>
    <w:bookmarkStart w:name="z29904" w:id="1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03"/>
    <w:bookmarkStart w:name="z29905" w:id="10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04"/>
    <w:bookmarkStart w:name="z29906" w:id="1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05"/>
    <w:bookmarkStart w:name="z29907" w:id="1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06"/>
    <w:bookmarkStart w:name="z29908" w:id="1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07"/>
    <w:bookmarkStart w:name="z29909" w:id="1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08"/>
    <w:bookmarkStart w:name="z29910" w:id="10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09"/>
    <w:bookmarkStart w:name="z29911" w:id="1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10"/>
    <w:bookmarkStart w:name="z29912" w:id="10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11"/>
    <w:bookmarkStart w:name="z29913" w:id="100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12"/>
    <w:bookmarkStart w:name="z29914" w:id="10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13"/>
    <w:bookmarkStart w:name="z29915" w:id="1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14"/>
    <w:bookmarkStart w:name="z29916" w:id="10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15"/>
    <w:bookmarkStart w:name="z29917" w:id="1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16"/>
    <w:bookmarkStart w:name="z29918" w:id="10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17"/>
    <w:bookmarkStart w:name="z29919" w:id="1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29920" w:id="10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019"/>
    <w:bookmarkStart w:name="z29921" w:id="1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020"/>
    <w:bookmarkStart w:name="z29922" w:id="10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021"/>
    <w:bookmarkStart w:name="z29923" w:id="1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022"/>
    <w:bookmarkStart w:name="z29924" w:id="1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023"/>
    <w:bookmarkStart w:name="z29925" w:id="1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024"/>
    <w:bookmarkStart w:name="z29926" w:id="1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025"/>
    <w:bookmarkStart w:name="z29927" w:id="1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026"/>
    <w:bookmarkStart w:name="z29928" w:id="1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027"/>
    <w:bookmarkStart w:name="z29929" w:id="1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028"/>
    <w:bookmarkStart w:name="z29930" w:id="10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120015, Республика Казахстан, Кызылординская область, город Кызылорда, переулок Игилик, строение 2.</w:t>
      </w:r>
    </w:p>
    <w:bookmarkEnd w:id="10029"/>
    <w:bookmarkStart w:name="z29931" w:id="1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030"/>
    <w:bookmarkStart w:name="z29932" w:id="1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031"/>
    <w:bookmarkStart w:name="z29933" w:id="1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032"/>
    <w:bookmarkStart w:name="z29934" w:id="1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033"/>
    <w:bookmarkStart w:name="z29935" w:id="1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034"/>
    <w:bookmarkStart w:name="z29936" w:id="10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035"/>
    <w:bookmarkStart w:name="z29937" w:id="1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036"/>
    <w:bookmarkStart w:name="z29938" w:id="1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037"/>
    <w:bookmarkStart w:name="z29939" w:id="1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038"/>
    <w:bookmarkStart w:name="z29940" w:id="1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039"/>
    <w:bookmarkStart w:name="z29941" w:id="1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040"/>
    <w:bookmarkStart w:name="z29942" w:id="1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041"/>
    <w:bookmarkStart w:name="z29943" w:id="1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042"/>
    <w:bookmarkStart w:name="z29944" w:id="1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043"/>
    <w:bookmarkStart w:name="z29945" w:id="1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044"/>
    <w:bookmarkStart w:name="z29946" w:id="1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045"/>
    <w:bookmarkStart w:name="z29947" w:id="1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046"/>
    <w:bookmarkStart w:name="z29948" w:id="1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047"/>
    <w:bookmarkStart w:name="z29949" w:id="1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048"/>
    <w:bookmarkStart w:name="z29950" w:id="1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049"/>
    <w:bookmarkStart w:name="z29951" w:id="1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050"/>
    <w:bookmarkStart w:name="z43606" w:id="1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051"/>
    <w:bookmarkStart w:name="z43607" w:id="1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052"/>
    <w:bookmarkStart w:name="z43608" w:id="1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053"/>
    <w:bookmarkStart w:name="z43609" w:id="1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054"/>
    <w:bookmarkStart w:name="z43610" w:id="1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055"/>
    <w:bookmarkStart w:name="z43611" w:id="1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0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12" w:id="1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057"/>
    <w:bookmarkStart w:name="z47209" w:id="1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058"/>
    <w:bookmarkStart w:name="z43613" w:id="1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059"/>
    <w:bookmarkStart w:name="z43614" w:id="1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060"/>
    <w:bookmarkStart w:name="z43615" w:id="1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061"/>
    <w:bookmarkStart w:name="z43616" w:id="1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18" w:id="1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063"/>
    <w:bookmarkStart w:name="z43619" w:id="1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064"/>
    <w:bookmarkStart w:name="z47210" w:id="1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065"/>
    <w:bookmarkStart w:name="z47211" w:id="1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066"/>
    <w:bookmarkStart w:name="z43620" w:id="1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067"/>
    <w:bookmarkStart w:name="z43621" w:id="1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0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82" w:id="1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069"/>
    <w:bookmarkStart w:name="z29983" w:id="1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070"/>
    <w:bookmarkStart w:name="z29984" w:id="1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071"/>
    <w:bookmarkStart w:name="z29985" w:id="1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072"/>
    <w:bookmarkStart w:name="z29986" w:id="1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073"/>
    <w:bookmarkStart w:name="z29987" w:id="1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074"/>
    <w:bookmarkStart w:name="z29988" w:id="1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075"/>
    <w:bookmarkStart w:name="z29989" w:id="1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076"/>
    <w:bookmarkStart w:name="z29990" w:id="1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077"/>
    <w:bookmarkStart w:name="z29991" w:id="1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078"/>
    <w:bookmarkStart w:name="z47212"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29992" w:id="1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0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93" w:id="10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081"/>
    <w:bookmarkStart w:name="z29994" w:id="1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082"/>
    <w:bookmarkStart w:name="z29995" w:id="1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083"/>
    <w:bookmarkStart w:name="z29996" w:id="1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084"/>
    <w:bookmarkStart w:name="z29997" w:id="1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085"/>
    <w:bookmarkStart w:name="z29998" w:id="1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086"/>
    <w:bookmarkStart w:name="z29999" w:id="1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087"/>
    <w:bookmarkStart w:name="z30000" w:id="1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088"/>
    <w:bookmarkStart w:name="z30001" w:id="1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089"/>
    <w:bookmarkStart w:name="z30002" w:id="10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090"/>
    <w:bookmarkStart w:name="z30003" w:id="1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091"/>
    <w:bookmarkStart w:name="z30004" w:id="100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092"/>
    <w:bookmarkStart w:name="z30005" w:id="1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093"/>
    <w:bookmarkStart w:name="z30006" w:id="1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094"/>
    <w:bookmarkStart w:name="z30007" w:id="10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095"/>
    <w:bookmarkStart w:name="z30008" w:id="1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096"/>
    <w:bookmarkStart w:name="z30009" w:id="10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097"/>
    <w:bookmarkStart w:name="z30010" w:id="10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0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011" w:id="10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099"/>
    <w:bookmarkStart w:name="z30012" w:id="1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00"/>
    <w:bookmarkStart w:name="z30013" w:id="10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01"/>
    <w:bookmarkStart w:name="z30014" w:id="1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02"/>
    <w:bookmarkStart w:name="z30015" w:id="1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03"/>
    <w:bookmarkStart w:name="z30016" w:id="1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04"/>
    <w:bookmarkStart w:name="z30017" w:id="1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05"/>
    <w:bookmarkStart w:name="z30018" w:id="1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06"/>
    <w:bookmarkStart w:name="z30019" w:id="1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07"/>
    <w:bookmarkStart w:name="z30020" w:id="1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08"/>
    <w:bookmarkStart w:name="z30021" w:id="1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- индекс 130006, Республика Казахстан, Мангыстауская область, район Мұнайды, поселок Мангыстау, квартал 18, строение 20.</w:t>
      </w:r>
    </w:p>
    <w:bookmarkEnd w:id="10109"/>
    <w:bookmarkStart w:name="z30022" w:id="1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110"/>
    <w:bookmarkStart w:name="z30023" w:id="1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11"/>
    <w:bookmarkStart w:name="z30024" w:id="10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12"/>
    <w:bookmarkStart w:name="z30025" w:id="1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13"/>
    <w:bookmarkStart w:name="z30026" w:id="1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14"/>
    <w:bookmarkStart w:name="z30027" w:id="10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15"/>
    <w:bookmarkStart w:name="z30028" w:id="1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16"/>
    <w:bookmarkStart w:name="z30029" w:id="1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17"/>
    <w:bookmarkStart w:name="z30030" w:id="1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18"/>
    <w:bookmarkStart w:name="z30031" w:id="1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19"/>
    <w:bookmarkStart w:name="z30032" w:id="1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120"/>
    <w:bookmarkStart w:name="z30033" w:id="1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121"/>
    <w:bookmarkStart w:name="z30034" w:id="1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122"/>
    <w:bookmarkStart w:name="z30035" w:id="1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123"/>
    <w:bookmarkStart w:name="z30036" w:id="1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124"/>
    <w:bookmarkStart w:name="z30037" w:id="1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125"/>
    <w:bookmarkStart w:name="z30038" w:id="1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126"/>
    <w:bookmarkStart w:name="z30039" w:id="1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127"/>
    <w:bookmarkStart w:name="z30040" w:id="1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128"/>
    <w:bookmarkStart w:name="z30041" w:id="1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129"/>
    <w:bookmarkStart w:name="z30042" w:id="1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130"/>
    <w:bookmarkStart w:name="z43624" w:id="1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131"/>
    <w:bookmarkStart w:name="z43625" w:id="1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132"/>
    <w:bookmarkStart w:name="z43626" w:id="1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133"/>
    <w:bookmarkStart w:name="z43627" w:id="1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134"/>
    <w:bookmarkStart w:name="z43628" w:id="1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135"/>
    <w:bookmarkStart w:name="z43629" w:id="1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30" w:id="1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137"/>
    <w:bookmarkStart w:name="z47213" w:id="1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138"/>
    <w:bookmarkStart w:name="z43631" w:id="1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139"/>
    <w:bookmarkStart w:name="z43632" w:id="1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140"/>
    <w:bookmarkStart w:name="z43633" w:id="1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141"/>
    <w:bookmarkStart w:name="z43634" w:id="1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36" w:id="1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143"/>
    <w:bookmarkStart w:name="z43637" w:id="1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144"/>
    <w:bookmarkStart w:name="z47214" w:id="1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145"/>
    <w:bookmarkStart w:name="z47215" w:id="1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146"/>
    <w:bookmarkStart w:name="z43638" w:id="1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147"/>
    <w:bookmarkStart w:name="z43639" w:id="1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73" w:id="1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149"/>
    <w:bookmarkStart w:name="z30074" w:id="1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150"/>
    <w:bookmarkStart w:name="z30075" w:id="1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151"/>
    <w:bookmarkStart w:name="z30076" w:id="1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152"/>
    <w:bookmarkStart w:name="z30077" w:id="1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153"/>
    <w:bookmarkStart w:name="z30078" w:id="1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154"/>
    <w:bookmarkStart w:name="z30079" w:id="1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155"/>
    <w:bookmarkStart w:name="z30080" w:id="1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156"/>
    <w:bookmarkStart w:name="z30081" w:id="1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157"/>
    <w:bookmarkStart w:name="z30082" w:id="1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158"/>
    <w:bookmarkStart w:name="z47216"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083" w:id="1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084" w:id="10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161"/>
    <w:bookmarkStart w:name="z30085" w:id="10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162"/>
    <w:bookmarkStart w:name="z30086" w:id="1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163"/>
    <w:bookmarkStart w:name="z30087" w:id="1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164"/>
    <w:bookmarkStart w:name="z30088" w:id="1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165"/>
    <w:bookmarkStart w:name="z30089" w:id="1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166"/>
    <w:bookmarkStart w:name="z30090" w:id="1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167"/>
    <w:bookmarkStart w:name="z30091" w:id="1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168"/>
    <w:bookmarkStart w:name="z30092" w:id="1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169"/>
    <w:bookmarkStart w:name="z30093" w:id="1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170"/>
    <w:bookmarkStart w:name="z30094" w:id="1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171"/>
    <w:bookmarkStart w:name="z30095" w:id="10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172"/>
    <w:bookmarkStart w:name="z30096" w:id="10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173"/>
    <w:bookmarkStart w:name="z30097" w:id="1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174"/>
    <w:bookmarkStart w:name="z30098" w:id="1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175"/>
    <w:bookmarkStart w:name="z30099" w:id="1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176"/>
    <w:bookmarkStart w:name="z30100" w:id="10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177"/>
    <w:bookmarkStart w:name="z30101" w:id="10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102" w:id="10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179"/>
    <w:bookmarkStart w:name="z30103" w:id="10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180"/>
    <w:bookmarkStart w:name="z30104" w:id="10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181"/>
    <w:bookmarkStart w:name="z30105" w:id="10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182"/>
    <w:bookmarkStart w:name="z30106" w:id="1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183"/>
    <w:bookmarkStart w:name="z30107" w:id="1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184"/>
    <w:bookmarkStart w:name="z30108" w:id="1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185"/>
    <w:bookmarkStart w:name="z30109" w:id="1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186"/>
    <w:bookmarkStart w:name="z30110" w:id="1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187"/>
    <w:bookmarkStart w:name="z30111" w:id="1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188"/>
    <w:bookmarkStart w:name="z30112" w:id="1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090002, Республика Казахстан, Западно-Казахстанкая область, город Уральск, улица Вокзальная, ст-е 2/5В.</w:t>
      </w:r>
    </w:p>
    <w:bookmarkEnd w:id="10189"/>
    <w:bookmarkStart w:name="z30113" w:id="1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"Уральское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190"/>
    <w:bookmarkStart w:name="z30114" w:id="1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191"/>
    <w:bookmarkStart w:name="z30115" w:id="1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192"/>
    <w:bookmarkStart w:name="z30116" w:id="1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193"/>
    <w:bookmarkStart w:name="z30117" w:id="1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194"/>
    <w:bookmarkStart w:name="z30118" w:id="10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195"/>
    <w:bookmarkStart w:name="z30119" w:id="10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196"/>
    <w:bookmarkStart w:name="z30120" w:id="1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197"/>
    <w:bookmarkStart w:name="z30121" w:id="1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198"/>
    <w:bookmarkStart w:name="z30122" w:id="1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199"/>
    <w:bookmarkStart w:name="z30123" w:id="1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00"/>
    <w:bookmarkStart w:name="z30124" w:id="1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01"/>
    <w:bookmarkStart w:name="z30125" w:id="1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02"/>
    <w:bookmarkStart w:name="z30126" w:id="1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03"/>
    <w:bookmarkStart w:name="z30127" w:id="1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04"/>
    <w:bookmarkStart w:name="z30128" w:id="1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05"/>
    <w:bookmarkStart w:name="z30129" w:id="1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06"/>
    <w:bookmarkStart w:name="z30130" w:id="1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07"/>
    <w:bookmarkStart w:name="z30131" w:id="1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08"/>
    <w:bookmarkStart w:name="z30132" w:id="1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09"/>
    <w:bookmarkStart w:name="z30133" w:id="1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10"/>
    <w:bookmarkStart w:name="z43642" w:id="1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11"/>
    <w:bookmarkStart w:name="z43643" w:id="1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12"/>
    <w:bookmarkStart w:name="z43644" w:id="1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13"/>
    <w:bookmarkStart w:name="z43645" w:id="1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214"/>
    <w:bookmarkStart w:name="z43646" w:id="1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215"/>
    <w:bookmarkStart w:name="z43647" w:id="1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2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48" w:id="1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217"/>
    <w:bookmarkStart w:name="z47217" w:id="1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218"/>
    <w:bookmarkStart w:name="z43649" w:id="1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219"/>
    <w:bookmarkStart w:name="z43650" w:id="1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220"/>
    <w:bookmarkStart w:name="z43651" w:id="1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221"/>
    <w:bookmarkStart w:name="z43652" w:id="1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54" w:id="1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223"/>
    <w:bookmarkStart w:name="z43655" w:id="1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224"/>
    <w:bookmarkStart w:name="z47218" w:id="1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225"/>
    <w:bookmarkStart w:name="z47219" w:id="1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226"/>
    <w:bookmarkStart w:name="z43656" w:id="1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227"/>
    <w:bookmarkStart w:name="z43657" w:id="1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64" w:id="1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229"/>
    <w:bookmarkStart w:name="z30165" w:id="1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230"/>
    <w:bookmarkStart w:name="z30166" w:id="1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231"/>
    <w:bookmarkStart w:name="z30167" w:id="1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232"/>
    <w:bookmarkStart w:name="z30168" w:id="1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233"/>
    <w:bookmarkStart w:name="z30169" w:id="1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234"/>
    <w:bookmarkStart w:name="z30170" w:id="1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235"/>
    <w:bookmarkStart w:name="z30171" w:id="1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236"/>
    <w:bookmarkStart w:name="z30172" w:id="1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237"/>
    <w:bookmarkStart w:name="z30173" w:id="1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238"/>
    <w:bookmarkStart w:name="z47220"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174" w:id="1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75" w:id="10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241"/>
    <w:bookmarkStart w:name="z30176" w:id="1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242"/>
    <w:bookmarkStart w:name="z30177" w:id="1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243"/>
    <w:bookmarkStart w:name="z30178" w:id="1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244"/>
    <w:bookmarkStart w:name="z30179" w:id="1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245"/>
    <w:bookmarkStart w:name="z30180" w:id="10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246"/>
    <w:bookmarkStart w:name="z30181" w:id="1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247"/>
    <w:bookmarkStart w:name="z30182" w:id="1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248"/>
    <w:bookmarkStart w:name="z30183" w:id="1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249"/>
    <w:bookmarkStart w:name="z30184" w:id="1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250"/>
    <w:bookmarkStart w:name="z30185" w:id="1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251"/>
    <w:bookmarkStart w:name="z30186" w:id="10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252"/>
    <w:bookmarkStart w:name="z30187" w:id="1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253"/>
    <w:bookmarkStart w:name="z30188" w:id="1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254"/>
    <w:bookmarkStart w:name="z30189" w:id="1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255"/>
    <w:bookmarkStart w:name="z30190" w:id="1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256"/>
    <w:bookmarkStart w:name="z30191" w:id="10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257"/>
    <w:bookmarkStart w:name="z30192" w:id="1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2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193" w:id="10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259"/>
    <w:bookmarkStart w:name="z30194" w:id="1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260"/>
    <w:bookmarkStart w:name="z30195" w:id="10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261"/>
    <w:bookmarkStart w:name="z30196" w:id="10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262"/>
    <w:bookmarkStart w:name="z30197" w:id="1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263"/>
    <w:bookmarkStart w:name="z30198" w:id="10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264"/>
    <w:bookmarkStart w:name="z30199" w:id="1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265"/>
    <w:bookmarkStart w:name="z30200" w:id="10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266"/>
    <w:bookmarkStart w:name="z30201" w:id="1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267"/>
    <w:bookmarkStart w:name="z30202" w:id="10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268"/>
    <w:bookmarkStart w:name="z30203" w:id="1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Кудайбергена Сураганова, строение 8.</w:t>
      </w:r>
    </w:p>
    <w:bookmarkEnd w:id="10269"/>
    <w:bookmarkStart w:name="z30204" w:id="1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270"/>
    <w:bookmarkStart w:name="z30205" w:id="1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271"/>
    <w:bookmarkStart w:name="z30206" w:id="1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272"/>
    <w:bookmarkStart w:name="z30207" w:id="1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273"/>
    <w:bookmarkStart w:name="z30208" w:id="1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274"/>
    <w:bookmarkStart w:name="z30209" w:id="10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275"/>
    <w:bookmarkStart w:name="z30210" w:id="1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276"/>
    <w:bookmarkStart w:name="z30211" w:id="1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277"/>
    <w:bookmarkStart w:name="z30212" w:id="1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278"/>
    <w:bookmarkStart w:name="z30213" w:id="1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279"/>
    <w:bookmarkStart w:name="z30214" w:id="1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280"/>
    <w:bookmarkStart w:name="z30215" w:id="1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281"/>
    <w:bookmarkStart w:name="z30216" w:id="10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282"/>
    <w:bookmarkStart w:name="z30217" w:id="1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283"/>
    <w:bookmarkStart w:name="z30218" w:id="1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284"/>
    <w:bookmarkStart w:name="z30219" w:id="1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285"/>
    <w:bookmarkStart w:name="z30220" w:id="1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286"/>
    <w:bookmarkStart w:name="z30221" w:id="1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287"/>
    <w:bookmarkStart w:name="z30222" w:id="1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288"/>
    <w:bookmarkStart w:name="z30223" w:id="1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289"/>
    <w:bookmarkStart w:name="z30224" w:id="1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290"/>
    <w:bookmarkStart w:name="z43660" w:id="1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291"/>
    <w:bookmarkStart w:name="z43661" w:id="1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292"/>
    <w:bookmarkStart w:name="z43662" w:id="1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293"/>
    <w:bookmarkStart w:name="z43663" w:id="1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294"/>
    <w:bookmarkStart w:name="z43664" w:id="1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295"/>
    <w:bookmarkStart w:name="z43665" w:id="1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66" w:id="1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297"/>
    <w:bookmarkStart w:name="z47221" w:id="1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298"/>
    <w:bookmarkStart w:name="z43667" w:id="1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299"/>
    <w:bookmarkStart w:name="z43668" w:id="1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00"/>
    <w:bookmarkStart w:name="z43669" w:id="1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01"/>
    <w:bookmarkStart w:name="z43670" w:id="1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72" w:id="1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303"/>
    <w:bookmarkStart w:name="z43673" w:id="1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04"/>
    <w:bookmarkStart w:name="z47222" w:id="1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305"/>
    <w:bookmarkStart w:name="z47223" w:id="1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306"/>
    <w:bookmarkStart w:name="z43674" w:id="1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07"/>
    <w:bookmarkStart w:name="z43675" w:id="1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55" w:id="1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309"/>
    <w:bookmarkStart w:name="z30256" w:id="1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310"/>
    <w:bookmarkStart w:name="z30257" w:id="1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311"/>
    <w:bookmarkStart w:name="z30258" w:id="1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312"/>
    <w:bookmarkStart w:name="z30259" w:id="1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313"/>
    <w:bookmarkStart w:name="z30260" w:id="1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314"/>
    <w:bookmarkStart w:name="z30261" w:id="1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315"/>
    <w:bookmarkStart w:name="z30262" w:id="1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316"/>
    <w:bookmarkStart w:name="z30263" w:id="1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17"/>
    <w:bookmarkStart w:name="z30264" w:id="1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18"/>
    <w:bookmarkStart w:name="z47224"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265" w:id="1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3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66" w:id="10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321"/>
    <w:bookmarkStart w:name="z30267" w:id="1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322"/>
    <w:bookmarkStart w:name="z30268" w:id="1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323"/>
    <w:bookmarkStart w:name="z30269" w:id="1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324"/>
    <w:bookmarkStart w:name="z30270" w:id="1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325"/>
    <w:bookmarkStart w:name="z30271" w:id="1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326"/>
    <w:bookmarkStart w:name="z30272" w:id="1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327"/>
    <w:bookmarkStart w:name="z30273" w:id="1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328"/>
    <w:bookmarkStart w:name="z30274" w:id="1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329"/>
    <w:bookmarkStart w:name="z30275" w:id="1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330"/>
    <w:bookmarkStart w:name="z30276" w:id="1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331"/>
    <w:bookmarkStart w:name="z30277" w:id="10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332"/>
    <w:bookmarkStart w:name="z30278" w:id="1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333"/>
    <w:bookmarkStart w:name="z30279" w:id="1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334"/>
    <w:bookmarkStart w:name="z30280" w:id="1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335"/>
    <w:bookmarkStart w:name="z30281" w:id="1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336"/>
    <w:bookmarkStart w:name="z30282" w:id="10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337"/>
    <w:bookmarkStart w:name="z30283" w:id="1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284" w:id="10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339"/>
    <w:bookmarkStart w:name="z30285" w:id="1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340"/>
    <w:bookmarkStart w:name="z30286" w:id="10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341"/>
    <w:bookmarkStart w:name="z30287" w:id="1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342"/>
    <w:bookmarkStart w:name="z30288" w:id="10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343"/>
    <w:bookmarkStart w:name="z30289" w:id="1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344"/>
    <w:bookmarkStart w:name="z30290" w:id="1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345"/>
    <w:bookmarkStart w:name="z30291" w:id="1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346"/>
    <w:bookmarkStart w:name="z30292" w:id="1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347"/>
    <w:bookmarkStart w:name="z30293" w:id="10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348"/>
    <w:bookmarkStart w:name="z30294" w:id="1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071400, Республика Казахстан, область Абай, город Семей, улица Бауыржана Момышулы, д.19.</w:t>
      </w:r>
    </w:p>
    <w:bookmarkEnd w:id="10349"/>
    <w:bookmarkStart w:name="z30295" w:id="10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"Семейское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350"/>
    <w:bookmarkStart w:name="z30296" w:id="1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351"/>
    <w:bookmarkStart w:name="z30297" w:id="10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352"/>
    <w:bookmarkStart w:name="z30298" w:id="1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353"/>
    <w:bookmarkStart w:name="z30299" w:id="1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354"/>
    <w:bookmarkStart w:name="z30300" w:id="10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355"/>
    <w:bookmarkStart w:name="z30301" w:id="1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356"/>
    <w:bookmarkStart w:name="z30302" w:id="1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357"/>
    <w:bookmarkStart w:name="z30303" w:id="1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358"/>
    <w:bookmarkStart w:name="z30304" w:id="1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359"/>
    <w:bookmarkStart w:name="z30305" w:id="1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360"/>
    <w:bookmarkStart w:name="z30306" w:id="1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361"/>
    <w:bookmarkStart w:name="z30307" w:id="1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362"/>
    <w:bookmarkStart w:name="z30308" w:id="1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363"/>
    <w:bookmarkStart w:name="z30309" w:id="1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364"/>
    <w:bookmarkStart w:name="z30310" w:id="1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365"/>
    <w:bookmarkStart w:name="z30311" w:id="10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366"/>
    <w:bookmarkStart w:name="z30312" w:id="1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367"/>
    <w:bookmarkStart w:name="z30313" w:id="1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368"/>
    <w:bookmarkStart w:name="z30314" w:id="1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369"/>
    <w:bookmarkStart w:name="z30315" w:id="1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370"/>
    <w:bookmarkStart w:name="z43678" w:id="1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371"/>
    <w:bookmarkStart w:name="z43679" w:id="1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372"/>
    <w:bookmarkStart w:name="z43680" w:id="1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373"/>
    <w:bookmarkStart w:name="z43681" w:id="1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374"/>
    <w:bookmarkStart w:name="z43682" w:id="1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375"/>
    <w:bookmarkStart w:name="z43683" w:id="1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3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84" w:id="1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377"/>
    <w:bookmarkStart w:name="z47225" w:id="1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378"/>
    <w:bookmarkStart w:name="z43685" w:id="1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379"/>
    <w:bookmarkStart w:name="z43686" w:id="1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380"/>
    <w:bookmarkStart w:name="z43687" w:id="1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381"/>
    <w:bookmarkStart w:name="z43688" w:id="1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3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90" w:id="1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383"/>
    <w:bookmarkStart w:name="z43691" w:id="1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384"/>
    <w:bookmarkStart w:name="z47226" w:id="1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385"/>
    <w:bookmarkStart w:name="z47227" w:id="1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386"/>
    <w:bookmarkStart w:name="z43692" w:id="1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387"/>
    <w:bookmarkStart w:name="z43693" w:id="1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3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46" w:id="1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389"/>
    <w:bookmarkStart w:name="z30347" w:id="1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390"/>
    <w:bookmarkStart w:name="z30348" w:id="1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391"/>
    <w:bookmarkStart w:name="z30349" w:id="1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392"/>
    <w:bookmarkStart w:name="z30350" w:id="1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393"/>
    <w:bookmarkStart w:name="z30351" w:id="1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394"/>
    <w:bookmarkStart w:name="z30352" w:id="1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395"/>
    <w:bookmarkStart w:name="z30353" w:id="1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396"/>
    <w:bookmarkStart w:name="z30354" w:id="1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397"/>
    <w:bookmarkStart w:name="z30355" w:id="1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398"/>
    <w:bookmarkStart w:name="z47228"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356" w:id="1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4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57" w:id="10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01"/>
    <w:bookmarkStart w:name="z30358" w:id="1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02"/>
    <w:bookmarkStart w:name="z30359" w:id="1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03"/>
    <w:bookmarkStart w:name="z30360" w:id="1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04"/>
    <w:bookmarkStart w:name="z30361" w:id="1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05"/>
    <w:bookmarkStart w:name="z30362" w:id="1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06"/>
    <w:bookmarkStart w:name="z30363" w:id="1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07"/>
    <w:bookmarkStart w:name="z30364" w:id="1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08"/>
    <w:bookmarkStart w:name="z30365" w:id="1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09"/>
    <w:bookmarkStart w:name="z30366" w:id="1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10"/>
    <w:bookmarkStart w:name="z30367" w:id="1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11"/>
    <w:bookmarkStart w:name="z30368" w:id="10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12"/>
    <w:bookmarkStart w:name="z30369" w:id="1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13"/>
    <w:bookmarkStart w:name="z30370" w:id="1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14"/>
    <w:bookmarkStart w:name="z30371" w:id="1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15"/>
    <w:bookmarkStart w:name="z30372" w:id="10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16"/>
    <w:bookmarkStart w:name="z30373" w:id="10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17"/>
    <w:bookmarkStart w:name="z30374" w:id="1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4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375" w:id="10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</w:t>
      </w:r>
    </w:p>
    <w:bookmarkEnd w:id="10419"/>
    <w:bookmarkStart w:name="z30376" w:id="1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420"/>
    <w:bookmarkStart w:name="z30377" w:id="10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421"/>
    <w:bookmarkStart w:name="z30378" w:id="1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422"/>
    <w:bookmarkStart w:name="z30379" w:id="1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423"/>
    <w:bookmarkStart w:name="z30380" w:id="1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424"/>
    <w:bookmarkStart w:name="z30381" w:id="1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425"/>
    <w:bookmarkStart w:name="z30382" w:id="1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426"/>
    <w:bookmarkStart w:name="z30383" w:id="10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427"/>
    <w:bookmarkStart w:name="z30384" w:id="1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428"/>
    <w:bookmarkStart w:name="z30385" w:id="1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Аль-Фарабийский район, улица Д. Кунаева, дом 27.</w:t>
      </w:r>
    </w:p>
    <w:bookmarkEnd w:id="10429"/>
    <w:bookmarkStart w:name="z30386" w:id="1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"Шымкентское отделенческое Управление санитарно-эпидемиологического контроля на транспорте Департамента санитарно-эпидемиологического контроля на транспорте Комитета санитарно-эпидемиологического контроля Министерства здравоохранения Республики Казахстан".</w:t>
      </w:r>
    </w:p>
    <w:bookmarkEnd w:id="10430"/>
    <w:bookmarkStart w:name="z30387" w:id="1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431"/>
    <w:bookmarkStart w:name="z30388" w:id="10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432"/>
    <w:bookmarkStart w:name="z30389" w:id="1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433"/>
    <w:bookmarkStart w:name="z30390" w:id="10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434"/>
    <w:bookmarkStart w:name="z30391" w:id="10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435"/>
    <w:bookmarkStart w:name="z30392" w:id="10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436"/>
    <w:bookmarkStart w:name="z30393" w:id="1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437"/>
    <w:bookmarkStart w:name="z30394" w:id="1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438"/>
    <w:bookmarkStart w:name="z30395" w:id="1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439"/>
    <w:bookmarkStart w:name="z30396" w:id="1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440"/>
    <w:bookmarkStart w:name="z30397" w:id="1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441"/>
    <w:bookmarkStart w:name="z30398" w:id="1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442"/>
    <w:bookmarkStart w:name="z30399" w:id="1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443"/>
    <w:bookmarkStart w:name="z30400" w:id="1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444"/>
    <w:bookmarkStart w:name="z30401" w:id="1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445"/>
    <w:bookmarkStart w:name="z30402" w:id="1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446"/>
    <w:bookmarkStart w:name="z30403" w:id="1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447"/>
    <w:bookmarkStart w:name="z30404" w:id="1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448"/>
    <w:bookmarkStart w:name="z30405" w:id="1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449"/>
    <w:bookmarkStart w:name="z30406" w:id="10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450"/>
    <w:bookmarkStart w:name="z43696" w:id="1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451"/>
    <w:bookmarkStart w:name="z43697" w:id="1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452"/>
    <w:bookmarkStart w:name="z43698" w:id="1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453"/>
    <w:bookmarkStart w:name="z43699" w:id="1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454"/>
    <w:bookmarkStart w:name="z43700" w:id="1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455"/>
    <w:bookmarkStart w:name="z43701" w:id="1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04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6-1)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02" w:id="1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457"/>
    <w:bookmarkStart w:name="z47229" w:id="1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458"/>
    <w:bookmarkStart w:name="z43703" w:id="1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459"/>
    <w:bookmarkStart w:name="z43704" w:id="1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460"/>
    <w:bookmarkStart w:name="z43705" w:id="1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461"/>
    <w:bookmarkStart w:name="z43706" w:id="1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4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08" w:id="1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463"/>
    <w:bookmarkStart w:name="z43709" w:id="1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464"/>
    <w:bookmarkStart w:name="z47230" w:id="1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14-1)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465"/>
    <w:bookmarkStart w:name="z47231" w:id="1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14-2) ведение учета профессиональных заболеваний и отравлений, неинфекционной заболеваемости;</w:t>
      </w:r>
    </w:p>
    <w:bookmarkEnd w:id="10466"/>
    <w:bookmarkStart w:name="z43710" w:id="1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467"/>
    <w:bookmarkStart w:name="z43711" w:id="1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4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37" w:id="1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заболеваниями;</w:t>
      </w:r>
    </w:p>
    <w:bookmarkEnd w:id="10469"/>
    <w:bookmarkStart w:name="z30438" w:id="1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0470"/>
    <w:bookmarkStart w:name="z30439" w:id="1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471"/>
    <w:bookmarkStart w:name="z30440" w:id="1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0472"/>
    <w:bookmarkStart w:name="z30441" w:id="1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473"/>
    <w:bookmarkStart w:name="z30442" w:id="1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0474"/>
    <w:bookmarkStart w:name="z30443" w:id="1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разработка полугодовых графиков проведения проверок в сфере санитарно-эпидемиологического благополучия населения;</w:t>
      </w:r>
    </w:p>
    <w:bookmarkEnd w:id="10475"/>
    <w:bookmarkStart w:name="z30444" w:id="1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рассмотрение:</w:t>
      </w:r>
    </w:p>
    <w:bookmarkEnd w:id="10476"/>
    <w:bookmarkStart w:name="z30445" w:id="1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477"/>
    <w:bookmarkStart w:name="z30446" w:id="1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478"/>
    <w:bookmarkStart w:name="z47232"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26-1) организация и проведение мероприятий по санитарной охране границ на соотвествующей территории от завоза и распространения инфекционных и паразитарных заболеваний;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26-2) осуществление мероприятий по недопущению к ввозу на территорию Республики Казахстан опасных грузов и товаров, ввоз которых запрещен;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26-3) проведение, в случае необходимости, в пунктах пропуска на Государственной границе Республики Казахстан бесконтактной термометрии и изоляции лиц, прибывающих из неблагополучных по инфекционной заболеваемости стран;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27-4) организация проведения профилактической и очаговой дезинфекции, дезинсекции и дератизации в помещениях и на транспортных средствах, территориях, в очагах инфекционных и паразитарных заболеваний;</w:t>
      </w:r>
    </w:p>
    <w:bookmarkStart w:name="z30447" w:id="1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осуществление иных функций, предусмотренных законами, актами Президента и Правительства Республики Казахстан.</w:t>
      </w:r>
    </w:p>
    <w:bookmarkEnd w:id="104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48" w:id="10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481"/>
    <w:bookmarkStart w:name="z30449" w:id="1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482"/>
    <w:bookmarkStart w:name="z30450" w:id="1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483"/>
    <w:bookmarkStart w:name="z30451" w:id="1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484"/>
    <w:bookmarkStart w:name="z30452" w:id="1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485"/>
    <w:bookmarkStart w:name="z30453" w:id="1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486"/>
    <w:bookmarkStart w:name="z30454" w:id="1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487"/>
    <w:bookmarkStart w:name="z30455" w:id="1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488"/>
    <w:bookmarkStart w:name="z30456" w:id="1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489"/>
    <w:bookmarkStart w:name="z30457" w:id="1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490"/>
    <w:bookmarkStart w:name="z30458" w:id="1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491"/>
    <w:bookmarkStart w:name="z30459" w:id="10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492"/>
    <w:bookmarkStart w:name="z30460" w:id="1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493"/>
    <w:bookmarkStart w:name="z30461" w:id="1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494"/>
    <w:bookmarkStart w:name="z30462" w:id="1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495"/>
    <w:bookmarkStart w:name="z30463" w:id="1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496"/>
    <w:bookmarkStart w:name="z30464" w:id="10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497"/>
    <w:bookmarkStart w:name="z30465" w:id="1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4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466" w:id="10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499"/>
    <w:bookmarkStart w:name="z30467" w:id="10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00"/>
    <w:bookmarkStart w:name="z30468" w:id="105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01"/>
    <w:bookmarkStart w:name="z30469" w:id="1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02"/>
    <w:bookmarkStart w:name="z30470" w:id="1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03"/>
    <w:bookmarkStart w:name="z30471" w:id="1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04"/>
    <w:bookmarkStart w:name="z30472" w:id="1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05"/>
    <w:bookmarkStart w:name="z30473" w:id="1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06"/>
    <w:bookmarkStart w:name="z30474" w:id="1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507"/>
    <w:bookmarkStart w:name="z30475" w:id="1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508"/>
    <w:bookmarkStart w:name="z30476" w:id="1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100101, Республика Казахстан, Карагандинская область, Абайский район, город Абай, ул. Гете, строение 26.</w:t>
      </w:r>
    </w:p>
    <w:bookmarkEnd w:id="10509"/>
    <w:bookmarkStart w:name="z30477" w:id="1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"Абайское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510"/>
    <w:bookmarkStart w:name="z30478" w:id="10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11"/>
    <w:bookmarkStart w:name="z30479" w:id="1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512"/>
    <w:bookmarkStart w:name="z30480" w:id="1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513"/>
    <w:bookmarkStart w:name="z30481" w:id="1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14"/>
    <w:bookmarkStart w:name="z30482" w:id="10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515"/>
    <w:bookmarkStart w:name="z30483" w:id="10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516"/>
    <w:bookmarkStart w:name="z30484" w:id="1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517"/>
    <w:bookmarkStart w:name="z30485" w:id="10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518"/>
    <w:bookmarkStart w:name="z30486" w:id="1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519"/>
    <w:bookmarkStart w:name="z30487" w:id="10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520"/>
    <w:bookmarkStart w:name="z30488" w:id="1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521"/>
    <w:bookmarkStart w:name="z30489" w:id="1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522"/>
    <w:bookmarkStart w:name="z30490" w:id="1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523"/>
    <w:bookmarkStart w:name="z30491" w:id="1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524"/>
    <w:bookmarkStart w:name="z30492" w:id="1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525"/>
    <w:bookmarkStart w:name="z30493" w:id="1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526"/>
    <w:bookmarkStart w:name="z30494" w:id="1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527"/>
    <w:bookmarkStart w:name="z30495" w:id="1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528"/>
    <w:bookmarkStart w:name="z30496" w:id="1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529"/>
    <w:bookmarkStart w:name="z30497" w:id="1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530"/>
    <w:bookmarkStart w:name="z43714" w:id="1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531"/>
    <w:bookmarkStart w:name="z43715" w:id="1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532"/>
    <w:bookmarkStart w:name="z43716" w:id="1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533"/>
    <w:bookmarkStart w:name="z43717" w:id="10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534"/>
    <w:bookmarkStart w:name="z43718"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5" w:id="1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536"/>
    <w:bookmarkStart w:name="z47233" w:id="1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537"/>
    <w:bookmarkStart w:name="z47234" w:id="1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538"/>
    <w:bookmarkStart w:name="z43720" w:id="1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539"/>
    <w:bookmarkStart w:name="z47235" w:id="1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540"/>
    <w:bookmarkStart w:name="z43721" w:id="1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541"/>
    <w:bookmarkStart w:name="z43722" w:id="1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542"/>
    <w:bookmarkStart w:name="z43723" w:id="1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543"/>
    <w:bookmarkStart w:name="z43724" w:id="1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5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26" w:id="1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545"/>
    <w:bookmarkStart w:name="z43727" w:id="1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546"/>
    <w:bookmarkStart w:name="z43728" w:id="1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547"/>
    <w:bookmarkStart w:name="z43729" w:id="1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5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28" w:id="1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549"/>
    <w:bookmarkStart w:name="z30529" w:id="1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550"/>
    <w:bookmarkStart w:name="z30530" w:id="1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551"/>
    <w:bookmarkStart w:name="z30531" w:id="1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552"/>
    <w:bookmarkStart w:name="z30532" w:id="1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553"/>
    <w:bookmarkStart w:name="z30533" w:id="1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554"/>
    <w:bookmarkStart w:name="z30534" w:id="1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555"/>
    <w:bookmarkStart w:name="z30535" w:id="1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556"/>
    <w:bookmarkStart w:name="z30536" w:id="1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557"/>
    <w:bookmarkStart w:name="z30537" w:id="1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558"/>
    <w:bookmarkStart w:name="z47236" w:id="1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559"/>
    <w:bookmarkStart w:name="z30538" w:id="1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560"/>
    <w:bookmarkStart w:name="z30539" w:id="1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561"/>
    <w:bookmarkStart w:name="z30540" w:id="1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562"/>
    <w:bookmarkStart w:name="z47237" w:id="1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563"/>
    <w:bookmarkStart w:name="z30541" w:id="1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42" w:id="10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565"/>
    <w:bookmarkStart w:name="z30543" w:id="1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566"/>
    <w:bookmarkStart w:name="z30544" w:id="1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567"/>
    <w:bookmarkStart w:name="z30545" w:id="1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568"/>
    <w:bookmarkStart w:name="z30546" w:id="1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569"/>
    <w:bookmarkStart w:name="z30547" w:id="1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570"/>
    <w:bookmarkStart w:name="z30548" w:id="1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571"/>
    <w:bookmarkStart w:name="z30549" w:id="1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572"/>
    <w:bookmarkStart w:name="z30550" w:id="1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573"/>
    <w:bookmarkStart w:name="z30551" w:id="1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574"/>
    <w:bookmarkStart w:name="z30552" w:id="1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575"/>
    <w:bookmarkStart w:name="z30553" w:id="10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576"/>
    <w:bookmarkStart w:name="z30554" w:id="1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577"/>
    <w:bookmarkStart w:name="z30555" w:id="1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578"/>
    <w:bookmarkStart w:name="z30556" w:id="1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579"/>
    <w:bookmarkStart w:name="z30557" w:id="1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580"/>
    <w:bookmarkStart w:name="z30558" w:id="10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581"/>
    <w:bookmarkStart w:name="z30559" w:id="1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560" w:id="10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583"/>
    <w:bookmarkStart w:name="z30561" w:id="10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584"/>
    <w:bookmarkStart w:name="z30562" w:id="10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585"/>
    <w:bookmarkStart w:name="z30563" w:id="1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586"/>
    <w:bookmarkStart w:name="z30564" w:id="1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587"/>
    <w:bookmarkStart w:name="z30565" w:id="1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588"/>
    <w:bookmarkStart w:name="z30566" w:id="1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589"/>
    <w:bookmarkStart w:name="z30567" w:id="1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590"/>
    <w:bookmarkStart w:name="z30568" w:id="1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591"/>
    <w:bookmarkStart w:name="z30569" w:id="1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592"/>
    <w:bookmarkStart w:name="z30570" w:id="1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100200, Республика Казахстан, Карагандинская область, Актогайский район, Актогайский сельский округ, село Актогай, ул. Серикбай Оразалин, зд.1.</w:t>
      </w:r>
    </w:p>
    <w:bookmarkEnd w:id="10593"/>
    <w:bookmarkStart w:name="z30571" w:id="1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594"/>
    <w:bookmarkStart w:name="z30572" w:id="10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595"/>
    <w:bookmarkStart w:name="z30573" w:id="1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596"/>
    <w:bookmarkStart w:name="z30574" w:id="1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597"/>
    <w:bookmarkStart w:name="z30575" w:id="1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598"/>
    <w:bookmarkStart w:name="z30576" w:id="10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599"/>
    <w:bookmarkStart w:name="z30577" w:id="10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00"/>
    <w:bookmarkStart w:name="z30578" w:id="1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01"/>
    <w:bookmarkStart w:name="z30579" w:id="10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02"/>
    <w:bookmarkStart w:name="z30580" w:id="1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03"/>
    <w:bookmarkStart w:name="z30581" w:id="10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04"/>
    <w:bookmarkStart w:name="z30582" w:id="1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05"/>
    <w:bookmarkStart w:name="z30583" w:id="1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06"/>
    <w:bookmarkStart w:name="z30584" w:id="1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07"/>
    <w:bookmarkStart w:name="z30585" w:id="1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08"/>
    <w:bookmarkStart w:name="z30586" w:id="1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609"/>
    <w:bookmarkStart w:name="z30587" w:id="1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610"/>
    <w:bookmarkStart w:name="z30588" w:id="1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611"/>
    <w:bookmarkStart w:name="z30589" w:id="1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12"/>
    <w:bookmarkStart w:name="z30590" w:id="1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613"/>
    <w:bookmarkStart w:name="z30591" w:id="1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14"/>
    <w:bookmarkStart w:name="z43732" w:id="1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615"/>
    <w:bookmarkStart w:name="z43733" w:id="1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616"/>
    <w:bookmarkStart w:name="z43734" w:id="1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617"/>
    <w:bookmarkStart w:name="z43735" w:id="10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618"/>
    <w:bookmarkStart w:name="z43736"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6" w:id="1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620"/>
    <w:bookmarkStart w:name="z47238" w:id="1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621"/>
    <w:bookmarkStart w:name="z47239" w:id="1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622"/>
    <w:bookmarkStart w:name="z43738" w:id="1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623"/>
    <w:bookmarkStart w:name="z47240" w:id="1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624"/>
    <w:bookmarkStart w:name="z43739" w:id="1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625"/>
    <w:bookmarkStart w:name="z43740" w:id="1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626"/>
    <w:bookmarkStart w:name="z43741" w:id="1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627"/>
    <w:bookmarkStart w:name="z43742" w:id="1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6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44" w:id="1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629"/>
    <w:bookmarkStart w:name="z43745" w:id="1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630"/>
    <w:bookmarkStart w:name="z43746" w:id="1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631"/>
    <w:bookmarkStart w:name="z43747" w:id="1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6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22" w:id="1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633"/>
    <w:bookmarkStart w:name="z30623" w:id="1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634"/>
    <w:bookmarkStart w:name="z30624" w:id="1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635"/>
    <w:bookmarkStart w:name="z30625" w:id="1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636"/>
    <w:bookmarkStart w:name="z30626" w:id="1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637"/>
    <w:bookmarkStart w:name="z30627" w:id="1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638"/>
    <w:bookmarkStart w:name="z30628" w:id="1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639"/>
    <w:bookmarkStart w:name="z30629" w:id="1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640"/>
    <w:bookmarkStart w:name="z30630" w:id="1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641"/>
    <w:bookmarkStart w:name="z30631" w:id="1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642"/>
    <w:bookmarkStart w:name="z47241" w:id="1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643"/>
    <w:bookmarkStart w:name="z30632" w:id="1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644"/>
    <w:bookmarkStart w:name="z30633" w:id="1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645"/>
    <w:bookmarkStart w:name="z30634" w:id="1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646"/>
    <w:bookmarkStart w:name="z47242" w:id="1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647"/>
    <w:bookmarkStart w:name="z30635" w:id="1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6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36" w:id="10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649"/>
    <w:bookmarkStart w:name="z30637" w:id="1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650"/>
    <w:bookmarkStart w:name="z30638" w:id="1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651"/>
    <w:bookmarkStart w:name="z30639" w:id="1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652"/>
    <w:bookmarkStart w:name="z30640" w:id="1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653"/>
    <w:bookmarkStart w:name="z30641" w:id="1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654"/>
    <w:bookmarkStart w:name="z30642" w:id="1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655"/>
    <w:bookmarkStart w:name="z30643" w:id="1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656"/>
    <w:bookmarkStart w:name="z30644" w:id="1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657"/>
    <w:bookmarkStart w:name="z30645" w:id="1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658"/>
    <w:bookmarkStart w:name="z30646" w:id="1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659"/>
    <w:bookmarkStart w:name="z30647" w:id="10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660"/>
    <w:bookmarkStart w:name="z30648" w:id="1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661"/>
    <w:bookmarkStart w:name="z30649" w:id="1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662"/>
    <w:bookmarkStart w:name="z30650" w:id="1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663"/>
    <w:bookmarkStart w:name="z30651" w:id="1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664"/>
    <w:bookmarkStart w:name="z30652" w:id="10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665"/>
    <w:bookmarkStart w:name="z30653" w:id="1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6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654" w:id="106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667"/>
    <w:bookmarkStart w:name="z30655" w:id="10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668"/>
    <w:bookmarkStart w:name="z30656" w:id="10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669"/>
    <w:bookmarkStart w:name="z30657" w:id="1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670"/>
    <w:bookmarkStart w:name="z30658" w:id="1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671"/>
    <w:bookmarkStart w:name="z30659" w:id="1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672"/>
    <w:bookmarkStart w:name="z30660" w:id="1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673"/>
    <w:bookmarkStart w:name="z30661" w:id="1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674"/>
    <w:bookmarkStart w:name="z30662" w:id="1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675"/>
    <w:bookmarkStart w:name="z30663" w:id="1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676"/>
    <w:bookmarkStart w:name="z30664" w:id="1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100300, Республика Казахстан, Карагандинская область, город Балхаш, улица Сакен Сейфуллина, дом 38.</w:t>
      </w:r>
    </w:p>
    <w:bookmarkEnd w:id="10677"/>
    <w:bookmarkStart w:name="z30665" w:id="1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"Балхашское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678"/>
    <w:bookmarkStart w:name="z30666" w:id="10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679"/>
    <w:bookmarkStart w:name="z30667" w:id="1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680"/>
    <w:bookmarkStart w:name="z30668" w:id="1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681"/>
    <w:bookmarkStart w:name="z30669" w:id="1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682"/>
    <w:bookmarkStart w:name="z30670" w:id="10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683"/>
    <w:bookmarkStart w:name="z30671" w:id="10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684"/>
    <w:bookmarkStart w:name="z30672" w:id="1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685"/>
    <w:bookmarkStart w:name="z30673" w:id="10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686"/>
    <w:bookmarkStart w:name="z30674" w:id="1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687"/>
    <w:bookmarkStart w:name="z30675" w:id="1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688"/>
    <w:bookmarkStart w:name="z30676" w:id="10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689"/>
    <w:bookmarkStart w:name="z30677" w:id="1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690"/>
    <w:bookmarkStart w:name="z30678" w:id="1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691"/>
    <w:bookmarkStart w:name="z30679" w:id="1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692"/>
    <w:bookmarkStart w:name="z30680" w:id="1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693"/>
    <w:bookmarkStart w:name="z30681" w:id="1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694"/>
    <w:bookmarkStart w:name="z30682" w:id="1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695"/>
    <w:bookmarkStart w:name="z30683" w:id="1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696"/>
    <w:bookmarkStart w:name="z30684" w:id="1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697"/>
    <w:bookmarkStart w:name="z30685" w:id="1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698"/>
    <w:bookmarkStart w:name="z43750" w:id="1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699"/>
    <w:bookmarkStart w:name="z43751" w:id="1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00"/>
    <w:bookmarkStart w:name="z43752" w:id="1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01"/>
    <w:bookmarkStart w:name="z43753" w:id="1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02"/>
    <w:bookmarkStart w:name="z43754"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7" w:id="1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704"/>
    <w:bookmarkStart w:name="z47243" w:id="1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705"/>
    <w:bookmarkStart w:name="z47244" w:id="1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706"/>
    <w:bookmarkStart w:name="z43756" w:id="1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07"/>
    <w:bookmarkStart w:name="z47245" w:id="1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708"/>
    <w:bookmarkStart w:name="z43757" w:id="1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09"/>
    <w:bookmarkStart w:name="z43758" w:id="1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10"/>
    <w:bookmarkStart w:name="z43759" w:id="1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11"/>
    <w:bookmarkStart w:name="z43760" w:id="1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62" w:id="1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713"/>
    <w:bookmarkStart w:name="z43763" w:id="1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714"/>
    <w:bookmarkStart w:name="z43764" w:id="1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15"/>
    <w:bookmarkStart w:name="z43765" w:id="1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7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16" w:id="1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717"/>
    <w:bookmarkStart w:name="z30717" w:id="1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718"/>
    <w:bookmarkStart w:name="z30718" w:id="1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719"/>
    <w:bookmarkStart w:name="z30719" w:id="1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720"/>
    <w:bookmarkStart w:name="z30720" w:id="1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721"/>
    <w:bookmarkStart w:name="z30721" w:id="1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722"/>
    <w:bookmarkStart w:name="z30722" w:id="1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723"/>
    <w:bookmarkStart w:name="z30723" w:id="1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724"/>
    <w:bookmarkStart w:name="z30724" w:id="1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725"/>
    <w:bookmarkStart w:name="z30725" w:id="1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726"/>
    <w:bookmarkStart w:name="z47246" w:id="1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727"/>
    <w:bookmarkStart w:name="z30726" w:id="1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728"/>
    <w:bookmarkStart w:name="z30727" w:id="1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729"/>
    <w:bookmarkStart w:name="z30728" w:id="1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730"/>
    <w:bookmarkStart w:name="z47247" w:id="1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731"/>
    <w:bookmarkStart w:name="z30729" w:id="1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30" w:id="107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733"/>
    <w:bookmarkStart w:name="z30731" w:id="1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734"/>
    <w:bookmarkStart w:name="z30732" w:id="1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735"/>
    <w:bookmarkStart w:name="z30733" w:id="1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736"/>
    <w:bookmarkStart w:name="z30734" w:id="1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737"/>
    <w:bookmarkStart w:name="z30735" w:id="1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738"/>
    <w:bookmarkStart w:name="z30736" w:id="1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739"/>
    <w:bookmarkStart w:name="z30737" w:id="1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740"/>
    <w:bookmarkStart w:name="z30738" w:id="1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741"/>
    <w:bookmarkStart w:name="z30739" w:id="1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742"/>
    <w:bookmarkStart w:name="z30740" w:id="1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743"/>
    <w:bookmarkStart w:name="z30741" w:id="10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744"/>
    <w:bookmarkStart w:name="z30742" w:id="1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745"/>
    <w:bookmarkStart w:name="z30743" w:id="1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746"/>
    <w:bookmarkStart w:name="z30744" w:id="1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747"/>
    <w:bookmarkStart w:name="z30745" w:id="1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748"/>
    <w:bookmarkStart w:name="z30746" w:id="10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749"/>
    <w:bookmarkStart w:name="z30747" w:id="1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748" w:id="10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751"/>
    <w:bookmarkStart w:name="z30749" w:id="1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752"/>
    <w:bookmarkStart w:name="z30750" w:id="10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753"/>
    <w:bookmarkStart w:name="z30751" w:id="1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754"/>
    <w:bookmarkStart w:name="z30752" w:id="1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755"/>
    <w:bookmarkStart w:name="z30753" w:id="1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756"/>
    <w:bookmarkStart w:name="z30754" w:id="1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757"/>
    <w:bookmarkStart w:name="z30755" w:id="1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758"/>
    <w:bookmarkStart w:name="z30756" w:id="1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759"/>
    <w:bookmarkStart w:name="z30757" w:id="1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760"/>
    <w:bookmarkStart w:name="z30758" w:id="1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100406, Республика Казахстан, Карагандинская область, Бухар-Жырауский район, поселок Ботакара, улица 40 лет Казахстан, д.21.</w:t>
      </w:r>
    </w:p>
    <w:bookmarkEnd w:id="10761"/>
    <w:bookmarkStart w:name="z30759" w:id="1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"Бухаржырауское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762"/>
    <w:bookmarkStart w:name="z30760" w:id="1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763"/>
    <w:bookmarkStart w:name="z30761" w:id="10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764"/>
    <w:bookmarkStart w:name="z30762" w:id="1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765"/>
    <w:bookmarkStart w:name="z30763" w:id="1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766"/>
    <w:bookmarkStart w:name="z30764" w:id="10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767"/>
    <w:bookmarkStart w:name="z30765" w:id="1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768"/>
    <w:bookmarkStart w:name="z30766" w:id="10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769"/>
    <w:bookmarkStart w:name="z30767" w:id="1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770"/>
    <w:bookmarkStart w:name="z30768" w:id="10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771"/>
    <w:bookmarkStart w:name="z30769" w:id="10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772"/>
    <w:bookmarkStart w:name="z30770" w:id="10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773"/>
    <w:bookmarkStart w:name="z30771" w:id="10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774"/>
    <w:bookmarkStart w:name="z30772" w:id="10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775"/>
    <w:bookmarkStart w:name="z30773" w:id="10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776"/>
    <w:bookmarkStart w:name="z30774" w:id="10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777"/>
    <w:bookmarkStart w:name="z30775" w:id="10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778"/>
    <w:bookmarkStart w:name="z30776" w:id="10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779"/>
    <w:bookmarkStart w:name="z30777" w:id="10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780"/>
    <w:bookmarkStart w:name="z30778" w:id="10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781"/>
    <w:bookmarkStart w:name="z30779" w:id="10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782"/>
    <w:bookmarkStart w:name="z43768" w:id="10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783"/>
    <w:bookmarkStart w:name="z43769" w:id="10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784"/>
    <w:bookmarkStart w:name="z43770" w:id="10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785"/>
    <w:bookmarkStart w:name="z43771" w:id="10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786"/>
    <w:bookmarkStart w:name="z43772"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8" w:id="10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788"/>
    <w:bookmarkStart w:name="z47248" w:id="10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789"/>
    <w:bookmarkStart w:name="z47249" w:id="10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790"/>
    <w:bookmarkStart w:name="z43774" w:id="10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791"/>
    <w:bookmarkStart w:name="z47250" w:id="10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792"/>
    <w:bookmarkStart w:name="z43775" w:id="10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793"/>
    <w:bookmarkStart w:name="z43776" w:id="10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794"/>
    <w:bookmarkStart w:name="z43777" w:id="10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795"/>
    <w:bookmarkStart w:name="z43778" w:id="10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7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80" w:id="10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797"/>
    <w:bookmarkStart w:name="z43781" w:id="10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798"/>
    <w:bookmarkStart w:name="z43782" w:id="10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799"/>
    <w:bookmarkStart w:name="z43783" w:id="10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10" w:id="10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01"/>
    <w:bookmarkStart w:name="z30811" w:id="10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02"/>
    <w:bookmarkStart w:name="z30812" w:id="10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03"/>
    <w:bookmarkStart w:name="z30813" w:id="10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04"/>
    <w:bookmarkStart w:name="z30814" w:id="10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05"/>
    <w:bookmarkStart w:name="z30815" w:id="10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806"/>
    <w:bookmarkStart w:name="z30816" w:id="10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07"/>
    <w:bookmarkStart w:name="z30817" w:id="10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808"/>
    <w:bookmarkStart w:name="z30818" w:id="10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09"/>
    <w:bookmarkStart w:name="z30819" w:id="10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810"/>
    <w:bookmarkStart w:name="z47251" w:id="10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811"/>
    <w:bookmarkStart w:name="z30820" w:id="10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12"/>
    <w:bookmarkStart w:name="z30821" w:id="10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813"/>
    <w:bookmarkStart w:name="z30822" w:id="10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814"/>
    <w:bookmarkStart w:name="z47252" w:id="10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815"/>
    <w:bookmarkStart w:name="z30823" w:id="10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8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24" w:id="108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817"/>
    <w:bookmarkStart w:name="z30825" w:id="10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818"/>
    <w:bookmarkStart w:name="z30826" w:id="10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0819"/>
    <w:bookmarkStart w:name="z30827" w:id="10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820"/>
    <w:bookmarkStart w:name="z30828" w:id="10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821"/>
    <w:bookmarkStart w:name="z30829" w:id="10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822"/>
    <w:bookmarkStart w:name="z30830" w:id="10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823"/>
    <w:bookmarkStart w:name="z30831" w:id="10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824"/>
    <w:bookmarkStart w:name="z30832" w:id="10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825"/>
    <w:bookmarkStart w:name="z30833" w:id="10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826"/>
    <w:bookmarkStart w:name="z30834" w:id="10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827"/>
    <w:bookmarkStart w:name="z30835" w:id="10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828"/>
    <w:bookmarkStart w:name="z30836" w:id="10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829"/>
    <w:bookmarkStart w:name="z30837" w:id="10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830"/>
    <w:bookmarkStart w:name="z30838" w:id="10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831"/>
    <w:bookmarkStart w:name="z30839" w:id="10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832"/>
    <w:bookmarkStart w:name="z30840" w:id="10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833"/>
    <w:bookmarkStart w:name="z30841" w:id="10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8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843" w:id="108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835"/>
    <w:bookmarkStart w:name="z30844" w:id="10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15-1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836"/>
    <w:bookmarkStart w:name="z30845" w:id="108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837"/>
    <w:bookmarkStart w:name="z30846" w:id="10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838"/>
    <w:bookmarkStart w:name="z30847" w:id="10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839"/>
    <w:bookmarkStart w:name="z30848" w:id="10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840"/>
    <w:bookmarkStart w:name="z30849" w:id="10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841"/>
    <w:bookmarkStart w:name="z30850" w:id="10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842"/>
    <w:bookmarkStart w:name="z30851" w:id="10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843"/>
    <w:bookmarkStart w:name="z30852" w:id="10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844"/>
    <w:bookmarkStart w:name="z30853" w:id="10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100001, Республика Казахстан, Карагандинская область, город Караганда, район Әлихан Бөкейхан, улица Зелинского, ст-е 23.</w:t>
      </w:r>
    </w:p>
    <w:bookmarkEnd w:id="10845"/>
    <w:bookmarkStart w:name="z30854" w:id="10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Әлихан Бөкейхан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846"/>
    <w:bookmarkStart w:name="z30855" w:id="10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847"/>
    <w:bookmarkStart w:name="z30856" w:id="10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848"/>
    <w:bookmarkStart w:name="z30857" w:id="10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849"/>
    <w:bookmarkStart w:name="z30858" w:id="10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850"/>
    <w:bookmarkStart w:name="z30859" w:id="10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851"/>
    <w:bookmarkStart w:name="z30860" w:id="10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852"/>
    <w:bookmarkStart w:name="z30861" w:id="10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853"/>
    <w:bookmarkStart w:name="z30862" w:id="10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854"/>
    <w:bookmarkStart w:name="z30863" w:id="10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855"/>
    <w:bookmarkStart w:name="z30864" w:id="10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856"/>
    <w:bookmarkStart w:name="z30865" w:id="10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857"/>
    <w:bookmarkStart w:name="z30866" w:id="10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858"/>
    <w:bookmarkStart w:name="z30867" w:id="10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859"/>
    <w:bookmarkStart w:name="z30868" w:id="10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860"/>
    <w:bookmarkStart w:name="z30869" w:id="10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861"/>
    <w:bookmarkStart w:name="z30870" w:id="10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862"/>
    <w:bookmarkStart w:name="z30871" w:id="10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863"/>
    <w:bookmarkStart w:name="z30872" w:id="10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864"/>
    <w:bookmarkStart w:name="z30873" w:id="10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865"/>
    <w:bookmarkStart w:name="z30874" w:id="10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866"/>
    <w:bookmarkStart w:name="z43786" w:id="10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867"/>
    <w:bookmarkStart w:name="z43787" w:id="10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868"/>
    <w:bookmarkStart w:name="z43788" w:id="10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869"/>
    <w:bookmarkStart w:name="z43789" w:id="10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870"/>
    <w:bookmarkStart w:name="z43790"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39" w:id="10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872"/>
    <w:bookmarkStart w:name="z47253" w:id="10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873"/>
    <w:bookmarkStart w:name="z47254" w:id="10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874"/>
    <w:bookmarkStart w:name="z43792" w:id="10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875"/>
    <w:bookmarkStart w:name="z47255" w:id="10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876"/>
    <w:bookmarkStart w:name="z43793" w:id="10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877"/>
    <w:bookmarkStart w:name="z43794" w:id="10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878"/>
    <w:bookmarkStart w:name="z43795" w:id="10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879"/>
    <w:bookmarkStart w:name="z43796" w:id="10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8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798" w:id="10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881"/>
    <w:bookmarkStart w:name="z43799" w:id="10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882"/>
    <w:bookmarkStart w:name="z43800" w:id="10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883"/>
    <w:bookmarkStart w:name="z43801" w:id="10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8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05" w:id="10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885"/>
    <w:bookmarkStart w:name="z30906" w:id="10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886"/>
    <w:bookmarkStart w:name="z30907" w:id="10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887"/>
    <w:bookmarkStart w:name="z30908" w:id="10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888"/>
    <w:bookmarkStart w:name="z30909" w:id="10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889"/>
    <w:bookmarkStart w:name="z30910" w:id="10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890"/>
    <w:bookmarkStart w:name="z30911" w:id="10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891"/>
    <w:bookmarkStart w:name="z30912" w:id="10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892"/>
    <w:bookmarkStart w:name="z30913" w:id="10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893"/>
    <w:bookmarkStart w:name="z30914" w:id="10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894"/>
    <w:bookmarkStart w:name="z47256" w:id="10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895"/>
    <w:bookmarkStart w:name="z30915" w:id="10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896"/>
    <w:bookmarkStart w:name="z30916" w:id="10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897"/>
    <w:bookmarkStart w:name="z30917" w:id="10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898"/>
    <w:bookmarkStart w:name="z47257" w:id="10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899"/>
    <w:bookmarkStart w:name="z30918" w:id="10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19" w:id="10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01"/>
    <w:bookmarkStart w:name="z30920" w:id="10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02"/>
    <w:bookmarkStart w:name="z30921" w:id="10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03"/>
    <w:bookmarkStart w:name="z30922" w:id="10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04"/>
    <w:bookmarkStart w:name="z30923" w:id="10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05"/>
    <w:bookmarkStart w:name="z30924" w:id="10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06"/>
    <w:bookmarkStart w:name="z30925" w:id="10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07"/>
    <w:bookmarkStart w:name="z30926" w:id="10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08"/>
    <w:bookmarkStart w:name="z30927" w:id="10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09"/>
    <w:bookmarkStart w:name="z30928" w:id="10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10"/>
    <w:bookmarkStart w:name="z30929" w:id="10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11"/>
    <w:bookmarkStart w:name="z30930" w:id="10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0912"/>
    <w:bookmarkStart w:name="z30931" w:id="10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0913"/>
    <w:bookmarkStart w:name="z30932" w:id="10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0914"/>
    <w:bookmarkStart w:name="z30933" w:id="10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0915"/>
    <w:bookmarkStart w:name="z30934" w:id="10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0916"/>
    <w:bookmarkStart w:name="z30935" w:id="10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0917"/>
    <w:bookmarkStart w:name="z30936" w:id="10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09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343" w:id="109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19"/>
    <w:bookmarkStart w:name="z30937" w:id="10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9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425" w:id="109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21"/>
    <w:bookmarkStart w:name="z30938" w:id="10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09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0939" w:id="10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0923"/>
    <w:bookmarkStart w:name="z30940" w:id="10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0924"/>
    <w:bookmarkStart w:name="z30941" w:id="10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0925"/>
    <w:bookmarkStart w:name="z30942" w:id="10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0926"/>
    <w:bookmarkStart w:name="z30943" w:id="10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0927"/>
    <w:bookmarkStart w:name="z30944" w:id="10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0928"/>
    <w:bookmarkStart w:name="z30945" w:id="10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0929"/>
    <w:bookmarkStart w:name="z30946" w:id="10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0930"/>
    <w:bookmarkStart w:name="z30947" w:id="10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0931"/>
    <w:bookmarkStart w:name="z30948" w:id="10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0932"/>
    <w:bookmarkStart w:name="z30949" w:id="10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100017, Республика Казахстан, Карагандинская область, город Караганда, район имени Казыбек би, улица Гоголя, дом 46/3.</w:t>
      </w:r>
    </w:p>
    <w:bookmarkEnd w:id="10933"/>
    <w:bookmarkStart w:name="z30950" w:id="10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Казыбек би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0934"/>
    <w:bookmarkStart w:name="z30951" w:id="10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0935"/>
    <w:bookmarkStart w:name="z30952" w:id="10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0936"/>
    <w:bookmarkStart w:name="z30953" w:id="10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0937"/>
    <w:bookmarkStart w:name="z30954" w:id="10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0938"/>
    <w:bookmarkStart w:name="z30955" w:id="109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0939"/>
    <w:bookmarkStart w:name="z30956" w:id="10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0940"/>
    <w:bookmarkStart w:name="z30957" w:id="10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0941"/>
    <w:bookmarkStart w:name="z30958" w:id="10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0942"/>
    <w:bookmarkStart w:name="z30959" w:id="10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0943"/>
    <w:bookmarkStart w:name="z30960" w:id="10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0944"/>
    <w:bookmarkStart w:name="z30961" w:id="10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0945"/>
    <w:bookmarkStart w:name="z30962" w:id="10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0946"/>
    <w:bookmarkStart w:name="z30963" w:id="10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0947"/>
    <w:bookmarkStart w:name="z30964" w:id="10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0948"/>
    <w:bookmarkStart w:name="z30965" w:id="10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0949"/>
    <w:bookmarkStart w:name="z30966" w:id="10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0950"/>
    <w:bookmarkStart w:name="z30967" w:id="10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0951"/>
    <w:bookmarkStart w:name="z30968" w:id="10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0952"/>
    <w:bookmarkStart w:name="z30969" w:id="10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0953"/>
    <w:bookmarkStart w:name="z30970" w:id="10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0954"/>
    <w:bookmarkStart w:name="z43804" w:id="10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0955"/>
    <w:bookmarkStart w:name="z43805" w:id="10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0956"/>
    <w:bookmarkStart w:name="z43806" w:id="10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0957"/>
    <w:bookmarkStart w:name="z43807" w:id="10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0958"/>
    <w:bookmarkStart w:name="z43808"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0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0" w:id="10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0960"/>
    <w:bookmarkStart w:name="z47258" w:id="10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0961"/>
    <w:bookmarkStart w:name="z47259" w:id="10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0962"/>
    <w:bookmarkStart w:name="z43810" w:id="10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0963"/>
    <w:bookmarkStart w:name="z47260" w:id="10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0964"/>
    <w:bookmarkStart w:name="z43811" w:id="10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0965"/>
    <w:bookmarkStart w:name="z43812" w:id="10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0966"/>
    <w:bookmarkStart w:name="z43813" w:id="10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0967"/>
    <w:bookmarkStart w:name="z43814" w:id="10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09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16" w:id="10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0969"/>
    <w:bookmarkStart w:name="z43817" w:id="10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0970"/>
    <w:bookmarkStart w:name="z43818" w:id="10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0971"/>
    <w:bookmarkStart w:name="z43819" w:id="10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09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01" w:id="10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0973"/>
    <w:bookmarkStart w:name="z31002" w:id="10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0974"/>
    <w:bookmarkStart w:name="z31003" w:id="10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0975"/>
    <w:bookmarkStart w:name="z31004" w:id="10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0976"/>
    <w:bookmarkStart w:name="z31005" w:id="10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0977"/>
    <w:bookmarkStart w:name="z31006" w:id="10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0978"/>
    <w:bookmarkStart w:name="z31007" w:id="10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0979"/>
    <w:bookmarkStart w:name="z31008" w:id="10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0980"/>
    <w:bookmarkStart w:name="z31009" w:id="10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0981"/>
    <w:bookmarkStart w:name="z31010" w:id="10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0982"/>
    <w:bookmarkStart w:name="z47261" w:id="10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0983"/>
    <w:bookmarkStart w:name="z31011" w:id="10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0984"/>
    <w:bookmarkStart w:name="z31012" w:id="10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0985"/>
    <w:bookmarkStart w:name="z31013" w:id="10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0986"/>
    <w:bookmarkStart w:name="z47262" w:id="10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0987"/>
    <w:bookmarkStart w:name="z31014" w:id="10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09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15" w:id="109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0989"/>
    <w:bookmarkStart w:name="z31016" w:id="10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0990"/>
    <w:bookmarkStart w:name="z31017" w:id="10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0991"/>
    <w:bookmarkStart w:name="z31018" w:id="10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0992"/>
    <w:bookmarkStart w:name="z31019" w:id="10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0993"/>
    <w:bookmarkStart w:name="z31020" w:id="10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0994"/>
    <w:bookmarkStart w:name="z31021" w:id="10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0995"/>
    <w:bookmarkStart w:name="z31022" w:id="10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0996"/>
    <w:bookmarkStart w:name="z31023" w:id="10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0997"/>
    <w:bookmarkStart w:name="z31024" w:id="10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0998"/>
    <w:bookmarkStart w:name="z31025" w:id="10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0999"/>
    <w:bookmarkStart w:name="z31026" w:id="110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00"/>
    <w:bookmarkStart w:name="z31027" w:id="1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01"/>
    <w:bookmarkStart w:name="z31028" w:id="1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02"/>
    <w:bookmarkStart w:name="z31029" w:id="1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03"/>
    <w:bookmarkStart w:name="z31030" w:id="1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04"/>
    <w:bookmarkStart w:name="z31031" w:id="1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05"/>
    <w:bookmarkStart w:name="z31032" w:id="1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589" w:id="110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Октябрьского района города Караганды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07"/>
    <w:bookmarkStart w:name="z31033" w:id="1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116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0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9671" w:id="11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09"/>
    <w:bookmarkStart w:name="z31034" w:id="1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0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035" w:id="11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11"/>
    <w:bookmarkStart w:name="z31036" w:id="1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12"/>
    <w:bookmarkStart w:name="z31037" w:id="11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13"/>
    <w:bookmarkStart w:name="z31038" w:id="1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14"/>
    <w:bookmarkStart w:name="z31039" w:id="1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15"/>
    <w:bookmarkStart w:name="z31040" w:id="1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016"/>
    <w:bookmarkStart w:name="z31041" w:id="1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017"/>
    <w:bookmarkStart w:name="z31042" w:id="1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018"/>
    <w:bookmarkStart w:name="z31043" w:id="1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019"/>
    <w:bookmarkStart w:name="z31044" w:id="1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020"/>
    <w:bookmarkStart w:name="z31045" w:id="1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100800, Республика Казахстан, Карагандинская область, Каркаралинский район, город Каркаралинск, улица В.рей, строение 33, н.п.2.</w:t>
      </w:r>
    </w:p>
    <w:bookmarkEnd w:id="11021"/>
    <w:bookmarkStart w:name="z31046" w:id="1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"Каркаралинское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022"/>
    <w:bookmarkStart w:name="z31047" w:id="1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023"/>
    <w:bookmarkStart w:name="z31048" w:id="1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024"/>
    <w:bookmarkStart w:name="z31049" w:id="1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025"/>
    <w:bookmarkStart w:name="z31050" w:id="1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026"/>
    <w:bookmarkStart w:name="z31051" w:id="11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027"/>
    <w:bookmarkStart w:name="z31052" w:id="1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028"/>
    <w:bookmarkStart w:name="z31053" w:id="1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029"/>
    <w:bookmarkStart w:name="z31054" w:id="1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030"/>
    <w:bookmarkStart w:name="z31055" w:id="1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031"/>
    <w:bookmarkStart w:name="z31056" w:id="1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032"/>
    <w:bookmarkStart w:name="z31057" w:id="1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033"/>
    <w:bookmarkStart w:name="z31058" w:id="1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034"/>
    <w:bookmarkStart w:name="z31059" w:id="1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035"/>
    <w:bookmarkStart w:name="z31060" w:id="1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036"/>
    <w:bookmarkStart w:name="z31061" w:id="1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037"/>
    <w:bookmarkStart w:name="z31062" w:id="1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038"/>
    <w:bookmarkStart w:name="z31063" w:id="1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039"/>
    <w:bookmarkStart w:name="z31064" w:id="1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040"/>
    <w:bookmarkStart w:name="z31065" w:id="1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041"/>
    <w:bookmarkStart w:name="z31066" w:id="1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042"/>
    <w:bookmarkStart w:name="z43822" w:id="1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043"/>
    <w:bookmarkStart w:name="z43823" w:id="1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044"/>
    <w:bookmarkStart w:name="z43824" w:id="1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045"/>
    <w:bookmarkStart w:name="z43825" w:id="1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046"/>
    <w:bookmarkStart w:name="z43826"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1" w:id="1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048"/>
    <w:bookmarkStart w:name="z47263" w:id="1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049"/>
    <w:bookmarkStart w:name="z47264" w:id="1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050"/>
    <w:bookmarkStart w:name="z43828" w:id="1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051"/>
    <w:bookmarkStart w:name="z47265" w:id="1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052"/>
    <w:bookmarkStart w:name="z43829" w:id="1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053"/>
    <w:bookmarkStart w:name="z43830" w:id="1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054"/>
    <w:bookmarkStart w:name="z43831" w:id="1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055"/>
    <w:bookmarkStart w:name="z43832" w:id="1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0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34" w:id="1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057"/>
    <w:bookmarkStart w:name="z43835" w:id="1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058"/>
    <w:bookmarkStart w:name="z43836" w:id="1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059"/>
    <w:bookmarkStart w:name="z43837" w:id="1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0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97" w:id="1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061"/>
    <w:bookmarkStart w:name="z31098" w:id="1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062"/>
    <w:bookmarkStart w:name="z31099" w:id="1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063"/>
    <w:bookmarkStart w:name="z31100" w:id="1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064"/>
    <w:bookmarkStart w:name="z31101" w:id="1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065"/>
    <w:bookmarkStart w:name="z31102" w:id="1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066"/>
    <w:bookmarkStart w:name="z31103" w:id="1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067"/>
    <w:bookmarkStart w:name="z31104" w:id="1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068"/>
    <w:bookmarkStart w:name="z31105" w:id="1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069"/>
    <w:bookmarkStart w:name="z31106" w:id="1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070"/>
    <w:bookmarkStart w:name="z47266" w:id="1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071"/>
    <w:bookmarkStart w:name="z31107" w:id="1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072"/>
    <w:bookmarkStart w:name="z31108" w:id="1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073"/>
    <w:bookmarkStart w:name="z31109" w:id="1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074"/>
    <w:bookmarkStart w:name="z47267" w:id="1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075"/>
    <w:bookmarkStart w:name="z31110" w:id="1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0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11" w:id="11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077"/>
    <w:bookmarkStart w:name="z31112" w:id="1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078"/>
    <w:bookmarkStart w:name="z31113" w:id="1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079"/>
    <w:bookmarkStart w:name="z31114" w:id="1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080"/>
    <w:bookmarkStart w:name="z31115" w:id="1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081"/>
    <w:bookmarkStart w:name="z31116" w:id="1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082"/>
    <w:bookmarkStart w:name="z31117" w:id="1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083"/>
    <w:bookmarkStart w:name="z31118" w:id="1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084"/>
    <w:bookmarkStart w:name="z31119" w:id="1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085"/>
    <w:bookmarkStart w:name="z31120" w:id="1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086"/>
    <w:bookmarkStart w:name="z31121" w:id="1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087"/>
    <w:bookmarkStart w:name="z31122" w:id="11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088"/>
    <w:bookmarkStart w:name="z31123" w:id="1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089"/>
    <w:bookmarkStart w:name="z31124" w:id="1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090"/>
    <w:bookmarkStart w:name="z31125" w:id="1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091"/>
    <w:bookmarkStart w:name="z31126" w:id="1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092"/>
    <w:bookmarkStart w:name="z31127" w:id="1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093"/>
    <w:bookmarkStart w:name="z31128" w:id="1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0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129" w:id="11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095"/>
    <w:bookmarkStart w:name="z31130" w:id="1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119 -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096"/>
    <w:bookmarkStart w:name="z31131" w:id="11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97"/>
    <w:bookmarkStart w:name="z31132" w:id="1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098"/>
    <w:bookmarkStart w:name="z31133" w:id="1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099"/>
    <w:bookmarkStart w:name="z31134" w:id="1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100"/>
    <w:bookmarkStart w:name="z31135" w:id="1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01"/>
    <w:bookmarkStart w:name="z31136" w:id="1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02"/>
    <w:bookmarkStart w:name="z31137" w:id="1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103"/>
    <w:bookmarkStart w:name="z31138" w:id="1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104"/>
    <w:bookmarkStart w:name="z31139" w:id="1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100900, Республика Казахстан, Карагандинская область, Нуринский район, поселок Нура, улица Ардагерлер, зд.38.</w:t>
      </w:r>
    </w:p>
    <w:bookmarkEnd w:id="11105"/>
    <w:bookmarkStart w:name="z31140" w:id="1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"Нуринское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106"/>
    <w:bookmarkStart w:name="z31141" w:id="1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07"/>
    <w:bookmarkStart w:name="z31142" w:id="1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08"/>
    <w:bookmarkStart w:name="z31143" w:id="1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09"/>
    <w:bookmarkStart w:name="z31144" w:id="1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10"/>
    <w:bookmarkStart w:name="z31145" w:id="11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11"/>
    <w:bookmarkStart w:name="z31146" w:id="1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12"/>
    <w:bookmarkStart w:name="z31147" w:id="1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13"/>
    <w:bookmarkStart w:name="z31148" w:id="1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14"/>
    <w:bookmarkStart w:name="z31149" w:id="1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15"/>
    <w:bookmarkStart w:name="z31150" w:id="1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116"/>
    <w:bookmarkStart w:name="z31151" w:id="1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117"/>
    <w:bookmarkStart w:name="z31152" w:id="1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118"/>
    <w:bookmarkStart w:name="z31153" w:id="1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119"/>
    <w:bookmarkStart w:name="z31154" w:id="1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120"/>
    <w:bookmarkStart w:name="z31155" w:id="1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121"/>
    <w:bookmarkStart w:name="z31156" w:id="1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122"/>
    <w:bookmarkStart w:name="z31157" w:id="1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123"/>
    <w:bookmarkStart w:name="z31158" w:id="1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124"/>
    <w:bookmarkStart w:name="z31159" w:id="1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125"/>
    <w:bookmarkStart w:name="z31160" w:id="1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126"/>
    <w:bookmarkStart w:name="z43840" w:id="1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127"/>
    <w:bookmarkStart w:name="z43841" w:id="1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128"/>
    <w:bookmarkStart w:name="z43842" w:id="1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129"/>
    <w:bookmarkStart w:name="z43843" w:id="1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130"/>
    <w:bookmarkStart w:name="z43844"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2" w:id="1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132"/>
    <w:bookmarkStart w:name="z47268" w:id="1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133"/>
    <w:bookmarkStart w:name="z47269" w:id="1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134"/>
    <w:bookmarkStart w:name="z43846" w:id="1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135"/>
    <w:bookmarkStart w:name="z47270" w:id="1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136"/>
    <w:bookmarkStart w:name="z43847" w:id="1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137"/>
    <w:bookmarkStart w:name="z43848" w:id="1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138"/>
    <w:bookmarkStart w:name="z43849" w:id="1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139"/>
    <w:bookmarkStart w:name="z43850" w:id="1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52" w:id="1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141"/>
    <w:bookmarkStart w:name="z43853" w:id="1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142"/>
    <w:bookmarkStart w:name="z43854" w:id="1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143"/>
    <w:bookmarkStart w:name="z43855" w:id="1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91" w:id="1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145"/>
    <w:bookmarkStart w:name="z31192" w:id="1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146"/>
    <w:bookmarkStart w:name="z31193" w:id="1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147"/>
    <w:bookmarkStart w:name="z31194" w:id="1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148"/>
    <w:bookmarkStart w:name="z31195" w:id="1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149"/>
    <w:bookmarkStart w:name="z31196" w:id="1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150"/>
    <w:bookmarkStart w:name="z31197" w:id="1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151"/>
    <w:bookmarkStart w:name="z31198" w:id="1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152"/>
    <w:bookmarkStart w:name="z31199" w:id="1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153"/>
    <w:bookmarkStart w:name="z31200" w:id="1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154"/>
    <w:bookmarkStart w:name="z47271" w:id="1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155"/>
    <w:bookmarkStart w:name="z31201" w:id="1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156"/>
    <w:bookmarkStart w:name="z31202" w:id="1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157"/>
    <w:bookmarkStart w:name="z31203" w:id="1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158"/>
    <w:bookmarkStart w:name="z47272" w:id="1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159"/>
    <w:bookmarkStart w:name="z31204" w:id="1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05" w:id="11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161"/>
    <w:bookmarkStart w:name="z31206" w:id="1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162"/>
    <w:bookmarkStart w:name="z31207" w:id="1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163"/>
    <w:bookmarkStart w:name="z31208" w:id="1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164"/>
    <w:bookmarkStart w:name="z31209" w:id="1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165"/>
    <w:bookmarkStart w:name="z31210" w:id="1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166"/>
    <w:bookmarkStart w:name="z31211" w:id="1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167"/>
    <w:bookmarkStart w:name="z31212" w:id="1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168"/>
    <w:bookmarkStart w:name="z31213" w:id="1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169"/>
    <w:bookmarkStart w:name="z31214" w:id="1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170"/>
    <w:bookmarkStart w:name="z31215" w:id="1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171"/>
    <w:bookmarkStart w:name="z31216" w:id="11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172"/>
    <w:bookmarkStart w:name="z31217" w:id="1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173"/>
    <w:bookmarkStart w:name="z31218" w:id="1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174"/>
    <w:bookmarkStart w:name="z31219" w:id="1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175"/>
    <w:bookmarkStart w:name="z31220" w:id="1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176"/>
    <w:bookmarkStart w:name="z31221" w:id="11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177"/>
    <w:bookmarkStart w:name="z31222" w:id="1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223" w:id="11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179"/>
    <w:bookmarkStart w:name="z31224" w:id="1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180"/>
    <w:bookmarkStart w:name="z31225" w:id="11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181"/>
    <w:bookmarkStart w:name="z31226" w:id="1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182"/>
    <w:bookmarkStart w:name="z31227" w:id="1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183"/>
    <w:bookmarkStart w:name="z31228" w:id="1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184"/>
    <w:bookmarkStart w:name="z31229" w:id="1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185"/>
    <w:bookmarkStart w:name="z31230" w:id="1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186"/>
    <w:bookmarkStart w:name="z31231" w:id="1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187"/>
    <w:bookmarkStart w:name="z31232" w:id="1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188"/>
    <w:bookmarkStart w:name="z31233" w:id="1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101000, Республика Казахстан, Карагандинская область, Осакаровский район, поселок Осакаровка, улица Хайрулла Байгабылов, д.50/1.</w:t>
      </w:r>
    </w:p>
    <w:bookmarkEnd w:id="11189"/>
    <w:bookmarkStart w:name="z31234" w:id="1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"Осакаровское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190"/>
    <w:bookmarkStart w:name="z31235" w:id="1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191"/>
    <w:bookmarkStart w:name="z31236" w:id="1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192"/>
    <w:bookmarkStart w:name="z31237" w:id="1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193"/>
    <w:bookmarkStart w:name="z31238" w:id="1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194"/>
    <w:bookmarkStart w:name="z31239" w:id="11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195"/>
    <w:bookmarkStart w:name="z31240" w:id="1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196"/>
    <w:bookmarkStart w:name="z31241" w:id="1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197"/>
    <w:bookmarkStart w:name="z31242" w:id="1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198"/>
    <w:bookmarkStart w:name="z31243" w:id="1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199"/>
    <w:bookmarkStart w:name="z31244" w:id="1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00"/>
    <w:bookmarkStart w:name="z31245" w:id="1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01"/>
    <w:bookmarkStart w:name="z31246" w:id="1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02"/>
    <w:bookmarkStart w:name="z31247" w:id="1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03"/>
    <w:bookmarkStart w:name="z31248" w:id="1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04"/>
    <w:bookmarkStart w:name="z31249" w:id="1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05"/>
    <w:bookmarkStart w:name="z31250" w:id="1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06"/>
    <w:bookmarkStart w:name="z31251" w:id="1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07"/>
    <w:bookmarkStart w:name="z31252" w:id="1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08"/>
    <w:bookmarkStart w:name="z31253" w:id="1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09"/>
    <w:bookmarkStart w:name="z31254" w:id="1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10"/>
    <w:bookmarkStart w:name="z43858" w:id="1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11"/>
    <w:bookmarkStart w:name="z43859" w:id="1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12"/>
    <w:bookmarkStart w:name="z43860" w:id="1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13"/>
    <w:bookmarkStart w:name="z43861" w:id="1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14"/>
    <w:bookmarkStart w:name="z43862"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3" w:id="1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216"/>
    <w:bookmarkStart w:name="z47273" w:id="1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217"/>
    <w:bookmarkStart w:name="z47274" w:id="1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218"/>
    <w:bookmarkStart w:name="z43864" w:id="1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219"/>
    <w:bookmarkStart w:name="z47275" w:id="1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220"/>
    <w:bookmarkStart w:name="z43865" w:id="1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221"/>
    <w:bookmarkStart w:name="z43866" w:id="1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222"/>
    <w:bookmarkStart w:name="z43867" w:id="1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223"/>
    <w:bookmarkStart w:name="z43868" w:id="1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2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70" w:id="1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225"/>
    <w:bookmarkStart w:name="z43871" w:id="1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226"/>
    <w:bookmarkStart w:name="z43872" w:id="1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227"/>
    <w:bookmarkStart w:name="z43873" w:id="1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85" w:id="1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229"/>
    <w:bookmarkStart w:name="z31286" w:id="1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230"/>
    <w:bookmarkStart w:name="z31287" w:id="1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231"/>
    <w:bookmarkStart w:name="z31288" w:id="1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232"/>
    <w:bookmarkStart w:name="z31289" w:id="1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233"/>
    <w:bookmarkStart w:name="z31290" w:id="1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234"/>
    <w:bookmarkStart w:name="z31291" w:id="1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235"/>
    <w:bookmarkStart w:name="z31292" w:id="1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236"/>
    <w:bookmarkStart w:name="z31293" w:id="1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237"/>
    <w:bookmarkStart w:name="z31294" w:id="1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238"/>
    <w:bookmarkStart w:name="z47276" w:id="1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239"/>
    <w:bookmarkStart w:name="z31295" w:id="1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240"/>
    <w:bookmarkStart w:name="z31296" w:id="1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241"/>
    <w:bookmarkStart w:name="z31297" w:id="1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242"/>
    <w:bookmarkStart w:name="z47277" w:id="1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243"/>
    <w:bookmarkStart w:name="z31298" w:id="1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99" w:id="11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245"/>
    <w:bookmarkStart w:name="z31300" w:id="1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246"/>
    <w:bookmarkStart w:name="z31301" w:id="1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247"/>
    <w:bookmarkStart w:name="z31302" w:id="1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248"/>
    <w:bookmarkStart w:name="z31303" w:id="1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249"/>
    <w:bookmarkStart w:name="z31304" w:id="1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250"/>
    <w:bookmarkStart w:name="z31305" w:id="1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251"/>
    <w:bookmarkStart w:name="z31306" w:id="1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252"/>
    <w:bookmarkStart w:name="z31307" w:id="1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253"/>
    <w:bookmarkStart w:name="z31308" w:id="1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254"/>
    <w:bookmarkStart w:name="z31309" w:id="1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255"/>
    <w:bookmarkStart w:name="z31310" w:id="11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256"/>
    <w:bookmarkStart w:name="z31311" w:id="1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257"/>
    <w:bookmarkStart w:name="z31312" w:id="1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258"/>
    <w:bookmarkStart w:name="z31313" w:id="1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259"/>
    <w:bookmarkStart w:name="z31314" w:id="1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260"/>
    <w:bookmarkStart w:name="z31315" w:id="11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261"/>
    <w:bookmarkStart w:name="z31316" w:id="1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317" w:id="11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263"/>
    <w:bookmarkStart w:name="z31318" w:id="1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264"/>
    <w:bookmarkStart w:name="z31319" w:id="11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265"/>
    <w:bookmarkStart w:name="z31320" w:id="1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266"/>
    <w:bookmarkStart w:name="z31321" w:id="1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267"/>
    <w:bookmarkStart w:name="z31322" w:id="1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268"/>
    <w:bookmarkStart w:name="z31323" w:id="1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269"/>
    <w:bookmarkStart w:name="z31324" w:id="1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270"/>
    <w:bookmarkStart w:name="z31325" w:id="1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271"/>
    <w:bookmarkStart w:name="z31326" w:id="1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272"/>
    <w:bookmarkStart w:name="z31327" w:id="1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101100, Республика Казахстан, Карагандинская область, город Приозерск, улица Пушкина, дом 6/2.</w:t>
      </w:r>
    </w:p>
    <w:bookmarkEnd w:id="11273"/>
    <w:bookmarkStart w:name="z31328" w:id="1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"Приозерское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274"/>
    <w:bookmarkStart w:name="z31329" w:id="1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275"/>
    <w:bookmarkStart w:name="z31330" w:id="1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276"/>
    <w:bookmarkStart w:name="z31331" w:id="1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277"/>
    <w:bookmarkStart w:name="z31332" w:id="1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278"/>
    <w:bookmarkStart w:name="z31333" w:id="11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279"/>
    <w:bookmarkStart w:name="z31334" w:id="1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280"/>
    <w:bookmarkStart w:name="z31335" w:id="1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281"/>
    <w:bookmarkStart w:name="z31336" w:id="1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282"/>
    <w:bookmarkStart w:name="z31337" w:id="1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283"/>
    <w:bookmarkStart w:name="z31338" w:id="1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284"/>
    <w:bookmarkStart w:name="z31339" w:id="1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285"/>
    <w:bookmarkStart w:name="z31340" w:id="1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286"/>
    <w:bookmarkStart w:name="z31341" w:id="1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287"/>
    <w:bookmarkStart w:name="z31342" w:id="1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288"/>
    <w:bookmarkStart w:name="z31343" w:id="1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289"/>
    <w:bookmarkStart w:name="z31344" w:id="1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290"/>
    <w:bookmarkStart w:name="z31345" w:id="1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291"/>
    <w:bookmarkStart w:name="z31346" w:id="1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292"/>
    <w:bookmarkStart w:name="z31347" w:id="1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293"/>
    <w:bookmarkStart w:name="z31348" w:id="1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294"/>
    <w:bookmarkStart w:name="z43876" w:id="1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295"/>
    <w:bookmarkStart w:name="z43877" w:id="1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296"/>
    <w:bookmarkStart w:name="z43878" w:id="1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297"/>
    <w:bookmarkStart w:name="z43879" w:id="1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298"/>
    <w:bookmarkStart w:name="z43880"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4" w:id="1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300"/>
    <w:bookmarkStart w:name="z47278" w:id="1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301"/>
    <w:bookmarkStart w:name="z47279" w:id="1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302"/>
    <w:bookmarkStart w:name="z43882" w:id="1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03"/>
    <w:bookmarkStart w:name="z47280" w:id="1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304"/>
    <w:bookmarkStart w:name="z43883" w:id="1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05"/>
    <w:bookmarkStart w:name="z43884" w:id="1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06"/>
    <w:bookmarkStart w:name="z43885" w:id="1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07"/>
    <w:bookmarkStart w:name="z43886" w:id="1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88" w:id="1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309"/>
    <w:bookmarkStart w:name="z43889" w:id="1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10"/>
    <w:bookmarkStart w:name="z43890" w:id="1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11"/>
    <w:bookmarkStart w:name="z43891" w:id="1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79" w:id="1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13"/>
    <w:bookmarkStart w:name="z31380" w:id="1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14"/>
    <w:bookmarkStart w:name="z31381" w:id="1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15"/>
    <w:bookmarkStart w:name="z31382" w:id="1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16"/>
    <w:bookmarkStart w:name="z31383" w:id="1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317"/>
    <w:bookmarkStart w:name="z31384" w:id="1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318"/>
    <w:bookmarkStart w:name="z31385" w:id="1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319"/>
    <w:bookmarkStart w:name="z31386" w:id="11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320"/>
    <w:bookmarkStart w:name="z31387" w:id="1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321"/>
    <w:bookmarkStart w:name="z31388" w:id="1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322"/>
    <w:bookmarkStart w:name="z47281" w:id="1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323"/>
    <w:bookmarkStart w:name="z31389" w:id="1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324"/>
    <w:bookmarkStart w:name="z31390" w:id="1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325"/>
    <w:bookmarkStart w:name="z31391"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Start w:name="z31392" w:id="1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3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93" w:id="11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328"/>
    <w:bookmarkStart w:name="z31394" w:id="1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329"/>
    <w:bookmarkStart w:name="z31395" w:id="1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330"/>
    <w:bookmarkStart w:name="z31396" w:id="1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331"/>
    <w:bookmarkStart w:name="z31397" w:id="1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332"/>
    <w:bookmarkStart w:name="z31398" w:id="1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333"/>
    <w:bookmarkStart w:name="z31399" w:id="1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334"/>
    <w:bookmarkStart w:name="z31400" w:id="1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335"/>
    <w:bookmarkStart w:name="z31401" w:id="1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336"/>
    <w:bookmarkStart w:name="z31402" w:id="1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337"/>
    <w:bookmarkStart w:name="z31403" w:id="1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338"/>
    <w:bookmarkStart w:name="z31404" w:id="11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339"/>
    <w:bookmarkStart w:name="z31405" w:id="1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340"/>
    <w:bookmarkStart w:name="z31406" w:id="1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341"/>
    <w:bookmarkStart w:name="z31407" w:id="1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342"/>
    <w:bookmarkStart w:name="z31408" w:id="1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343"/>
    <w:bookmarkStart w:name="z31409" w:id="11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344"/>
    <w:bookmarkStart w:name="z31410" w:id="1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3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411" w:id="11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346"/>
    <w:bookmarkStart w:name="z31412" w:id="1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347"/>
    <w:bookmarkStart w:name="z31413" w:id="11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48"/>
    <w:bookmarkStart w:name="z31414" w:id="1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349"/>
    <w:bookmarkStart w:name="z31415" w:id="1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350"/>
    <w:bookmarkStart w:name="z31416" w:id="1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351"/>
    <w:bookmarkStart w:name="z31417" w:id="1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352"/>
    <w:bookmarkStart w:name="z31418" w:id="1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353"/>
    <w:bookmarkStart w:name="z31419" w:id="1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354"/>
    <w:bookmarkStart w:name="z31420" w:id="1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355"/>
    <w:bookmarkStart w:name="z31421" w:id="1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101200, Республика Казахстан, Карагандинская область, город Сарань, улица Елезаветы Зиминой, дом 11.</w:t>
      </w:r>
    </w:p>
    <w:bookmarkEnd w:id="11356"/>
    <w:bookmarkStart w:name="z31422" w:id="1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"Саранское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357"/>
    <w:bookmarkStart w:name="z31423" w:id="1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358"/>
    <w:bookmarkStart w:name="z31424" w:id="1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359"/>
    <w:bookmarkStart w:name="z31425" w:id="1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360"/>
    <w:bookmarkStart w:name="z31426" w:id="1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361"/>
    <w:bookmarkStart w:name="z31427" w:id="11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362"/>
    <w:bookmarkStart w:name="z31428" w:id="1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363"/>
    <w:bookmarkStart w:name="z31429" w:id="1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364"/>
    <w:bookmarkStart w:name="z31430" w:id="1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365"/>
    <w:bookmarkStart w:name="z31431" w:id="1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366"/>
    <w:bookmarkStart w:name="z31432" w:id="1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367"/>
    <w:bookmarkStart w:name="z31433" w:id="1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368"/>
    <w:bookmarkStart w:name="z31434" w:id="1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369"/>
    <w:bookmarkStart w:name="z31435" w:id="1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370"/>
    <w:bookmarkStart w:name="z31436" w:id="1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371"/>
    <w:bookmarkStart w:name="z31437" w:id="1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372"/>
    <w:bookmarkStart w:name="z31438" w:id="1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373"/>
    <w:bookmarkStart w:name="z31439" w:id="1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374"/>
    <w:bookmarkStart w:name="z31440" w:id="1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375"/>
    <w:bookmarkStart w:name="z31441" w:id="1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376"/>
    <w:bookmarkStart w:name="z31442" w:id="1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377"/>
    <w:bookmarkStart w:name="z43894" w:id="1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378"/>
    <w:bookmarkStart w:name="z43895" w:id="1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379"/>
    <w:bookmarkStart w:name="z43896" w:id="1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380"/>
    <w:bookmarkStart w:name="z43897" w:id="11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381"/>
    <w:bookmarkStart w:name="z43898"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5" w:id="1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383"/>
    <w:bookmarkStart w:name="z47282" w:id="11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384"/>
    <w:bookmarkStart w:name="z47283" w:id="11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385"/>
    <w:bookmarkStart w:name="z43900" w:id="11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386"/>
    <w:bookmarkStart w:name="z47284" w:id="11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387"/>
    <w:bookmarkStart w:name="z43901" w:id="1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388"/>
    <w:bookmarkStart w:name="z43902" w:id="11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389"/>
    <w:bookmarkStart w:name="z43903" w:id="1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390"/>
    <w:bookmarkStart w:name="z43904" w:id="1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3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06" w:id="1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392"/>
    <w:bookmarkStart w:name="z43907" w:id="1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393"/>
    <w:bookmarkStart w:name="z43908" w:id="1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394"/>
    <w:bookmarkStart w:name="z43909" w:id="1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73" w:id="1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396"/>
    <w:bookmarkStart w:name="z31474" w:id="1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397"/>
    <w:bookmarkStart w:name="z31475" w:id="1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398"/>
    <w:bookmarkStart w:name="z31476" w:id="1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399"/>
    <w:bookmarkStart w:name="z31477" w:id="1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00"/>
    <w:bookmarkStart w:name="z31478" w:id="1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401"/>
    <w:bookmarkStart w:name="z31479" w:id="1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02"/>
    <w:bookmarkStart w:name="z31480" w:id="1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403"/>
    <w:bookmarkStart w:name="z31481" w:id="1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404"/>
    <w:bookmarkStart w:name="z31482" w:id="1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405"/>
    <w:bookmarkStart w:name="z47285" w:id="1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406"/>
    <w:bookmarkStart w:name="z31483" w:id="1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407"/>
    <w:bookmarkStart w:name="z31484" w:id="1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408"/>
    <w:bookmarkStart w:name="z31485" w:id="1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409"/>
    <w:bookmarkStart w:name="z47286" w:id="1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410"/>
    <w:bookmarkStart w:name="z31486" w:id="1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4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87" w:id="11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412"/>
    <w:bookmarkStart w:name="z31488" w:id="1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13"/>
    <w:bookmarkStart w:name="z31489" w:id="1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414"/>
    <w:bookmarkStart w:name="z31490" w:id="1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415"/>
    <w:bookmarkStart w:name="z31491" w:id="1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416"/>
    <w:bookmarkStart w:name="z31492" w:id="1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417"/>
    <w:bookmarkStart w:name="z31493" w:id="1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418"/>
    <w:bookmarkStart w:name="z31494" w:id="1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419"/>
    <w:bookmarkStart w:name="z31495" w:id="1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420"/>
    <w:bookmarkStart w:name="z31496" w:id="1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421"/>
    <w:bookmarkStart w:name="z31497" w:id="1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422"/>
    <w:bookmarkStart w:name="z31498" w:id="11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423"/>
    <w:bookmarkStart w:name="z31499" w:id="1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424"/>
    <w:bookmarkStart w:name="z31500" w:id="1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425"/>
    <w:bookmarkStart w:name="z31501" w:id="1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426"/>
    <w:bookmarkStart w:name="z31502" w:id="1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427"/>
    <w:bookmarkStart w:name="z31503" w:id="11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428"/>
    <w:bookmarkStart w:name="z31504" w:id="1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4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164" w:id="11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430"/>
    <w:bookmarkStart w:name="z31505" w:id="1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4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506" w:id="11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432"/>
    <w:bookmarkStart w:name="z31507" w:id="1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433"/>
    <w:bookmarkStart w:name="z31508" w:id="11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34"/>
    <w:bookmarkStart w:name="z31509" w:id="1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435"/>
    <w:bookmarkStart w:name="z31510" w:id="1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436"/>
    <w:bookmarkStart w:name="z31511" w:id="1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437"/>
    <w:bookmarkStart w:name="z31512" w:id="1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438"/>
    <w:bookmarkStart w:name="z31513" w:id="1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439"/>
    <w:bookmarkStart w:name="z31514" w:id="1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440"/>
    <w:bookmarkStart w:name="z31515" w:id="1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441"/>
    <w:bookmarkStart w:name="z31516" w:id="1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101400, Республика Казахстан, Карагандинская область, город Темиртау, улица Фурманова, ст-е 2А.</w:t>
      </w:r>
    </w:p>
    <w:bookmarkEnd w:id="11442"/>
    <w:bookmarkStart w:name="z31517" w:id="1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"Темиртауское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443"/>
    <w:bookmarkStart w:name="z31518" w:id="1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444"/>
    <w:bookmarkStart w:name="z31519" w:id="1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445"/>
    <w:bookmarkStart w:name="z31520" w:id="1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446"/>
    <w:bookmarkStart w:name="z31521" w:id="1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447"/>
    <w:bookmarkStart w:name="z31522" w:id="11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448"/>
    <w:bookmarkStart w:name="z31523" w:id="1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449"/>
    <w:bookmarkStart w:name="z31524" w:id="1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450"/>
    <w:bookmarkStart w:name="z31525" w:id="1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451"/>
    <w:bookmarkStart w:name="z31526" w:id="1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452"/>
    <w:bookmarkStart w:name="z31527" w:id="1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453"/>
    <w:bookmarkStart w:name="z31528" w:id="1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454"/>
    <w:bookmarkStart w:name="z31529" w:id="1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455"/>
    <w:bookmarkStart w:name="z31530" w:id="1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456"/>
    <w:bookmarkStart w:name="z31531" w:id="1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457"/>
    <w:bookmarkStart w:name="z31532" w:id="1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458"/>
    <w:bookmarkStart w:name="z31533" w:id="1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459"/>
    <w:bookmarkStart w:name="z31534" w:id="1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460"/>
    <w:bookmarkStart w:name="z31535" w:id="1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461"/>
    <w:bookmarkStart w:name="z31536" w:id="1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462"/>
    <w:bookmarkStart w:name="z31537" w:id="1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463"/>
    <w:bookmarkStart w:name="z43912" w:id="1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464"/>
    <w:bookmarkStart w:name="z43913" w:id="1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465"/>
    <w:bookmarkStart w:name="z43914" w:id="1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466"/>
    <w:bookmarkStart w:name="z43915" w:id="1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467"/>
    <w:bookmarkStart w:name="z43916"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6" w:id="1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469"/>
    <w:bookmarkStart w:name="z47287" w:id="1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470"/>
    <w:bookmarkStart w:name="z47288" w:id="1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471"/>
    <w:bookmarkStart w:name="z43918" w:id="1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472"/>
    <w:bookmarkStart w:name="z47289" w:id="1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473"/>
    <w:bookmarkStart w:name="z43919" w:id="1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474"/>
    <w:bookmarkStart w:name="z43920" w:id="1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475"/>
    <w:bookmarkStart w:name="z43921" w:id="1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476"/>
    <w:bookmarkStart w:name="z43922" w:id="1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4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24" w:id="1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478"/>
    <w:bookmarkStart w:name="z43925" w:id="1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479"/>
    <w:bookmarkStart w:name="z43926" w:id="1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480"/>
    <w:bookmarkStart w:name="z43927" w:id="1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4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68" w:id="1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482"/>
    <w:bookmarkStart w:name="z31569" w:id="1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483"/>
    <w:bookmarkStart w:name="z31570" w:id="1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484"/>
    <w:bookmarkStart w:name="z31571" w:id="1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485"/>
    <w:bookmarkStart w:name="z31572" w:id="1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486"/>
    <w:bookmarkStart w:name="z31573" w:id="1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487"/>
    <w:bookmarkStart w:name="z31574" w:id="11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488"/>
    <w:bookmarkStart w:name="z31575" w:id="11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489"/>
    <w:bookmarkStart w:name="z31576" w:id="11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490"/>
    <w:bookmarkStart w:name="z31577" w:id="11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491"/>
    <w:bookmarkStart w:name="z47290" w:id="11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492"/>
    <w:bookmarkStart w:name="z31578" w:id="11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493"/>
    <w:bookmarkStart w:name="z31579" w:id="11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494"/>
    <w:bookmarkStart w:name="z31580" w:id="11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495"/>
    <w:bookmarkStart w:name="z47291" w:id="11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496"/>
    <w:bookmarkStart w:name="z31581" w:id="11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82" w:id="11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498"/>
    <w:bookmarkStart w:name="z31583" w:id="11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499"/>
    <w:bookmarkStart w:name="z31584" w:id="11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00"/>
    <w:bookmarkStart w:name="z31585" w:id="11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01"/>
    <w:bookmarkStart w:name="z31586" w:id="11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502"/>
    <w:bookmarkStart w:name="z31587" w:id="11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03"/>
    <w:bookmarkStart w:name="z31588" w:id="11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04"/>
    <w:bookmarkStart w:name="z31589" w:id="11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05"/>
    <w:bookmarkStart w:name="z31590" w:id="11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06"/>
    <w:bookmarkStart w:name="z31591" w:id="11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07"/>
    <w:bookmarkStart w:name="z31592" w:id="11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508"/>
    <w:bookmarkStart w:name="z31593" w:id="11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09"/>
    <w:bookmarkStart w:name="z31594" w:id="11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10"/>
    <w:bookmarkStart w:name="z31595" w:id="11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511"/>
    <w:bookmarkStart w:name="z31596" w:id="11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512"/>
    <w:bookmarkStart w:name="z31597" w:id="11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13"/>
    <w:bookmarkStart w:name="z31598" w:id="11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514"/>
    <w:bookmarkStart w:name="z31599" w:id="11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5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0328" w:id="11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516"/>
    <w:bookmarkStart w:name="z31600" w:id="11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125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1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601" w:id="11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518"/>
    <w:bookmarkStart w:name="z31602" w:id="11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519"/>
    <w:bookmarkStart w:name="z31603" w:id="11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520"/>
    <w:bookmarkStart w:name="z31604" w:id="11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521"/>
    <w:bookmarkStart w:name="z31605" w:id="11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522"/>
    <w:bookmarkStart w:name="z31606" w:id="11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523"/>
    <w:bookmarkStart w:name="z31607" w:id="11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524"/>
    <w:bookmarkStart w:name="z31608" w:id="11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525"/>
    <w:bookmarkStart w:name="z31609" w:id="11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526"/>
    <w:bookmarkStart w:name="z31610" w:id="11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527"/>
    <w:bookmarkStart w:name="z31611" w:id="1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101600, Республика Казахстан, Карагандинская область, город Шахтинск, улица Ленинградская, дом 81.</w:t>
      </w:r>
    </w:p>
    <w:bookmarkEnd w:id="11528"/>
    <w:bookmarkStart w:name="z31612" w:id="1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"Шахтинское городское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529"/>
    <w:bookmarkStart w:name="z31613" w:id="1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530"/>
    <w:bookmarkStart w:name="z31614" w:id="1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531"/>
    <w:bookmarkStart w:name="z31615" w:id="1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532"/>
    <w:bookmarkStart w:name="z31616" w:id="1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533"/>
    <w:bookmarkStart w:name="z31617" w:id="11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534"/>
    <w:bookmarkStart w:name="z31618" w:id="1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535"/>
    <w:bookmarkStart w:name="z31619" w:id="1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536"/>
    <w:bookmarkStart w:name="z31620" w:id="1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537"/>
    <w:bookmarkStart w:name="z31621" w:id="1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538"/>
    <w:bookmarkStart w:name="z31622" w:id="1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539"/>
    <w:bookmarkStart w:name="z31623" w:id="1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540"/>
    <w:bookmarkStart w:name="z31624" w:id="1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541"/>
    <w:bookmarkStart w:name="z31625" w:id="1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542"/>
    <w:bookmarkStart w:name="z31626" w:id="1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543"/>
    <w:bookmarkStart w:name="z31627" w:id="1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544"/>
    <w:bookmarkStart w:name="z31628" w:id="1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545"/>
    <w:bookmarkStart w:name="z31629" w:id="1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546"/>
    <w:bookmarkStart w:name="z31630" w:id="1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547"/>
    <w:bookmarkStart w:name="z31631" w:id="1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548"/>
    <w:bookmarkStart w:name="z31632" w:id="1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549"/>
    <w:bookmarkStart w:name="z43930" w:id="1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550"/>
    <w:bookmarkStart w:name="z43931" w:id="1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551"/>
    <w:bookmarkStart w:name="z43932" w:id="1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552"/>
    <w:bookmarkStart w:name="z43933" w:id="11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553"/>
    <w:bookmarkStart w:name="z43934"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7" w:id="1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555"/>
    <w:bookmarkStart w:name="z47292" w:id="1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556"/>
    <w:bookmarkStart w:name="z47293" w:id="1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557"/>
    <w:bookmarkStart w:name="z43936" w:id="1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558"/>
    <w:bookmarkStart w:name="z47294" w:id="1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559"/>
    <w:bookmarkStart w:name="z43937" w:id="1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560"/>
    <w:bookmarkStart w:name="z43938" w:id="1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561"/>
    <w:bookmarkStart w:name="z43939" w:id="1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562"/>
    <w:bookmarkStart w:name="z43940" w:id="1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42" w:id="1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564"/>
    <w:bookmarkStart w:name="z43943" w:id="1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565"/>
    <w:bookmarkStart w:name="z43944" w:id="1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566"/>
    <w:bookmarkStart w:name="z43945" w:id="1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5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63" w:id="1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568"/>
    <w:bookmarkStart w:name="z31664" w:id="1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569"/>
    <w:bookmarkStart w:name="z31665" w:id="1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570"/>
    <w:bookmarkStart w:name="z31666" w:id="1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571"/>
    <w:bookmarkStart w:name="z31667" w:id="1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572"/>
    <w:bookmarkStart w:name="z31668" w:id="1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573"/>
    <w:bookmarkStart w:name="z31669" w:id="11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574"/>
    <w:bookmarkStart w:name="z31670" w:id="1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575"/>
    <w:bookmarkStart w:name="z31671" w:id="1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576"/>
    <w:bookmarkStart w:name="z31672" w:id="1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577"/>
    <w:bookmarkStart w:name="z47295" w:id="1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578"/>
    <w:bookmarkStart w:name="z31673" w:id="1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579"/>
    <w:bookmarkStart w:name="z31674" w:id="1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580"/>
    <w:bookmarkStart w:name="z31675" w:id="1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581"/>
    <w:bookmarkStart w:name="z47296" w:id="11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582"/>
    <w:bookmarkStart w:name="z31676" w:id="1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77" w:id="11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584"/>
    <w:bookmarkStart w:name="z31678" w:id="1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585"/>
    <w:bookmarkStart w:name="z31679" w:id="1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586"/>
    <w:bookmarkStart w:name="z31680" w:id="1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587"/>
    <w:bookmarkStart w:name="z31681" w:id="1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588"/>
    <w:bookmarkStart w:name="z31682" w:id="1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589"/>
    <w:bookmarkStart w:name="z31683" w:id="1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590"/>
    <w:bookmarkStart w:name="z31684" w:id="1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591"/>
    <w:bookmarkStart w:name="z31685" w:id="1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592"/>
    <w:bookmarkStart w:name="z31686" w:id="1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593"/>
    <w:bookmarkStart w:name="z31687" w:id="1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594"/>
    <w:bookmarkStart w:name="z31688" w:id="11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595"/>
    <w:bookmarkStart w:name="z31689" w:id="1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596"/>
    <w:bookmarkStart w:name="z31690" w:id="1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597"/>
    <w:bookmarkStart w:name="z31691" w:id="1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598"/>
    <w:bookmarkStart w:name="z31692" w:id="11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599"/>
    <w:bookmarkStart w:name="z31693" w:id="11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00"/>
    <w:bookmarkStart w:name="z31694" w:id="1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6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695" w:id="11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</w:t>
      </w:r>
    </w:p>
    <w:bookmarkEnd w:id="11602"/>
    <w:bookmarkStart w:name="z31696" w:id="1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603"/>
    <w:bookmarkStart w:name="z31697" w:id="11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04"/>
    <w:bookmarkStart w:name="z31698" w:id="1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605"/>
    <w:bookmarkStart w:name="z31699" w:id="11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06"/>
    <w:bookmarkStart w:name="z31700" w:id="1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07"/>
    <w:bookmarkStart w:name="z31701" w:id="1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08"/>
    <w:bookmarkStart w:name="z31702" w:id="1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09"/>
    <w:bookmarkStart w:name="z31703" w:id="1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610"/>
    <w:bookmarkStart w:name="z31704" w:id="1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611"/>
    <w:bookmarkStart w:name="z31705" w:id="1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101712, Республика Казахстан, Карагандинская область, Шетский район, поселок Агадыр, проспект Абая, здание 59.</w:t>
      </w:r>
    </w:p>
    <w:bookmarkEnd w:id="11612"/>
    <w:bookmarkStart w:name="z31706" w:id="1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"Шетское районное Управление санитарно-эпидемиологического контроля Департамента санитарно-эпидемиологического контроля Карагандинской области Комитета санитарно-эпидемиологического контроля Министерства здравоохранения Республики Казахстан".</w:t>
      </w:r>
    </w:p>
    <w:bookmarkEnd w:id="11613"/>
    <w:bookmarkStart w:name="z31707" w:id="11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614"/>
    <w:bookmarkStart w:name="z31708" w:id="1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615"/>
    <w:bookmarkStart w:name="z31709" w:id="1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616"/>
    <w:bookmarkStart w:name="z31710" w:id="1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617"/>
    <w:bookmarkStart w:name="z31711" w:id="11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618"/>
    <w:bookmarkStart w:name="z31712" w:id="1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619"/>
    <w:bookmarkStart w:name="z31713" w:id="1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620"/>
    <w:bookmarkStart w:name="z31714" w:id="1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621"/>
    <w:bookmarkStart w:name="z31715" w:id="1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622"/>
    <w:bookmarkStart w:name="z31716" w:id="1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623"/>
    <w:bookmarkStart w:name="z31717" w:id="1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624"/>
    <w:bookmarkStart w:name="z31718" w:id="1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625"/>
    <w:bookmarkStart w:name="z31719" w:id="1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626"/>
    <w:bookmarkStart w:name="z31720" w:id="1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627"/>
    <w:bookmarkStart w:name="z31721" w:id="1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628"/>
    <w:bookmarkStart w:name="z31722" w:id="1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629"/>
    <w:bookmarkStart w:name="z31723" w:id="1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630"/>
    <w:bookmarkStart w:name="z31724" w:id="1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631"/>
    <w:bookmarkStart w:name="z31725" w:id="1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632"/>
    <w:bookmarkStart w:name="z31726" w:id="1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633"/>
    <w:bookmarkStart w:name="z43948" w:id="1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634"/>
    <w:bookmarkStart w:name="z43949" w:id="1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635"/>
    <w:bookmarkStart w:name="z43950" w:id="1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636"/>
    <w:bookmarkStart w:name="z43951" w:id="1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637"/>
    <w:bookmarkStart w:name="z43952"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8" w:id="1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639"/>
    <w:bookmarkStart w:name="z47297" w:id="1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640"/>
    <w:bookmarkStart w:name="z47298" w:id="1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641"/>
    <w:bookmarkStart w:name="z43954" w:id="11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642"/>
    <w:bookmarkStart w:name="z47299" w:id="1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643"/>
    <w:bookmarkStart w:name="z43955" w:id="1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644"/>
    <w:bookmarkStart w:name="z43956" w:id="1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645"/>
    <w:bookmarkStart w:name="z43957" w:id="1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646"/>
    <w:bookmarkStart w:name="z43958" w:id="1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60" w:id="1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648"/>
    <w:bookmarkStart w:name="z43961" w:id="1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649"/>
    <w:bookmarkStart w:name="z43962" w:id="1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650"/>
    <w:bookmarkStart w:name="z43963" w:id="1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57" w:id="1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652"/>
    <w:bookmarkStart w:name="z31758" w:id="1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653"/>
    <w:bookmarkStart w:name="z31759" w:id="1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654"/>
    <w:bookmarkStart w:name="z31760" w:id="1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655"/>
    <w:bookmarkStart w:name="z31761" w:id="1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656"/>
    <w:bookmarkStart w:name="z31762" w:id="1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657"/>
    <w:bookmarkStart w:name="z31763" w:id="1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658"/>
    <w:bookmarkStart w:name="z31764" w:id="1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659"/>
    <w:bookmarkStart w:name="z31765" w:id="1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660"/>
    <w:bookmarkStart w:name="z31766" w:id="11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661"/>
    <w:bookmarkStart w:name="z47300" w:id="1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662"/>
    <w:bookmarkStart w:name="z31767" w:id="1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663"/>
    <w:bookmarkStart w:name="z31768" w:id="1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664"/>
    <w:bookmarkStart w:name="z31769" w:id="1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665"/>
    <w:bookmarkStart w:name="z47301" w:id="1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666"/>
    <w:bookmarkStart w:name="z31770" w:id="1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771" w:id="11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668"/>
    <w:bookmarkStart w:name="z31772" w:id="1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669"/>
    <w:bookmarkStart w:name="z31773" w:id="1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670"/>
    <w:bookmarkStart w:name="z31774" w:id="1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671"/>
    <w:bookmarkStart w:name="z31775" w:id="1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672"/>
    <w:bookmarkStart w:name="z31776" w:id="1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673"/>
    <w:bookmarkStart w:name="z31777" w:id="1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674"/>
    <w:bookmarkStart w:name="z31778" w:id="1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675"/>
    <w:bookmarkStart w:name="z31779" w:id="1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676"/>
    <w:bookmarkStart w:name="z31780" w:id="1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677"/>
    <w:bookmarkStart w:name="z31781" w:id="1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678"/>
    <w:bookmarkStart w:name="z31782" w:id="11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679"/>
    <w:bookmarkStart w:name="z31783" w:id="1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680"/>
    <w:bookmarkStart w:name="z31784" w:id="1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681"/>
    <w:bookmarkStart w:name="z31785" w:id="1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682"/>
    <w:bookmarkStart w:name="z31786" w:id="1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683"/>
    <w:bookmarkStart w:name="z31787" w:id="11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684"/>
    <w:bookmarkStart w:name="z31788" w:id="1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789" w:id="11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686"/>
    <w:bookmarkStart w:name="z31790" w:id="1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687"/>
    <w:bookmarkStart w:name="z31791" w:id="11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88"/>
    <w:bookmarkStart w:name="z31792" w:id="11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689"/>
    <w:bookmarkStart w:name="z31793" w:id="1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690"/>
    <w:bookmarkStart w:name="z31794" w:id="1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691"/>
    <w:bookmarkStart w:name="z31795" w:id="1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692"/>
    <w:bookmarkStart w:name="z31796" w:id="1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693"/>
    <w:bookmarkStart w:name="z31797" w:id="1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694"/>
    <w:bookmarkStart w:name="z31798" w:id="1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695"/>
    <w:bookmarkStart w:name="z31799" w:id="1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110101, Республика Казахстан, Костанайская область, Алтынсаринский район, Убаганский сельский округ, село Малая Чураковка, улица Больничная, дом 1.</w:t>
      </w:r>
    </w:p>
    <w:bookmarkEnd w:id="11696"/>
    <w:bookmarkStart w:name="z31800" w:id="1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"Алтынсаринское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697"/>
    <w:bookmarkStart w:name="z31801" w:id="11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698"/>
    <w:bookmarkStart w:name="z31802" w:id="1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699"/>
    <w:bookmarkStart w:name="z31803" w:id="1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700"/>
    <w:bookmarkStart w:name="z31804" w:id="1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01"/>
    <w:bookmarkStart w:name="z31805" w:id="11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702"/>
    <w:bookmarkStart w:name="z31806" w:id="1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03"/>
    <w:bookmarkStart w:name="z31807" w:id="1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704"/>
    <w:bookmarkStart w:name="z31808" w:id="1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705"/>
    <w:bookmarkStart w:name="z31809" w:id="1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06"/>
    <w:bookmarkStart w:name="z31810" w:id="11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07"/>
    <w:bookmarkStart w:name="z31811" w:id="1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708"/>
    <w:bookmarkStart w:name="z31812" w:id="1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09"/>
    <w:bookmarkStart w:name="z31813" w:id="1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10"/>
    <w:bookmarkStart w:name="z31814" w:id="1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11"/>
    <w:bookmarkStart w:name="z31815" w:id="1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712"/>
    <w:bookmarkStart w:name="z31816" w:id="1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713"/>
    <w:bookmarkStart w:name="z31817" w:id="1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714"/>
    <w:bookmarkStart w:name="z31818" w:id="1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15"/>
    <w:bookmarkStart w:name="z31819" w:id="11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716"/>
    <w:bookmarkStart w:name="z31820" w:id="1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717"/>
    <w:bookmarkStart w:name="z43966" w:id="1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718"/>
    <w:bookmarkStart w:name="z43967" w:id="1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719"/>
    <w:bookmarkStart w:name="z43968" w:id="1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720"/>
    <w:bookmarkStart w:name="z43969" w:id="1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721"/>
    <w:bookmarkStart w:name="z43970"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49" w:id="1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723"/>
    <w:bookmarkStart w:name="z47302" w:id="1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724"/>
    <w:bookmarkStart w:name="z47303" w:id="11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725"/>
    <w:bookmarkStart w:name="z43972" w:id="1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726"/>
    <w:bookmarkStart w:name="z47304" w:id="1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727"/>
    <w:bookmarkStart w:name="z43973" w:id="1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728"/>
    <w:bookmarkStart w:name="z43974" w:id="1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729"/>
    <w:bookmarkStart w:name="z43975" w:id="1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730"/>
    <w:bookmarkStart w:name="z43976" w:id="1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7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78" w:id="1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732"/>
    <w:bookmarkStart w:name="z43979" w:id="1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733"/>
    <w:bookmarkStart w:name="z43980" w:id="11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734"/>
    <w:bookmarkStart w:name="z43981" w:id="1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51" w:id="1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736"/>
    <w:bookmarkStart w:name="z31852" w:id="1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737"/>
    <w:bookmarkStart w:name="z31853" w:id="1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738"/>
    <w:bookmarkStart w:name="z31854" w:id="1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739"/>
    <w:bookmarkStart w:name="z31855" w:id="1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740"/>
    <w:bookmarkStart w:name="z31856" w:id="1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741"/>
    <w:bookmarkStart w:name="z31857" w:id="1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742"/>
    <w:bookmarkStart w:name="z31858" w:id="11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743"/>
    <w:bookmarkStart w:name="z31859" w:id="1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744"/>
    <w:bookmarkStart w:name="z31860" w:id="1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745"/>
    <w:bookmarkStart w:name="z47305" w:id="1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746"/>
    <w:bookmarkStart w:name="z31861" w:id="1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747"/>
    <w:bookmarkStart w:name="z31862" w:id="1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748"/>
    <w:bookmarkStart w:name="z31863" w:id="1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749"/>
    <w:bookmarkStart w:name="z47306" w:id="1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750"/>
    <w:bookmarkStart w:name="z31864" w:id="1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7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65" w:id="11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752"/>
    <w:bookmarkStart w:name="z31866" w:id="1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753"/>
    <w:bookmarkStart w:name="z31867" w:id="1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754"/>
    <w:bookmarkStart w:name="z31868" w:id="1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755"/>
    <w:bookmarkStart w:name="z31869" w:id="1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756"/>
    <w:bookmarkStart w:name="z31870" w:id="1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757"/>
    <w:bookmarkStart w:name="z31871" w:id="1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758"/>
    <w:bookmarkStart w:name="z31872" w:id="1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759"/>
    <w:bookmarkStart w:name="z31873" w:id="1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760"/>
    <w:bookmarkStart w:name="z31874" w:id="1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761"/>
    <w:bookmarkStart w:name="z31875" w:id="1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762"/>
    <w:bookmarkStart w:name="z31876" w:id="11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763"/>
    <w:bookmarkStart w:name="z31877" w:id="11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764"/>
    <w:bookmarkStart w:name="z31878" w:id="11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765"/>
    <w:bookmarkStart w:name="z31879" w:id="11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766"/>
    <w:bookmarkStart w:name="z31880" w:id="11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767"/>
    <w:bookmarkStart w:name="z31881" w:id="11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768"/>
    <w:bookmarkStart w:name="z31882" w:id="11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883" w:id="11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770"/>
    <w:bookmarkStart w:name="z31884" w:id="11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771"/>
    <w:bookmarkStart w:name="z31885" w:id="117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772"/>
    <w:bookmarkStart w:name="z31886" w:id="11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773"/>
    <w:bookmarkStart w:name="z31887" w:id="11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774"/>
    <w:bookmarkStart w:name="z31888" w:id="1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775"/>
    <w:bookmarkStart w:name="z31889" w:id="1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776"/>
    <w:bookmarkStart w:name="z31890" w:id="1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777"/>
    <w:bookmarkStart w:name="z31891" w:id="11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778"/>
    <w:bookmarkStart w:name="z31892" w:id="1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779"/>
    <w:bookmarkStart w:name="z31893" w:id="1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110200, Республика Казахстан, Костанайская область, Амангельдинский район, Амангельдинский сельский округ, село Амангельды, улица Дуйсенбина, дом 40.</w:t>
      </w:r>
    </w:p>
    <w:bookmarkEnd w:id="11780"/>
    <w:bookmarkStart w:name="z31894" w:id="1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"Амангельдинское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781"/>
    <w:bookmarkStart w:name="z31895" w:id="1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782"/>
    <w:bookmarkStart w:name="z31896" w:id="1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783"/>
    <w:bookmarkStart w:name="z31897" w:id="1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784"/>
    <w:bookmarkStart w:name="z31898" w:id="1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785"/>
    <w:bookmarkStart w:name="z31899" w:id="11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786"/>
    <w:bookmarkStart w:name="z31900" w:id="11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787"/>
    <w:bookmarkStart w:name="z31901" w:id="1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788"/>
    <w:bookmarkStart w:name="z31902" w:id="1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789"/>
    <w:bookmarkStart w:name="z31903" w:id="11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790"/>
    <w:bookmarkStart w:name="z31904" w:id="11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791"/>
    <w:bookmarkStart w:name="z31905" w:id="11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792"/>
    <w:bookmarkStart w:name="z31906" w:id="1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793"/>
    <w:bookmarkStart w:name="z31907" w:id="11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794"/>
    <w:bookmarkStart w:name="z31908" w:id="11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795"/>
    <w:bookmarkStart w:name="z31909" w:id="11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796"/>
    <w:bookmarkStart w:name="z31910" w:id="11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797"/>
    <w:bookmarkStart w:name="z31911" w:id="1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798"/>
    <w:bookmarkStart w:name="z31912" w:id="1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799"/>
    <w:bookmarkStart w:name="z31913" w:id="11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800"/>
    <w:bookmarkStart w:name="z31914" w:id="11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01"/>
    <w:bookmarkStart w:name="z43984" w:id="11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802"/>
    <w:bookmarkStart w:name="z43985" w:id="11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803"/>
    <w:bookmarkStart w:name="z43986" w:id="11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804"/>
    <w:bookmarkStart w:name="z43987" w:id="11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805"/>
    <w:bookmarkStart w:name="z43988"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0" w:id="1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807"/>
    <w:bookmarkStart w:name="z47307" w:id="11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808"/>
    <w:bookmarkStart w:name="z47308" w:id="11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809"/>
    <w:bookmarkStart w:name="z43990" w:id="1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810"/>
    <w:bookmarkStart w:name="z47309" w:id="1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811"/>
    <w:bookmarkStart w:name="z43991" w:id="1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812"/>
    <w:bookmarkStart w:name="z43992" w:id="1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813"/>
    <w:bookmarkStart w:name="z43993" w:id="1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814"/>
    <w:bookmarkStart w:name="z43994" w:id="1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8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96" w:id="11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816"/>
    <w:bookmarkStart w:name="z43997" w:id="11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817"/>
    <w:bookmarkStart w:name="z43998" w:id="11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818"/>
    <w:bookmarkStart w:name="z43999" w:id="11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8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45" w:id="11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820"/>
    <w:bookmarkStart w:name="z31946" w:id="1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821"/>
    <w:bookmarkStart w:name="z31947" w:id="1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822"/>
    <w:bookmarkStart w:name="z31948" w:id="1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823"/>
    <w:bookmarkStart w:name="z31949" w:id="1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824"/>
    <w:bookmarkStart w:name="z31950" w:id="1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825"/>
    <w:bookmarkStart w:name="z31951" w:id="1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826"/>
    <w:bookmarkStart w:name="z31952" w:id="1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827"/>
    <w:bookmarkStart w:name="z31953" w:id="1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828"/>
    <w:bookmarkStart w:name="z31954" w:id="1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829"/>
    <w:bookmarkStart w:name="z47310" w:id="1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830"/>
    <w:bookmarkStart w:name="z31955" w:id="11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831"/>
    <w:bookmarkStart w:name="z31956" w:id="11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832"/>
    <w:bookmarkStart w:name="z31957" w:id="11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833"/>
    <w:bookmarkStart w:name="z47311" w:id="11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834"/>
    <w:bookmarkStart w:name="z31958" w:id="11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59" w:id="11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836"/>
    <w:bookmarkStart w:name="z31960" w:id="11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837"/>
    <w:bookmarkStart w:name="z31961" w:id="11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838"/>
    <w:bookmarkStart w:name="z31962" w:id="11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839"/>
    <w:bookmarkStart w:name="z31963" w:id="11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840"/>
    <w:bookmarkStart w:name="z31964" w:id="1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841"/>
    <w:bookmarkStart w:name="z31965" w:id="1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842"/>
    <w:bookmarkStart w:name="z31966" w:id="1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843"/>
    <w:bookmarkStart w:name="z31967" w:id="1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844"/>
    <w:bookmarkStart w:name="z31968" w:id="1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845"/>
    <w:bookmarkStart w:name="z31969" w:id="1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846"/>
    <w:bookmarkStart w:name="z31970" w:id="11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847"/>
    <w:bookmarkStart w:name="z31971" w:id="1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848"/>
    <w:bookmarkStart w:name="z31972" w:id="1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849"/>
    <w:bookmarkStart w:name="z31973" w:id="1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850"/>
    <w:bookmarkStart w:name="z31974" w:id="1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851"/>
    <w:bookmarkStart w:name="z31975" w:id="11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852"/>
    <w:bookmarkStart w:name="z31976" w:id="1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8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1977" w:id="118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854"/>
    <w:bookmarkStart w:name="z31978" w:id="1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855"/>
    <w:bookmarkStart w:name="z31979" w:id="118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856"/>
    <w:bookmarkStart w:name="z31980" w:id="1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857"/>
    <w:bookmarkStart w:name="z31981" w:id="1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858"/>
    <w:bookmarkStart w:name="z31982" w:id="1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859"/>
    <w:bookmarkStart w:name="z31983" w:id="1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860"/>
    <w:bookmarkStart w:name="z31984" w:id="11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861"/>
    <w:bookmarkStart w:name="z31985" w:id="11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862"/>
    <w:bookmarkStart w:name="z31986" w:id="11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863"/>
    <w:bookmarkStart w:name="z31987" w:id="11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110300, Республика Казахстан, Костанайская область, город Аркалык, улица Маясовой, дом 11.</w:t>
      </w:r>
    </w:p>
    <w:bookmarkEnd w:id="11864"/>
    <w:bookmarkStart w:name="z31988" w:id="1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"Аркалыкское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865"/>
    <w:bookmarkStart w:name="z31989" w:id="1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866"/>
    <w:bookmarkStart w:name="z31990" w:id="1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867"/>
    <w:bookmarkStart w:name="z31991" w:id="1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868"/>
    <w:bookmarkStart w:name="z31992" w:id="1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869"/>
    <w:bookmarkStart w:name="z31993" w:id="11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870"/>
    <w:bookmarkStart w:name="z31994" w:id="11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871"/>
    <w:bookmarkStart w:name="z31995" w:id="1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872"/>
    <w:bookmarkStart w:name="z31996" w:id="1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873"/>
    <w:bookmarkStart w:name="z31997" w:id="1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874"/>
    <w:bookmarkStart w:name="z31998" w:id="1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875"/>
    <w:bookmarkStart w:name="z31999" w:id="1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876"/>
    <w:bookmarkStart w:name="z32000" w:id="1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877"/>
    <w:bookmarkStart w:name="z32001" w:id="1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878"/>
    <w:bookmarkStart w:name="z32002" w:id="1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879"/>
    <w:bookmarkStart w:name="z32003" w:id="1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880"/>
    <w:bookmarkStart w:name="z32004" w:id="1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881"/>
    <w:bookmarkStart w:name="z32005" w:id="1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882"/>
    <w:bookmarkStart w:name="z32006" w:id="11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883"/>
    <w:bookmarkStart w:name="z32007" w:id="11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884"/>
    <w:bookmarkStart w:name="z32008" w:id="11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885"/>
    <w:bookmarkStart w:name="z44002" w:id="1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886"/>
    <w:bookmarkStart w:name="z44003" w:id="11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887"/>
    <w:bookmarkStart w:name="z44004" w:id="11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888"/>
    <w:bookmarkStart w:name="z44005" w:id="11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889"/>
    <w:bookmarkStart w:name="z44006"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1" w:id="11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891"/>
    <w:bookmarkStart w:name="z47312" w:id="11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892"/>
    <w:bookmarkStart w:name="z47313" w:id="1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893"/>
    <w:bookmarkStart w:name="z44008" w:id="1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894"/>
    <w:bookmarkStart w:name="z47314" w:id="11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895"/>
    <w:bookmarkStart w:name="z44009" w:id="11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896"/>
    <w:bookmarkStart w:name="z44010" w:id="11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897"/>
    <w:bookmarkStart w:name="z44011" w:id="11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898"/>
    <w:bookmarkStart w:name="z44012" w:id="11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8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14" w:id="11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900"/>
    <w:bookmarkStart w:name="z44015" w:id="11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901"/>
    <w:bookmarkStart w:name="z44016" w:id="1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02"/>
    <w:bookmarkStart w:name="z44017" w:id="1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9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39" w:id="1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904"/>
    <w:bookmarkStart w:name="z32040" w:id="11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905"/>
    <w:bookmarkStart w:name="z32041" w:id="11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906"/>
    <w:bookmarkStart w:name="z32042" w:id="11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907"/>
    <w:bookmarkStart w:name="z32043" w:id="1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908"/>
    <w:bookmarkStart w:name="z32044" w:id="1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909"/>
    <w:bookmarkStart w:name="z32045" w:id="1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910"/>
    <w:bookmarkStart w:name="z32046" w:id="1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911"/>
    <w:bookmarkStart w:name="z32047" w:id="1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12"/>
    <w:bookmarkStart w:name="z32048" w:id="1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913"/>
    <w:bookmarkStart w:name="z47315" w:id="1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914"/>
    <w:bookmarkStart w:name="z32049" w:id="1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15"/>
    <w:bookmarkStart w:name="z32050" w:id="1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1916"/>
    <w:bookmarkStart w:name="z32051" w:id="1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1917"/>
    <w:bookmarkStart w:name="z47316" w:id="1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1918"/>
    <w:bookmarkStart w:name="z32052" w:id="1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19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53" w:id="11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1920"/>
    <w:bookmarkStart w:name="z32054" w:id="1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1921"/>
    <w:bookmarkStart w:name="z32055" w:id="1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1922"/>
    <w:bookmarkStart w:name="z32056" w:id="1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1923"/>
    <w:bookmarkStart w:name="z32057" w:id="11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1924"/>
    <w:bookmarkStart w:name="z32058" w:id="1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1925"/>
    <w:bookmarkStart w:name="z32059" w:id="1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1926"/>
    <w:bookmarkStart w:name="z32060" w:id="1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1927"/>
    <w:bookmarkStart w:name="z32061" w:id="1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1928"/>
    <w:bookmarkStart w:name="z32062" w:id="1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1929"/>
    <w:bookmarkStart w:name="z32063" w:id="1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1930"/>
    <w:bookmarkStart w:name="z32064" w:id="11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1931"/>
    <w:bookmarkStart w:name="z32065" w:id="1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1932"/>
    <w:bookmarkStart w:name="z32066" w:id="1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1933"/>
    <w:bookmarkStart w:name="z32067" w:id="1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1934"/>
    <w:bookmarkStart w:name="z32068" w:id="1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1935"/>
    <w:bookmarkStart w:name="z32069" w:id="119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1936"/>
    <w:bookmarkStart w:name="z32070" w:id="1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19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071" w:id="11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1938"/>
    <w:bookmarkStart w:name="z32072" w:id="1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1939"/>
    <w:bookmarkStart w:name="z32073" w:id="119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940"/>
    <w:bookmarkStart w:name="z32074" w:id="1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1941"/>
    <w:bookmarkStart w:name="z32075" w:id="1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1942"/>
    <w:bookmarkStart w:name="z32076" w:id="1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1943"/>
    <w:bookmarkStart w:name="z32077" w:id="1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1944"/>
    <w:bookmarkStart w:name="z32078" w:id="1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1945"/>
    <w:bookmarkStart w:name="z32079" w:id="1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1946"/>
    <w:bookmarkStart w:name="z32080" w:id="1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1947"/>
    <w:bookmarkStart w:name="z32081" w:id="1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110400, Республика Казахстан, Костанайская область, Аулиекольский район, село Аулиеколь, улица Имени Саражетім Қарабалауан батыр, дом 1.</w:t>
      </w:r>
    </w:p>
    <w:bookmarkEnd w:id="11948"/>
    <w:bookmarkStart w:name="z32082" w:id="1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"Аулиекольское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1949"/>
    <w:bookmarkStart w:name="z32083" w:id="1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1950"/>
    <w:bookmarkStart w:name="z32084" w:id="1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1951"/>
    <w:bookmarkStart w:name="z32085" w:id="1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1952"/>
    <w:bookmarkStart w:name="z32086" w:id="1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1953"/>
    <w:bookmarkStart w:name="z32087" w:id="11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1954"/>
    <w:bookmarkStart w:name="z32088" w:id="1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1955"/>
    <w:bookmarkStart w:name="z32089" w:id="1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1956"/>
    <w:bookmarkStart w:name="z32090" w:id="1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1957"/>
    <w:bookmarkStart w:name="z32091" w:id="1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1958"/>
    <w:bookmarkStart w:name="z32092" w:id="1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1959"/>
    <w:bookmarkStart w:name="z32093" w:id="1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1960"/>
    <w:bookmarkStart w:name="z32094" w:id="1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1961"/>
    <w:bookmarkStart w:name="z32095" w:id="1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1962"/>
    <w:bookmarkStart w:name="z32096" w:id="1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1963"/>
    <w:bookmarkStart w:name="z32097" w:id="1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1964"/>
    <w:bookmarkStart w:name="z32098" w:id="1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1965"/>
    <w:bookmarkStart w:name="z32099" w:id="1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1966"/>
    <w:bookmarkStart w:name="z32100" w:id="1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1967"/>
    <w:bookmarkStart w:name="z32101" w:id="1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1968"/>
    <w:bookmarkStart w:name="z32102" w:id="1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1969"/>
    <w:bookmarkStart w:name="z44020" w:id="1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1970"/>
    <w:bookmarkStart w:name="z44021" w:id="1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1971"/>
    <w:bookmarkStart w:name="z44022" w:id="1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1972"/>
    <w:bookmarkStart w:name="z44023" w:id="1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1973"/>
    <w:bookmarkStart w:name="z44024"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2" w:id="1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1975"/>
    <w:bookmarkStart w:name="z47317" w:id="1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1976"/>
    <w:bookmarkStart w:name="z47318" w:id="1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1977"/>
    <w:bookmarkStart w:name="z44026" w:id="1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1978"/>
    <w:bookmarkStart w:name="z47319" w:id="1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1979"/>
    <w:bookmarkStart w:name="z44027" w:id="1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1980"/>
    <w:bookmarkStart w:name="z44028" w:id="1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1981"/>
    <w:bookmarkStart w:name="z44029" w:id="1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1982"/>
    <w:bookmarkStart w:name="z44030" w:id="1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19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32" w:id="1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1984"/>
    <w:bookmarkStart w:name="z44033" w:id="1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1985"/>
    <w:bookmarkStart w:name="z44034" w:id="1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1986"/>
    <w:bookmarkStart w:name="z44035" w:id="1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19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33" w:id="1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1988"/>
    <w:bookmarkStart w:name="z32134" w:id="1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1989"/>
    <w:bookmarkStart w:name="z32135" w:id="1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1990"/>
    <w:bookmarkStart w:name="z32136" w:id="1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1991"/>
    <w:bookmarkStart w:name="z32137" w:id="1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1992"/>
    <w:bookmarkStart w:name="z32138" w:id="1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1993"/>
    <w:bookmarkStart w:name="z32139" w:id="1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1994"/>
    <w:bookmarkStart w:name="z32140" w:id="1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1995"/>
    <w:bookmarkStart w:name="z32141" w:id="1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1996"/>
    <w:bookmarkStart w:name="z32142" w:id="1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1997"/>
    <w:bookmarkStart w:name="z47320" w:id="1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1998"/>
    <w:bookmarkStart w:name="z32143" w:id="1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1999"/>
    <w:bookmarkStart w:name="z32144" w:id="1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000"/>
    <w:bookmarkStart w:name="z32145" w:id="1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001"/>
    <w:bookmarkStart w:name="z47321" w:id="1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002"/>
    <w:bookmarkStart w:name="z32146" w:id="1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0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47" w:id="12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004"/>
    <w:bookmarkStart w:name="z32148" w:id="1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05"/>
    <w:bookmarkStart w:name="z32149" w:id="1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06"/>
    <w:bookmarkStart w:name="z32150" w:id="1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07"/>
    <w:bookmarkStart w:name="z32151" w:id="1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08"/>
    <w:bookmarkStart w:name="z32152" w:id="1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09"/>
    <w:bookmarkStart w:name="z32153" w:id="1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10"/>
    <w:bookmarkStart w:name="z32154" w:id="1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11"/>
    <w:bookmarkStart w:name="z32155" w:id="1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12"/>
    <w:bookmarkStart w:name="z32156" w:id="1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13"/>
    <w:bookmarkStart w:name="z32157" w:id="1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14"/>
    <w:bookmarkStart w:name="z32158" w:id="12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15"/>
    <w:bookmarkStart w:name="z32159" w:id="1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016"/>
    <w:bookmarkStart w:name="z32160" w:id="1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017"/>
    <w:bookmarkStart w:name="z32161" w:id="1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018"/>
    <w:bookmarkStart w:name="z32162" w:id="1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019"/>
    <w:bookmarkStart w:name="z32163" w:id="120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020"/>
    <w:bookmarkStart w:name="z32164" w:id="1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0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165" w:id="12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022"/>
    <w:bookmarkStart w:name="z32166" w:id="1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023"/>
    <w:bookmarkStart w:name="z32167" w:id="12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24"/>
    <w:bookmarkStart w:name="z32168" w:id="1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025"/>
    <w:bookmarkStart w:name="z32169" w:id="1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026"/>
    <w:bookmarkStart w:name="z32170" w:id="1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027"/>
    <w:bookmarkStart w:name="z32171" w:id="1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028"/>
    <w:bookmarkStart w:name="z32172" w:id="1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029"/>
    <w:bookmarkStart w:name="z32173" w:id="1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030"/>
    <w:bookmarkStart w:name="z32174" w:id="1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031"/>
    <w:bookmarkStart w:name="z32175" w:id="1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110500, Республика Казахстан, Костанайская область, Денисовский район, село Денисовка, улица Советская, дом 62.</w:t>
      </w:r>
    </w:p>
    <w:bookmarkEnd w:id="12032"/>
    <w:bookmarkStart w:name="z32176" w:id="1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"Денисовское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033"/>
    <w:bookmarkStart w:name="z32177" w:id="1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034"/>
    <w:bookmarkStart w:name="z32178" w:id="1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035"/>
    <w:bookmarkStart w:name="z32179" w:id="1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036"/>
    <w:bookmarkStart w:name="z32180" w:id="1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037"/>
    <w:bookmarkStart w:name="z32181" w:id="12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038"/>
    <w:bookmarkStart w:name="z32182" w:id="1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039"/>
    <w:bookmarkStart w:name="z32183" w:id="1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040"/>
    <w:bookmarkStart w:name="z32184" w:id="1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041"/>
    <w:bookmarkStart w:name="z32185" w:id="1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042"/>
    <w:bookmarkStart w:name="z32186" w:id="1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043"/>
    <w:bookmarkStart w:name="z32187" w:id="1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044"/>
    <w:bookmarkStart w:name="z32188" w:id="1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045"/>
    <w:bookmarkStart w:name="z32189" w:id="1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046"/>
    <w:bookmarkStart w:name="z32190" w:id="1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047"/>
    <w:bookmarkStart w:name="z32191" w:id="1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048"/>
    <w:bookmarkStart w:name="z32192" w:id="1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049"/>
    <w:bookmarkStart w:name="z32193" w:id="1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050"/>
    <w:bookmarkStart w:name="z32194" w:id="1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051"/>
    <w:bookmarkStart w:name="z32195" w:id="1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052"/>
    <w:bookmarkStart w:name="z32196" w:id="1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053"/>
    <w:bookmarkStart w:name="z44038" w:id="1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054"/>
    <w:bookmarkStart w:name="z44039" w:id="1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055"/>
    <w:bookmarkStart w:name="z44040" w:id="1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056"/>
    <w:bookmarkStart w:name="z44041" w:id="1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057"/>
    <w:bookmarkStart w:name="z44042"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3" w:id="1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059"/>
    <w:bookmarkStart w:name="z47322" w:id="1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060"/>
    <w:bookmarkStart w:name="z47323" w:id="1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061"/>
    <w:bookmarkStart w:name="z44044" w:id="1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062"/>
    <w:bookmarkStart w:name="z47324" w:id="1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063"/>
    <w:bookmarkStart w:name="z44045" w:id="1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064"/>
    <w:bookmarkStart w:name="z44046" w:id="1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065"/>
    <w:bookmarkStart w:name="z44047" w:id="1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066"/>
    <w:bookmarkStart w:name="z44048" w:id="1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0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50" w:id="1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068"/>
    <w:bookmarkStart w:name="z44051" w:id="1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069"/>
    <w:bookmarkStart w:name="z44052" w:id="1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070"/>
    <w:bookmarkStart w:name="z44053" w:id="1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0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27" w:id="1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072"/>
    <w:bookmarkStart w:name="z32228" w:id="1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073"/>
    <w:bookmarkStart w:name="z32229" w:id="1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074"/>
    <w:bookmarkStart w:name="z32230" w:id="12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075"/>
    <w:bookmarkStart w:name="z32231" w:id="1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076"/>
    <w:bookmarkStart w:name="z32232" w:id="1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077"/>
    <w:bookmarkStart w:name="z32233" w:id="1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078"/>
    <w:bookmarkStart w:name="z32234" w:id="1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079"/>
    <w:bookmarkStart w:name="z32235" w:id="1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080"/>
    <w:bookmarkStart w:name="z32236" w:id="1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081"/>
    <w:bookmarkStart w:name="z47325" w:id="1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082"/>
    <w:bookmarkStart w:name="z32237" w:id="1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083"/>
    <w:bookmarkStart w:name="z32238" w:id="12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084"/>
    <w:bookmarkStart w:name="z32239" w:id="1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085"/>
    <w:bookmarkStart w:name="z47326" w:id="1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086"/>
    <w:bookmarkStart w:name="z32240" w:id="1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41" w:id="120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088"/>
    <w:bookmarkStart w:name="z32242" w:id="1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089"/>
    <w:bookmarkStart w:name="z32243" w:id="1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090"/>
    <w:bookmarkStart w:name="z32244" w:id="1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091"/>
    <w:bookmarkStart w:name="z32245" w:id="1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092"/>
    <w:bookmarkStart w:name="z32246" w:id="1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093"/>
    <w:bookmarkStart w:name="z32247" w:id="1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094"/>
    <w:bookmarkStart w:name="z32248" w:id="1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095"/>
    <w:bookmarkStart w:name="z32249" w:id="1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096"/>
    <w:bookmarkStart w:name="z32250" w:id="1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097"/>
    <w:bookmarkStart w:name="z32251" w:id="1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098"/>
    <w:bookmarkStart w:name="z32252" w:id="12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099"/>
    <w:bookmarkStart w:name="z32253" w:id="1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00"/>
    <w:bookmarkStart w:name="z32254" w:id="1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01"/>
    <w:bookmarkStart w:name="z32255" w:id="1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02"/>
    <w:bookmarkStart w:name="z32256" w:id="1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03"/>
    <w:bookmarkStart w:name="z32257" w:id="12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04"/>
    <w:bookmarkStart w:name="z32258" w:id="1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259" w:id="12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106"/>
    <w:bookmarkStart w:name="z32260" w:id="1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107"/>
    <w:bookmarkStart w:name="z32261" w:id="12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08"/>
    <w:bookmarkStart w:name="z32262" w:id="1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09"/>
    <w:bookmarkStart w:name="z32263" w:id="1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10"/>
    <w:bookmarkStart w:name="z32264" w:id="1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11"/>
    <w:bookmarkStart w:name="z32265" w:id="1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12"/>
    <w:bookmarkStart w:name="z32266" w:id="1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13"/>
    <w:bookmarkStart w:name="z32267" w:id="1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114"/>
    <w:bookmarkStart w:name="z32268" w:id="1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115"/>
    <w:bookmarkStart w:name="z32269" w:id="1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110600, Республика Казахстан, Костанайская область, Джангельдинский район, село Торгай, улица Койшагара Салгарина, здание 58.</w:t>
      </w:r>
    </w:p>
    <w:bookmarkEnd w:id="12116"/>
    <w:bookmarkStart w:name="z32270" w:id="1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"Жангельдинское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117"/>
    <w:bookmarkStart w:name="z32271" w:id="1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118"/>
    <w:bookmarkStart w:name="z32272" w:id="1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119"/>
    <w:bookmarkStart w:name="z32273" w:id="1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120"/>
    <w:bookmarkStart w:name="z32274" w:id="1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121"/>
    <w:bookmarkStart w:name="z32275" w:id="12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122"/>
    <w:bookmarkStart w:name="z32276" w:id="1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123"/>
    <w:bookmarkStart w:name="z32277" w:id="1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124"/>
    <w:bookmarkStart w:name="z32278" w:id="1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125"/>
    <w:bookmarkStart w:name="z32279" w:id="1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126"/>
    <w:bookmarkStart w:name="z32280" w:id="1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127"/>
    <w:bookmarkStart w:name="z32281" w:id="1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128"/>
    <w:bookmarkStart w:name="z32282" w:id="1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129"/>
    <w:bookmarkStart w:name="z32283" w:id="1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130"/>
    <w:bookmarkStart w:name="z32284" w:id="1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131"/>
    <w:bookmarkStart w:name="z32285" w:id="1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132"/>
    <w:bookmarkStart w:name="z32286" w:id="1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133"/>
    <w:bookmarkStart w:name="z32287" w:id="1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134"/>
    <w:bookmarkStart w:name="z32288" w:id="12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135"/>
    <w:bookmarkStart w:name="z32289" w:id="1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136"/>
    <w:bookmarkStart w:name="z32290" w:id="1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137"/>
    <w:bookmarkStart w:name="z44056" w:id="1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138"/>
    <w:bookmarkStart w:name="z44057" w:id="1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139"/>
    <w:bookmarkStart w:name="z44058" w:id="1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140"/>
    <w:bookmarkStart w:name="z44059" w:id="1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141"/>
    <w:bookmarkStart w:name="z44060"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4" w:id="1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143"/>
    <w:bookmarkStart w:name="z47327" w:id="1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144"/>
    <w:bookmarkStart w:name="z47328" w:id="1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145"/>
    <w:bookmarkStart w:name="z44062" w:id="1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146"/>
    <w:bookmarkStart w:name="z47329" w:id="1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147"/>
    <w:bookmarkStart w:name="z44063" w:id="1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148"/>
    <w:bookmarkStart w:name="z44064" w:id="1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149"/>
    <w:bookmarkStart w:name="z44065" w:id="1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150"/>
    <w:bookmarkStart w:name="z44066" w:id="1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68" w:id="1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152"/>
    <w:bookmarkStart w:name="z44069" w:id="1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153"/>
    <w:bookmarkStart w:name="z44070" w:id="1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154"/>
    <w:bookmarkStart w:name="z44071" w:id="1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1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21" w:id="1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156"/>
    <w:bookmarkStart w:name="z32322" w:id="1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157"/>
    <w:bookmarkStart w:name="z32323" w:id="1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158"/>
    <w:bookmarkStart w:name="z32324" w:id="1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159"/>
    <w:bookmarkStart w:name="z32325" w:id="1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160"/>
    <w:bookmarkStart w:name="z32326" w:id="1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161"/>
    <w:bookmarkStart w:name="z32327" w:id="1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162"/>
    <w:bookmarkStart w:name="z32328" w:id="1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163"/>
    <w:bookmarkStart w:name="z32329" w:id="1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164"/>
    <w:bookmarkStart w:name="z32330" w:id="1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165"/>
    <w:bookmarkStart w:name="z47330" w:id="1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166"/>
    <w:bookmarkStart w:name="z32331" w:id="1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167"/>
    <w:bookmarkStart w:name="z32332" w:id="1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168"/>
    <w:bookmarkStart w:name="z32333" w:id="1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169"/>
    <w:bookmarkStart w:name="z47331" w:id="1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170"/>
    <w:bookmarkStart w:name="z32334" w:id="1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35" w:id="12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172"/>
    <w:bookmarkStart w:name="z32336" w:id="1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173"/>
    <w:bookmarkStart w:name="z32337" w:id="1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174"/>
    <w:bookmarkStart w:name="z32338" w:id="1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175"/>
    <w:bookmarkStart w:name="z32339" w:id="1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176"/>
    <w:bookmarkStart w:name="z32340" w:id="1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177"/>
    <w:bookmarkStart w:name="z32341" w:id="1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178"/>
    <w:bookmarkStart w:name="z32342" w:id="1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179"/>
    <w:bookmarkStart w:name="z32343" w:id="1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180"/>
    <w:bookmarkStart w:name="z32344" w:id="1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181"/>
    <w:bookmarkStart w:name="z32345" w:id="1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182"/>
    <w:bookmarkStart w:name="z32346" w:id="12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183"/>
    <w:bookmarkStart w:name="z32347" w:id="1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184"/>
    <w:bookmarkStart w:name="z32348" w:id="1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185"/>
    <w:bookmarkStart w:name="z32349" w:id="1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186"/>
    <w:bookmarkStart w:name="z32350" w:id="1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187"/>
    <w:bookmarkStart w:name="z32351" w:id="12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188"/>
    <w:bookmarkStart w:name="z32352" w:id="1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1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353" w:id="12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190"/>
    <w:bookmarkStart w:name="z32354" w:id="1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191"/>
    <w:bookmarkStart w:name="z32355" w:id="12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92"/>
    <w:bookmarkStart w:name="z32356" w:id="1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193"/>
    <w:bookmarkStart w:name="z32357" w:id="1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194"/>
    <w:bookmarkStart w:name="z32358" w:id="1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195"/>
    <w:bookmarkStart w:name="z32359" w:id="1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196"/>
    <w:bookmarkStart w:name="z32360" w:id="1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197"/>
    <w:bookmarkStart w:name="z32361" w:id="1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198"/>
    <w:bookmarkStart w:name="z32362" w:id="1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199"/>
    <w:bookmarkStart w:name="z32363" w:id="1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110700, Республика Казахстан, Костанайская область, Житикаринский район, город Житикара, улица В.И. Ленина, дом 30.</w:t>
      </w:r>
    </w:p>
    <w:bookmarkEnd w:id="12200"/>
    <w:bookmarkStart w:name="z32364" w:id="1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"Житикаринское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201"/>
    <w:bookmarkStart w:name="z32365" w:id="1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02"/>
    <w:bookmarkStart w:name="z32366" w:id="1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03"/>
    <w:bookmarkStart w:name="z32367" w:id="1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04"/>
    <w:bookmarkStart w:name="z32368" w:id="1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05"/>
    <w:bookmarkStart w:name="z32369" w:id="12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206"/>
    <w:bookmarkStart w:name="z32370" w:id="1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07"/>
    <w:bookmarkStart w:name="z32371" w:id="1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208"/>
    <w:bookmarkStart w:name="z32372" w:id="1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209"/>
    <w:bookmarkStart w:name="z32373" w:id="1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10"/>
    <w:bookmarkStart w:name="z32374" w:id="1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11"/>
    <w:bookmarkStart w:name="z32375" w:id="1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212"/>
    <w:bookmarkStart w:name="z32376" w:id="1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13"/>
    <w:bookmarkStart w:name="z32377" w:id="1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14"/>
    <w:bookmarkStart w:name="z32378" w:id="1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15"/>
    <w:bookmarkStart w:name="z32379" w:id="1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216"/>
    <w:bookmarkStart w:name="z32380" w:id="1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217"/>
    <w:bookmarkStart w:name="z32381" w:id="1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218"/>
    <w:bookmarkStart w:name="z32382" w:id="1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219"/>
    <w:bookmarkStart w:name="z32383" w:id="1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220"/>
    <w:bookmarkStart w:name="z32384" w:id="1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221"/>
    <w:bookmarkStart w:name="z44074" w:id="1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222"/>
    <w:bookmarkStart w:name="z44075" w:id="1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223"/>
    <w:bookmarkStart w:name="z44076" w:id="1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224"/>
    <w:bookmarkStart w:name="z44077" w:id="1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225"/>
    <w:bookmarkStart w:name="z44078"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5" w:id="1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227"/>
    <w:bookmarkStart w:name="z47332" w:id="1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228"/>
    <w:bookmarkStart w:name="z47333" w:id="1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229"/>
    <w:bookmarkStart w:name="z44080" w:id="1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230"/>
    <w:bookmarkStart w:name="z47334" w:id="1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231"/>
    <w:bookmarkStart w:name="z44081" w:id="1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232"/>
    <w:bookmarkStart w:name="z44082" w:id="1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233"/>
    <w:bookmarkStart w:name="z44083" w:id="1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234"/>
    <w:bookmarkStart w:name="z44084" w:id="1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2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86" w:id="1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236"/>
    <w:bookmarkStart w:name="z44087" w:id="1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237"/>
    <w:bookmarkStart w:name="z44088" w:id="1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238"/>
    <w:bookmarkStart w:name="z44089" w:id="1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15" w:id="1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240"/>
    <w:bookmarkStart w:name="z32416" w:id="1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241"/>
    <w:bookmarkStart w:name="z32417" w:id="1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242"/>
    <w:bookmarkStart w:name="z32418" w:id="1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243"/>
    <w:bookmarkStart w:name="z32419" w:id="1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244"/>
    <w:bookmarkStart w:name="z32420" w:id="1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245"/>
    <w:bookmarkStart w:name="z32421" w:id="1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246"/>
    <w:bookmarkStart w:name="z32422" w:id="1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247"/>
    <w:bookmarkStart w:name="z32423" w:id="1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248"/>
    <w:bookmarkStart w:name="z32424" w:id="1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249"/>
    <w:bookmarkStart w:name="z47335" w:id="1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250"/>
    <w:bookmarkStart w:name="z32425" w:id="1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251"/>
    <w:bookmarkStart w:name="z32426" w:id="1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252"/>
    <w:bookmarkStart w:name="z32427" w:id="1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253"/>
    <w:bookmarkStart w:name="z47336" w:id="1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254"/>
    <w:bookmarkStart w:name="z32428" w:id="1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429" w:id="12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256"/>
    <w:bookmarkStart w:name="z32430" w:id="1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257"/>
    <w:bookmarkStart w:name="z32431" w:id="1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258"/>
    <w:bookmarkStart w:name="z32432" w:id="1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259"/>
    <w:bookmarkStart w:name="z32433" w:id="1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260"/>
    <w:bookmarkStart w:name="z32434" w:id="1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261"/>
    <w:bookmarkStart w:name="z32435" w:id="1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262"/>
    <w:bookmarkStart w:name="z32436" w:id="1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263"/>
    <w:bookmarkStart w:name="z32437" w:id="1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264"/>
    <w:bookmarkStart w:name="z32438" w:id="1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265"/>
    <w:bookmarkStart w:name="z32439" w:id="1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266"/>
    <w:bookmarkStart w:name="z32440" w:id="12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267"/>
    <w:bookmarkStart w:name="z32441" w:id="1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268"/>
    <w:bookmarkStart w:name="z32442" w:id="1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269"/>
    <w:bookmarkStart w:name="z32443" w:id="1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270"/>
    <w:bookmarkStart w:name="z32444" w:id="1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271"/>
    <w:bookmarkStart w:name="z32445" w:id="12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272"/>
    <w:bookmarkStart w:name="z32446" w:id="1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447" w:id="12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274"/>
    <w:bookmarkStart w:name="z32448" w:id="1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275"/>
    <w:bookmarkStart w:name="z32449" w:id="12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76"/>
    <w:bookmarkStart w:name="z32450" w:id="1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277"/>
    <w:bookmarkStart w:name="z32451" w:id="1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278"/>
    <w:bookmarkStart w:name="z32452" w:id="1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279"/>
    <w:bookmarkStart w:name="z32453" w:id="1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280"/>
    <w:bookmarkStart w:name="z32454" w:id="1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281"/>
    <w:bookmarkStart w:name="z32455" w:id="1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282"/>
    <w:bookmarkStart w:name="z32456" w:id="1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283"/>
    <w:bookmarkStart w:name="z32457" w:id="1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110800, Республика Казахстан, Костанайская область, Камыстинский район, Камыстинский сельский округ, село Камысты, улица Космы, дом 3.</w:t>
      </w:r>
    </w:p>
    <w:bookmarkEnd w:id="12284"/>
    <w:bookmarkStart w:name="z32458" w:id="1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"Камыстинское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285"/>
    <w:bookmarkStart w:name="z32459" w:id="1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286"/>
    <w:bookmarkStart w:name="z32460" w:id="1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287"/>
    <w:bookmarkStart w:name="z32461" w:id="1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288"/>
    <w:bookmarkStart w:name="z32462" w:id="1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289"/>
    <w:bookmarkStart w:name="z32463" w:id="12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290"/>
    <w:bookmarkStart w:name="z32464" w:id="1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291"/>
    <w:bookmarkStart w:name="z32465" w:id="1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292"/>
    <w:bookmarkStart w:name="z32466" w:id="1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293"/>
    <w:bookmarkStart w:name="z32467" w:id="1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294"/>
    <w:bookmarkStart w:name="z32468" w:id="1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295"/>
    <w:bookmarkStart w:name="z32469" w:id="1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296"/>
    <w:bookmarkStart w:name="z32470" w:id="1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297"/>
    <w:bookmarkStart w:name="z32471" w:id="1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298"/>
    <w:bookmarkStart w:name="z32472" w:id="1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299"/>
    <w:bookmarkStart w:name="z32473" w:id="1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300"/>
    <w:bookmarkStart w:name="z32474" w:id="1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301"/>
    <w:bookmarkStart w:name="z32475" w:id="1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302"/>
    <w:bookmarkStart w:name="z32476" w:id="1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03"/>
    <w:bookmarkStart w:name="z32477" w:id="1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304"/>
    <w:bookmarkStart w:name="z32478" w:id="1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05"/>
    <w:bookmarkStart w:name="z44092" w:id="1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306"/>
    <w:bookmarkStart w:name="z44093" w:id="12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307"/>
    <w:bookmarkStart w:name="z44094" w:id="1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308"/>
    <w:bookmarkStart w:name="z44095" w:id="1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309"/>
    <w:bookmarkStart w:name="z44096"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6" w:id="1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311"/>
    <w:bookmarkStart w:name="z47337" w:id="1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312"/>
    <w:bookmarkStart w:name="z47338" w:id="1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313"/>
    <w:bookmarkStart w:name="z44098" w:id="1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314"/>
    <w:bookmarkStart w:name="z47339" w:id="1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315"/>
    <w:bookmarkStart w:name="z44099" w:id="1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316"/>
    <w:bookmarkStart w:name="z44100" w:id="1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317"/>
    <w:bookmarkStart w:name="z44101" w:id="1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318"/>
    <w:bookmarkStart w:name="z44102" w:id="1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04" w:id="1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320"/>
    <w:bookmarkStart w:name="z44105" w:id="1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321"/>
    <w:bookmarkStart w:name="z44106" w:id="12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322"/>
    <w:bookmarkStart w:name="z44107" w:id="1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3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09" w:id="1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324"/>
    <w:bookmarkStart w:name="z32510" w:id="12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325"/>
    <w:bookmarkStart w:name="z32511" w:id="1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326"/>
    <w:bookmarkStart w:name="z32512" w:id="1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327"/>
    <w:bookmarkStart w:name="z32513" w:id="12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328"/>
    <w:bookmarkStart w:name="z32514" w:id="1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329"/>
    <w:bookmarkStart w:name="z32515" w:id="12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330"/>
    <w:bookmarkStart w:name="z32516" w:id="1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331"/>
    <w:bookmarkStart w:name="z32517" w:id="1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332"/>
    <w:bookmarkStart w:name="z32518" w:id="1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333"/>
    <w:bookmarkStart w:name="z47340" w:id="1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334"/>
    <w:bookmarkStart w:name="z32519" w:id="1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335"/>
    <w:bookmarkStart w:name="z32520" w:id="1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336"/>
    <w:bookmarkStart w:name="z32521" w:id="1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337"/>
    <w:bookmarkStart w:name="z47341" w:id="1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338"/>
    <w:bookmarkStart w:name="z32522" w:id="1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23" w:id="12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340"/>
    <w:bookmarkStart w:name="z32524" w:id="1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341"/>
    <w:bookmarkStart w:name="z32525" w:id="1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342"/>
    <w:bookmarkStart w:name="z32526" w:id="1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343"/>
    <w:bookmarkStart w:name="z32527" w:id="1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344"/>
    <w:bookmarkStart w:name="z32528" w:id="1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345"/>
    <w:bookmarkStart w:name="z32529" w:id="1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346"/>
    <w:bookmarkStart w:name="z32530" w:id="1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347"/>
    <w:bookmarkStart w:name="z32531" w:id="1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348"/>
    <w:bookmarkStart w:name="z32532" w:id="1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349"/>
    <w:bookmarkStart w:name="z32533" w:id="1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350"/>
    <w:bookmarkStart w:name="z32534" w:id="12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351"/>
    <w:bookmarkStart w:name="z32535" w:id="1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352"/>
    <w:bookmarkStart w:name="z32536" w:id="1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353"/>
    <w:bookmarkStart w:name="z32537" w:id="1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354"/>
    <w:bookmarkStart w:name="z32538" w:id="1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355"/>
    <w:bookmarkStart w:name="z32539" w:id="12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356"/>
    <w:bookmarkStart w:name="z32540" w:id="1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541" w:id="12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358"/>
    <w:bookmarkStart w:name="z32542" w:id="1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359"/>
    <w:bookmarkStart w:name="z32543" w:id="12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360"/>
    <w:bookmarkStart w:name="z32544" w:id="1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361"/>
    <w:bookmarkStart w:name="z32545" w:id="1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362"/>
    <w:bookmarkStart w:name="z32546" w:id="1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363"/>
    <w:bookmarkStart w:name="z32547" w:id="1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364"/>
    <w:bookmarkStart w:name="z32548" w:id="1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365"/>
    <w:bookmarkStart w:name="z32549" w:id="1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366"/>
    <w:bookmarkStart w:name="z32550" w:id="1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367"/>
    <w:bookmarkStart w:name="z32551" w:id="1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110900, Республика Казахстан, Костанайская область, Карабалыкский район, поселок Карабалык, улица Фабричная, дом 2.</w:t>
      </w:r>
    </w:p>
    <w:bookmarkEnd w:id="12368"/>
    <w:bookmarkStart w:name="z32552" w:id="1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"Карабалыкское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369"/>
    <w:bookmarkStart w:name="z32553" w:id="12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370"/>
    <w:bookmarkStart w:name="z32554" w:id="12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371"/>
    <w:bookmarkStart w:name="z32555" w:id="12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372"/>
    <w:bookmarkStart w:name="z32556" w:id="12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373"/>
    <w:bookmarkStart w:name="z32557" w:id="12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374"/>
    <w:bookmarkStart w:name="z32558" w:id="1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375"/>
    <w:bookmarkStart w:name="z32559" w:id="1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376"/>
    <w:bookmarkStart w:name="z32560" w:id="1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377"/>
    <w:bookmarkStart w:name="z32561" w:id="1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378"/>
    <w:bookmarkStart w:name="z32562" w:id="1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379"/>
    <w:bookmarkStart w:name="z32563" w:id="1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380"/>
    <w:bookmarkStart w:name="z32564" w:id="1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381"/>
    <w:bookmarkStart w:name="z32565" w:id="1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382"/>
    <w:bookmarkStart w:name="z32566" w:id="1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383"/>
    <w:bookmarkStart w:name="z32567" w:id="1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384"/>
    <w:bookmarkStart w:name="z32568" w:id="1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385"/>
    <w:bookmarkStart w:name="z32569" w:id="1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386"/>
    <w:bookmarkStart w:name="z32570" w:id="1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387"/>
    <w:bookmarkStart w:name="z32571" w:id="1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388"/>
    <w:bookmarkStart w:name="z32572" w:id="1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389"/>
    <w:bookmarkStart w:name="z44110" w:id="1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390"/>
    <w:bookmarkStart w:name="z44111" w:id="1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391"/>
    <w:bookmarkStart w:name="z44112" w:id="1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392"/>
    <w:bookmarkStart w:name="z44113" w:id="1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393"/>
    <w:bookmarkStart w:name="z44114"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7" w:id="1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395"/>
    <w:bookmarkStart w:name="z47342" w:id="1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396"/>
    <w:bookmarkStart w:name="z47343"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Start w:name="z47344" w:id="1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398"/>
    <w:bookmarkStart w:name="z44117" w:id="1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399"/>
    <w:bookmarkStart w:name="z44118" w:id="1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400"/>
    <w:bookmarkStart w:name="z44119" w:id="1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401"/>
    <w:bookmarkStart w:name="z44120" w:id="1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22" w:id="1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403"/>
    <w:bookmarkStart w:name="z44123" w:id="1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404"/>
    <w:bookmarkStart w:name="z44124" w:id="1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05"/>
    <w:bookmarkStart w:name="z44125" w:id="1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4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03" w:id="1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407"/>
    <w:bookmarkStart w:name="z32604" w:id="1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408"/>
    <w:bookmarkStart w:name="z32605" w:id="1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409"/>
    <w:bookmarkStart w:name="z32606" w:id="1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410"/>
    <w:bookmarkStart w:name="z32607" w:id="1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411"/>
    <w:bookmarkStart w:name="z32608" w:id="1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</w:t>
      </w:r>
    </w:p>
    <w:bookmarkEnd w:id="12412"/>
    <w:bookmarkStart w:name="z32609" w:id="1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13"/>
    <w:bookmarkStart w:name="z32610" w:id="1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414"/>
    <w:bookmarkStart w:name="z32611" w:id="1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15"/>
    <w:bookmarkStart w:name="z32612" w:id="1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416"/>
    <w:bookmarkStart w:name="z47345" w:id="1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417"/>
    <w:bookmarkStart w:name="z32613" w:id="1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418"/>
    <w:bookmarkStart w:name="z32614" w:id="1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419"/>
    <w:bookmarkStart w:name="z32615" w:id="1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420"/>
    <w:bookmarkStart w:name="z47346" w:id="1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421"/>
    <w:bookmarkStart w:name="z32616" w:id="1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17" w:id="12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423"/>
    <w:bookmarkStart w:name="z32618" w:id="1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424"/>
    <w:bookmarkStart w:name="z32619" w:id="1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425"/>
    <w:bookmarkStart w:name="z32620" w:id="1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426"/>
    <w:bookmarkStart w:name="z32621" w:id="12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427"/>
    <w:bookmarkStart w:name="z32622" w:id="1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428"/>
    <w:bookmarkStart w:name="z32623" w:id="1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429"/>
    <w:bookmarkStart w:name="z32624" w:id="1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430"/>
    <w:bookmarkStart w:name="z32625" w:id="1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431"/>
    <w:bookmarkStart w:name="z32626" w:id="1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432"/>
    <w:bookmarkStart w:name="z32627" w:id="1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433"/>
    <w:bookmarkStart w:name="z32628" w:id="12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434"/>
    <w:bookmarkStart w:name="z32629" w:id="1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435"/>
    <w:bookmarkStart w:name="z32630" w:id="1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436"/>
    <w:bookmarkStart w:name="z32631" w:id="1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437"/>
    <w:bookmarkStart w:name="z32632" w:id="1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438"/>
    <w:bookmarkStart w:name="z32633" w:id="12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439"/>
    <w:bookmarkStart w:name="z32634" w:id="1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4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635" w:id="12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441"/>
    <w:bookmarkStart w:name="z32636" w:id="1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442"/>
    <w:bookmarkStart w:name="z32637" w:id="12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443"/>
    <w:bookmarkStart w:name="z32638" w:id="1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444"/>
    <w:bookmarkStart w:name="z32639" w:id="1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445"/>
    <w:bookmarkStart w:name="z32640" w:id="1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446"/>
    <w:bookmarkStart w:name="z32641" w:id="1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447"/>
    <w:bookmarkStart w:name="z32642" w:id="1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448"/>
    <w:bookmarkStart w:name="z32643" w:id="1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449"/>
    <w:bookmarkStart w:name="z32644" w:id="1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450"/>
    <w:bookmarkStart w:name="z32645" w:id="1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111000, Республика Казахстан, Костанайская область, Карасуский район, Карасуский сельский округ, село Карасу, улица Рамазанова, дом 2.</w:t>
      </w:r>
    </w:p>
    <w:bookmarkEnd w:id="12451"/>
    <w:bookmarkStart w:name="z32646" w:id="1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"Карасуское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452"/>
    <w:bookmarkStart w:name="z32647" w:id="1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453"/>
    <w:bookmarkStart w:name="z32648" w:id="1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454"/>
    <w:bookmarkStart w:name="z32649" w:id="1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455"/>
    <w:bookmarkStart w:name="z32650" w:id="1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456"/>
    <w:bookmarkStart w:name="z32651" w:id="12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457"/>
    <w:bookmarkStart w:name="z32652" w:id="1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458"/>
    <w:bookmarkStart w:name="z32653" w:id="12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459"/>
    <w:bookmarkStart w:name="z32654" w:id="1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460"/>
    <w:bookmarkStart w:name="z32655" w:id="1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461"/>
    <w:bookmarkStart w:name="z32656" w:id="1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462"/>
    <w:bookmarkStart w:name="z32657" w:id="1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463"/>
    <w:bookmarkStart w:name="z32658" w:id="1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464"/>
    <w:bookmarkStart w:name="z32659" w:id="1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465"/>
    <w:bookmarkStart w:name="z32660" w:id="1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466"/>
    <w:bookmarkStart w:name="z32661" w:id="1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467"/>
    <w:bookmarkStart w:name="z32662" w:id="1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468"/>
    <w:bookmarkStart w:name="z32663" w:id="1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469"/>
    <w:bookmarkStart w:name="z32664" w:id="1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470"/>
    <w:bookmarkStart w:name="z32665" w:id="1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471"/>
    <w:bookmarkStart w:name="z32666" w:id="1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472"/>
    <w:bookmarkStart w:name="z44128" w:id="1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473"/>
    <w:bookmarkStart w:name="z44129" w:id="1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474"/>
    <w:bookmarkStart w:name="z44130" w:id="1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475"/>
    <w:bookmarkStart w:name="z44131" w:id="1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476"/>
    <w:bookmarkStart w:name="z44132"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8" w:id="1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478"/>
    <w:bookmarkStart w:name="z47347" w:id="1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479"/>
    <w:bookmarkStart w:name="z47348" w:id="1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480"/>
    <w:bookmarkStart w:name="z44134" w:id="1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481"/>
    <w:bookmarkStart w:name="z47349" w:id="1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482"/>
    <w:bookmarkStart w:name="z44135" w:id="1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483"/>
    <w:bookmarkStart w:name="z44136" w:id="1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484"/>
    <w:bookmarkStart w:name="z44137" w:id="1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485"/>
    <w:bookmarkStart w:name="z44138" w:id="1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4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40" w:id="1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487"/>
    <w:bookmarkStart w:name="z44141" w:id="1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488"/>
    <w:bookmarkStart w:name="z44142" w:id="1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489"/>
    <w:bookmarkStart w:name="z44143" w:id="1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4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97" w:id="1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491"/>
    <w:bookmarkStart w:name="z32698" w:id="1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492"/>
    <w:bookmarkStart w:name="z32699" w:id="1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493"/>
    <w:bookmarkStart w:name="z32700" w:id="1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494"/>
    <w:bookmarkStart w:name="z32701" w:id="1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495"/>
    <w:bookmarkStart w:name="z32702" w:id="1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496"/>
    <w:bookmarkStart w:name="z32703" w:id="1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497"/>
    <w:bookmarkStart w:name="z32704" w:id="12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498"/>
    <w:bookmarkStart w:name="z32705" w:id="12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499"/>
    <w:bookmarkStart w:name="z32706" w:id="1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500"/>
    <w:bookmarkStart w:name="z47350" w:id="1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501"/>
    <w:bookmarkStart w:name="z32707" w:id="1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502"/>
    <w:bookmarkStart w:name="z32708" w:id="1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503"/>
    <w:bookmarkStart w:name="z32709" w:id="1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504"/>
    <w:bookmarkStart w:name="z47351" w:id="1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505"/>
    <w:bookmarkStart w:name="z32710" w:id="1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11" w:id="125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07"/>
    <w:bookmarkStart w:name="z32712" w:id="1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08"/>
    <w:bookmarkStart w:name="z32713" w:id="1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09"/>
    <w:bookmarkStart w:name="z32714" w:id="1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10"/>
    <w:bookmarkStart w:name="z32715" w:id="1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11"/>
    <w:bookmarkStart w:name="z32716" w:id="1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12"/>
    <w:bookmarkStart w:name="z32717" w:id="1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13"/>
    <w:bookmarkStart w:name="z32718" w:id="1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14"/>
    <w:bookmarkStart w:name="z32719" w:id="1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15"/>
    <w:bookmarkStart w:name="z32720" w:id="1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16"/>
    <w:bookmarkStart w:name="z32721" w:id="1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517"/>
    <w:bookmarkStart w:name="z32722" w:id="12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518"/>
    <w:bookmarkStart w:name="z32723" w:id="1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519"/>
    <w:bookmarkStart w:name="z32724" w:id="12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520"/>
    <w:bookmarkStart w:name="z32725" w:id="1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521"/>
    <w:bookmarkStart w:name="z32726" w:id="1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522"/>
    <w:bookmarkStart w:name="z32727" w:id="12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523"/>
    <w:bookmarkStart w:name="z32728" w:id="1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5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729" w:id="12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525"/>
    <w:bookmarkStart w:name="z32730" w:id="1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526"/>
    <w:bookmarkStart w:name="z32731" w:id="12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527"/>
    <w:bookmarkStart w:name="z32732" w:id="1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528"/>
    <w:bookmarkStart w:name="z32733" w:id="1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529"/>
    <w:bookmarkStart w:name="z32734" w:id="1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530"/>
    <w:bookmarkStart w:name="z32735" w:id="1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531"/>
    <w:bookmarkStart w:name="z32736" w:id="1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532"/>
    <w:bookmarkStart w:name="z32737" w:id="1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533"/>
    <w:bookmarkStart w:name="z32738" w:id="1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534"/>
    <w:bookmarkStart w:name="z32739" w:id="1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111100, Республика Казахстан, Костанайская область, Костанайский район, город Тобыл, улица Тәуелсіздік, дом 32 А.</w:t>
      </w:r>
    </w:p>
    <w:bookmarkEnd w:id="12535"/>
    <w:bookmarkStart w:name="z32740" w:id="1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"Костанайское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536"/>
    <w:bookmarkStart w:name="z32741" w:id="1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537"/>
    <w:bookmarkStart w:name="z32742" w:id="1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538"/>
    <w:bookmarkStart w:name="z32743" w:id="1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539"/>
    <w:bookmarkStart w:name="z32744" w:id="1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540"/>
    <w:bookmarkStart w:name="z32745" w:id="12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541"/>
    <w:bookmarkStart w:name="z32746" w:id="1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542"/>
    <w:bookmarkStart w:name="z32747" w:id="12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543"/>
    <w:bookmarkStart w:name="z32748" w:id="1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544"/>
    <w:bookmarkStart w:name="z32749" w:id="1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545"/>
    <w:bookmarkStart w:name="z32750" w:id="1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546"/>
    <w:bookmarkStart w:name="z32751" w:id="1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547"/>
    <w:bookmarkStart w:name="z32752" w:id="1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548"/>
    <w:bookmarkStart w:name="z32753" w:id="1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549"/>
    <w:bookmarkStart w:name="z32754" w:id="1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550"/>
    <w:bookmarkStart w:name="z32755" w:id="1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551"/>
    <w:bookmarkStart w:name="z32756" w:id="1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552"/>
    <w:bookmarkStart w:name="z32757" w:id="1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553"/>
    <w:bookmarkStart w:name="z32758" w:id="1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554"/>
    <w:bookmarkStart w:name="z32759" w:id="1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555"/>
    <w:bookmarkStart w:name="z32760" w:id="1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556"/>
    <w:bookmarkStart w:name="z44146" w:id="1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557"/>
    <w:bookmarkStart w:name="z44147" w:id="1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558"/>
    <w:bookmarkStart w:name="z44148" w:id="1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559"/>
    <w:bookmarkStart w:name="z44149" w:id="1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560"/>
    <w:bookmarkStart w:name="z44150"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59" w:id="1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562"/>
    <w:bookmarkStart w:name="z47352" w:id="1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563"/>
    <w:bookmarkStart w:name="z47353"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Start w:name="z47354" w:id="1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565"/>
    <w:bookmarkStart w:name="z44153" w:id="1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566"/>
    <w:bookmarkStart w:name="z44154" w:id="1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567"/>
    <w:bookmarkStart w:name="z44155" w:id="1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568"/>
    <w:bookmarkStart w:name="z44156" w:id="1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58" w:id="1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570"/>
    <w:bookmarkStart w:name="z44159" w:id="12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571"/>
    <w:bookmarkStart w:name="z44160" w:id="1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572"/>
    <w:bookmarkStart w:name="z44161" w:id="1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5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91" w:id="1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574"/>
    <w:bookmarkStart w:name="z32792" w:id="1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575"/>
    <w:bookmarkStart w:name="z32793" w:id="1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576"/>
    <w:bookmarkStart w:name="z32794" w:id="1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577"/>
    <w:bookmarkStart w:name="z32795" w:id="1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578"/>
    <w:bookmarkStart w:name="z32796" w:id="1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579"/>
    <w:bookmarkStart w:name="z32797" w:id="1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580"/>
    <w:bookmarkStart w:name="z32798" w:id="1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581"/>
    <w:bookmarkStart w:name="z32799" w:id="1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582"/>
    <w:bookmarkStart w:name="z32800" w:id="1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583"/>
    <w:bookmarkStart w:name="z47355" w:id="1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584"/>
    <w:bookmarkStart w:name="z32801" w:id="1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585"/>
    <w:bookmarkStart w:name="z32802" w:id="1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586"/>
    <w:bookmarkStart w:name="z32803" w:id="1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587"/>
    <w:bookmarkStart w:name="z47356" w:id="12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588"/>
    <w:bookmarkStart w:name="z32804" w:id="12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5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05" w:id="12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590"/>
    <w:bookmarkStart w:name="z32806" w:id="1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591"/>
    <w:bookmarkStart w:name="z32807" w:id="1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592"/>
    <w:bookmarkStart w:name="z32808" w:id="1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593"/>
    <w:bookmarkStart w:name="z32809" w:id="1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594"/>
    <w:bookmarkStart w:name="z32810" w:id="1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595"/>
    <w:bookmarkStart w:name="z32811" w:id="1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596"/>
    <w:bookmarkStart w:name="z32812" w:id="12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597"/>
    <w:bookmarkStart w:name="z32813" w:id="1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598"/>
    <w:bookmarkStart w:name="z32814" w:id="1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599"/>
    <w:bookmarkStart w:name="z32815" w:id="1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00"/>
    <w:bookmarkStart w:name="z32816" w:id="12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01"/>
    <w:bookmarkStart w:name="z32817" w:id="1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02"/>
    <w:bookmarkStart w:name="z32818" w:id="1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03"/>
    <w:bookmarkStart w:name="z32819" w:id="1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04"/>
    <w:bookmarkStart w:name="z32820" w:id="1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05"/>
    <w:bookmarkStart w:name="z32821" w:id="12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06"/>
    <w:bookmarkStart w:name="z32822" w:id="1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823" w:id="12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608"/>
    <w:bookmarkStart w:name="z32824" w:id="1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609"/>
    <w:bookmarkStart w:name="z32825" w:id="12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10"/>
    <w:bookmarkStart w:name="z32826" w:id="1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611"/>
    <w:bookmarkStart w:name="z32827" w:id="1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12"/>
    <w:bookmarkStart w:name="z32828" w:id="1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13"/>
    <w:bookmarkStart w:name="z32829" w:id="1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14"/>
    <w:bookmarkStart w:name="z32830" w:id="1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15"/>
    <w:bookmarkStart w:name="z32831" w:id="1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616"/>
    <w:bookmarkStart w:name="z32832" w:id="1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617"/>
    <w:bookmarkStart w:name="z32833" w:id="1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110000, Республика Казахстан, Костанайская область, город Костанай, улица Амангельды, дом 96 А.</w:t>
      </w:r>
    </w:p>
    <w:bookmarkEnd w:id="12618"/>
    <w:bookmarkStart w:name="z32834" w:id="1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города Костаная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619"/>
    <w:bookmarkStart w:name="z32835" w:id="1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620"/>
    <w:bookmarkStart w:name="z32836" w:id="1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621"/>
    <w:bookmarkStart w:name="z32837" w:id="1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622"/>
    <w:bookmarkStart w:name="z32838" w:id="1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623"/>
    <w:bookmarkStart w:name="z32839" w:id="12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624"/>
    <w:bookmarkStart w:name="z32840" w:id="1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625"/>
    <w:bookmarkStart w:name="z32841" w:id="1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626"/>
    <w:bookmarkStart w:name="z32842" w:id="1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627"/>
    <w:bookmarkStart w:name="z32843" w:id="1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628"/>
    <w:bookmarkStart w:name="z32844" w:id="1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629"/>
    <w:bookmarkStart w:name="z32845" w:id="1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630"/>
    <w:bookmarkStart w:name="z32846" w:id="1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631"/>
    <w:bookmarkStart w:name="z32847" w:id="1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632"/>
    <w:bookmarkStart w:name="z32848" w:id="1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633"/>
    <w:bookmarkStart w:name="z32849" w:id="1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634"/>
    <w:bookmarkStart w:name="z32850" w:id="1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635"/>
    <w:bookmarkStart w:name="z32851" w:id="1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636"/>
    <w:bookmarkStart w:name="z32852" w:id="1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637"/>
    <w:bookmarkStart w:name="z32853" w:id="1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638"/>
    <w:bookmarkStart w:name="z32854" w:id="1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639"/>
    <w:bookmarkStart w:name="z44164" w:id="1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640"/>
    <w:bookmarkStart w:name="z44165" w:id="1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641"/>
    <w:bookmarkStart w:name="z44166" w:id="1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642"/>
    <w:bookmarkStart w:name="z44167" w:id="1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643"/>
    <w:bookmarkStart w:name="z44168"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0" w:id="1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645"/>
    <w:bookmarkStart w:name="z47357" w:id="1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646"/>
    <w:bookmarkStart w:name="z47358" w:id="1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647"/>
    <w:bookmarkStart w:name="z44170" w:id="1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648"/>
    <w:bookmarkStart w:name="z47359" w:id="1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649"/>
    <w:bookmarkStart w:name="z44171" w:id="1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650"/>
    <w:bookmarkStart w:name="z44172" w:id="1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651"/>
    <w:bookmarkStart w:name="z44173" w:id="1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652"/>
    <w:bookmarkStart w:name="z44174" w:id="1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6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76" w:id="1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654"/>
    <w:bookmarkStart w:name="z44177" w:id="1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655"/>
    <w:bookmarkStart w:name="z44178" w:id="1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656"/>
    <w:bookmarkStart w:name="z44179" w:id="1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6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85" w:id="1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658"/>
    <w:bookmarkStart w:name="z32886" w:id="1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659"/>
    <w:bookmarkStart w:name="z32887" w:id="1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660"/>
    <w:bookmarkStart w:name="z32888" w:id="1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661"/>
    <w:bookmarkStart w:name="z32889" w:id="1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662"/>
    <w:bookmarkStart w:name="z32890" w:id="1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663"/>
    <w:bookmarkStart w:name="z32891" w:id="1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664"/>
    <w:bookmarkStart w:name="z32892" w:id="1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665"/>
    <w:bookmarkStart w:name="z32893" w:id="1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666"/>
    <w:bookmarkStart w:name="z32894" w:id="1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667"/>
    <w:bookmarkStart w:name="z47360" w:id="1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668"/>
    <w:bookmarkStart w:name="z32895" w:id="1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669"/>
    <w:bookmarkStart w:name="z32896" w:id="1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670"/>
    <w:bookmarkStart w:name="z32897" w:id="1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671"/>
    <w:bookmarkStart w:name="z47361" w:id="1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672"/>
    <w:bookmarkStart w:name="z32898" w:id="1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99" w:id="12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674"/>
    <w:bookmarkStart w:name="z32900" w:id="1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675"/>
    <w:bookmarkStart w:name="z32901" w:id="1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676"/>
    <w:bookmarkStart w:name="z32902" w:id="1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677"/>
    <w:bookmarkStart w:name="z32903" w:id="1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678"/>
    <w:bookmarkStart w:name="z32904" w:id="1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679"/>
    <w:bookmarkStart w:name="z32905" w:id="1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680"/>
    <w:bookmarkStart w:name="z32906" w:id="1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681"/>
    <w:bookmarkStart w:name="z32907" w:id="1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682"/>
    <w:bookmarkStart w:name="z32908" w:id="1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683"/>
    <w:bookmarkStart w:name="z32909" w:id="1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684"/>
    <w:bookmarkStart w:name="z32910" w:id="12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685"/>
    <w:bookmarkStart w:name="z32911" w:id="1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686"/>
    <w:bookmarkStart w:name="z32912" w:id="1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687"/>
    <w:bookmarkStart w:name="z32913" w:id="1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688"/>
    <w:bookmarkStart w:name="z32914" w:id="1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689"/>
    <w:bookmarkStart w:name="z32915" w:id="12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690"/>
    <w:bookmarkStart w:name="z32916" w:id="1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6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2917" w:id="12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692"/>
    <w:bookmarkStart w:name="z32918" w:id="1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693"/>
    <w:bookmarkStart w:name="z32919" w:id="12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694"/>
    <w:bookmarkStart w:name="z32920" w:id="1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695"/>
    <w:bookmarkStart w:name="z32921" w:id="1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696"/>
    <w:bookmarkStart w:name="z32922" w:id="1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697"/>
    <w:bookmarkStart w:name="z32923" w:id="1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698"/>
    <w:bookmarkStart w:name="z32924" w:id="1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699"/>
    <w:bookmarkStart w:name="z32925" w:id="1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00"/>
    <w:bookmarkStart w:name="z32926" w:id="1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01"/>
    <w:bookmarkStart w:name="z32927" w:id="1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111200, Республика Казахстан, Костанайская область, город Лисаковск, Микрорайон Больничный Городок, здание 7.</w:t>
      </w:r>
    </w:p>
    <w:bookmarkEnd w:id="12702"/>
    <w:bookmarkStart w:name="z32928" w:id="1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"Лисаковское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703"/>
    <w:bookmarkStart w:name="z32929" w:id="1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04"/>
    <w:bookmarkStart w:name="z32930" w:id="1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05"/>
    <w:bookmarkStart w:name="z32931" w:id="1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06"/>
    <w:bookmarkStart w:name="z32932" w:id="1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07"/>
    <w:bookmarkStart w:name="z32933" w:id="12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08"/>
    <w:bookmarkStart w:name="z32934" w:id="1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09"/>
    <w:bookmarkStart w:name="z32935" w:id="1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10"/>
    <w:bookmarkStart w:name="z32936" w:id="1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11"/>
    <w:bookmarkStart w:name="z32937" w:id="1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12"/>
    <w:bookmarkStart w:name="z32938" w:id="1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13"/>
    <w:bookmarkStart w:name="z32939" w:id="1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14"/>
    <w:bookmarkStart w:name="z32940" w:id="1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15"/>
    <w:bookmarkStart w:name="z32941" w:id="1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716"/>
    <w:bookmarkStart w:name="z32942" w:id="1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717"/>
    <w:bookmarkStart w:name="z32943" w:id="1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718"/>
    <w:bookmarkStart w:name="z32944" w:id="1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719"/>
    <w:bookmarkStart w:name="z32945" w:id="1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720"/>
    <w:bookmarkStart w:name="z32946" w:id="1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721"/>
    <w:bookmarkStart w:name="z32947" w:id="1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722"/>
    <w:bookmarkStart w:name="z32948" w:id="1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723"/>
    <w:bookmarkStart w:name="z44182" w:id="1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724"/>
    <w:bookmarkStart w:name="z44183" w:id="1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725"/>
    <w:bookmarkStart w:name="z44184" w:id="1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726"/>
    <w:bookmarkStart w:name="z44185" w:id="1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727"/>
    <w:bookmarkStart w:name="z44186"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1" w:id="1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729"/>
    <w:bookmarkStart w:name="z47362" w:id="1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730"/>
    <w:bookmarkStart w:name="z47363" w:id="1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731"/>
    <w:bookmarkStart w:name="z44188" w:id="1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732"/>
    <w:bookmarkStart w:name="z47364" w:id="1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733"/>
    <w:bookmarkStart w:name="z44189" w:id="1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734"/>
    <w:bookmarkStart w:name="z44190" w:id="1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735"/>
    <w:bookmarkStart w:name="z44191" w:id="1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736"/>
    <w:bookmarkStart w:name="z44192" w:id="1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7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94" w:id="1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738"/>
    <w:bookmarkStart w:name="z44195" w:id="1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739"/>
    <w:bookmarkStart w:name="z44196" w:id="1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740"/>
    <w:bookmarkStart w:name="z44197" w:id="1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7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79" w:id="1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742"/>
    <w:bookmarkStart w:name="z32980" w:id="1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743"/>
    <w:bookmarkStart w:name="z32981" w:id="1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744"/>
    <w:bookmarkStart w:name="z32982" w:id="1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745"/>
    <w:bookmarkStart w:name="z32983" w:id="1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746"/>
    <w:bookmarkStart w:name="z32984" w:id="1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747"/>
    <w:bookmarkStart w:name="z32985" w:id="12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748"/>
    <w:bookmarkStart w:name="z32986" w:id="1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749"/>
    <w:bookmarkStart w:name="z32987" w:id="1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750"/>
    <w:bookmarkStart w:name="z32988" w:id="1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751"/>
    <w:bookmarkStart w:name="z47365" w:id="1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752"/>
    <w:bookmarkStart w:name="z32989" w:id="1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753"/>
    <w:bookmarkStart w:name="z32990" w:id="1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754"/>
    <w:bookmarkStart w:name="z32991" w:id="1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755"/>
    <w:bookmarkStart w:name="z47366" w:id="1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756"/>
    <w:bookmarkStart w:name="z32992" w:id="1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93" w:id="12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758"/>
    <w:bookmarkStart w:name="z32994" w:id="1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759"/>
    <w:bookmarkStart w:name="z32995" w:id="1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760"/>
    <w:bookmarkStart w:name="z32996" w:id="1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761"/>
    <w:bookmarkStart w:name="z32997" w:id="1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762"/>
    <w:bookmarkStart w:name="z32998" w:id="12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763"/>
    <w:bookmarkStart w:name="z32999" w:id="1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764"/>
    <w:bookmarkStart w:name="z33000" w:id="1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765"/>
    <w:bookmarkStart w:name="z33001" w:id="1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766"/>
    <w:bookmarkStart w:name="z33002" w:id="1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767"/>
    <w:bookmarkStart w:name="z33003" w:id="1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768"/>
    <w:bookmarkStart w:name="z33004" w:id="12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769"/>
    <w:bookmarkStart w:name="z33005" w:id="1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770"/>
    <w:bookmarkStart w:name="z33006" w:id="1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771"/>
    <w:bookmarkStart w:name="z33007" w:id="1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772"/>
    <w:bookmarkStart w:name="z33008" w:id="1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773"/>
    <w:bookmarkStart w:name="z33009" w:id="12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774"/>
    <w:bookmarkStart w:name="z33010" w:id="1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7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011" w:id="127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776"/>
    <w:bookmarkStart w:name="z33012" w:id="1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777"/>
    <w:bookmarkStart w:name="z33013" w:id="12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778"/>
    <w:bookmarkStart w:name="z33014" w:id="1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779"/>
    <w:bookmarkStart w:name="z33015" w:id="1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780"/>
    <w:bookmarkStart w:name="z33016" w:id="1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781"/>
    <w:bookmarkStart w:name="z33017" w:id="1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782"/>
    <w:bookmarkStart w:name="z33018" w:id="1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783"/>
    <w:bookmarkStart w:name="z33019" w:id="1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784"/>
    <w:bookmarkStart w:name="z33020" w:id="1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785"/>
    <w:bookmarkStart w:name="z33021" w:id="1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111300, Республика Казахстан, Костанайская область, Мендыкаринский район, село Боровское, улица Алтынсарина, строение 45.</w:t>
      </w:r>
    </w:p>
    <w:bookmarkEnd w:id="12786"/>
    <w:bookmarkStart w:name="z33022" w:id="1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"Мендыкаринское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787"/>
    <w:bookmarkStart w:name="z33023" w:id="1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788"/>
    <w:bookmarkStart w:name="z33024" w:id="1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789"/>
    <w:bookmarkStart w:name="z33025" w:id="1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790"/>
    <w:bookmarkStart w:name="z33026" w:id="1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791"/>
    <w:bookmarkStart w:name="z33027" w:id="12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792"/>
    <w:bookmarkStart w:name="z33028" w:id="1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793"/>
    <w:bookmarkStart w:name="z33029" w:id="1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794"/>
    <w:bookmarkStart w:name="z33030" w:id="1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795"/>
    <w:bookmarkStart w:name="z33031" w:id="1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796"/>
    <w:bookmarkStart w:name="z33032" w:id="1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797"/>
    <w:bookmarkStart w:name="z33033" w:id="1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798"/>
    <w:bookmarkStart w:name="z33034" w:id="1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799"/>
    <w:bookmarkStart w:name="z33035" w:id="1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00"/>
    <w:bookmarkStart w:name="z33036" w:id="1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01"/>
    <w:bookmarkStart w:name="z33037" w:id="1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02"/>
    <w:bookmarkStart w:name="z33038" w:id="1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03"/>
    <w:bookmarkStart w:name="z33039" w:id="1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04"/>
    <w:bookmarkStart w:name="z33040" w:id="1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05"/>
    <w:bookmarkStart w:name="z33041" w:id="1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06"/>
    <w:bookmarkStart w:name="z33042" w:id="1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07"/>
    <w:bookmarkStart w:name="z44200" w:id="1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08"/>
    <w:bookmarkStart w:name="z44201" w:id="1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09"/>
    <w:bookmarkStart w:name="z44202" w:id="1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10"/>
    <w:bookmarkStart w:name="z44203" w:id="1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11"/>
    <w:bookmarkStart w:name="z44204"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2" w:id="1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813"/>
    <w:bookmarkStart w:name="z47367" w:id="12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814"/>
    <w:bookmarkStart w:name="z47368" w:id="1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815"/>
    <w:bookmarkStart w:name="z44206" w:id="1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816"/>
    <w:bookmarkStart w:name="z47369" w:id="1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817"/>
    <w:bookmarkStart w:name="z44207" w:id="1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818"/>
    <w:bookmarkStart w:name="z44208" w:id="1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819"/>
    <w:bookmarkStart w:name="z44209" w:id="1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820"/>
    <w:bookmarkStart w:name="z44210" w:id="1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8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12" w:id="1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822"/>
    <w:bookmarkStart w:name="z44213" w:id="1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823"/>
    <w:bookmarkStart w:name="z44214" w:id="1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824"/>
    <w:bookmarkStart w:name="z44215" w:id="1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8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73" w:id="1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826"/>
    <w:bookmarkStart w:name="z33074" w:id="1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827"/>
    <w:bookmarkStart w:name="z33075" w:id="1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828"/>
    <w:bookmarkStart w:name="z33076" w:id="1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829"/>
    <w:bookmarkStart w:name="z33077" w:id="1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830"/>
    <w:bookmarkStart w:name="z33078" w:id="1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831"/>
    <w:bookmarkStart w:name="z33079" w:id="1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832"/>
    <w:bookmarkStart w:name="z33080" w:id="1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833"/>
    <w:bookmarkStart w:name="z33081" w:id="1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834"/>
    <w:bookmarkStart w:name="z33082" w:id="1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835"/>
    <w:bookmarkStart w:name="z47370" w:id="1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836"/>
    <w:bookmarkStart w:name="z33083" w:id="1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837"/>
    <w:bookmarkStart w:name="z33084" w:id="1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838"/>
    <w:bookmarkStart w:name="z33085" w:id="1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839"/>
    <w:bookmarkStart w:name="z47371" w:id="1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840"/>
    <w:bookmarkStart w:name="z33086" w:id="1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8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87" w:id="128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842"/>
    <w:bookmarkStart w:name="z33088" w:id="1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843"/>
    <w:bookmarkStart w:name="z33089" w:id="1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844"/>
    <w:bookmarkStart w:name="z33090" w:id="1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845"/>
    <w:bookmarkStart w:name="z33091" w:id="1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846"/>
    <w:bookmarkStart w:name="z33092" w:id="1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847"/>
    <w:bookmarkStart w:name="z33093" w:id="1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848"/>
    <w:bookmarkStart w:name="z33094" w:id="1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849"/>
    <w:bookmarkStart w:name="z33095" w:id="1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850"/>
    <w:bookmarkStart w:name="z33096" w:id="1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851"/>
    <w:bookmarkStart w:name="z33097" w:id="1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852"/>
    <w:bookmarkStart w:name="z33098" w:id="12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853"/>
    <w:bookmarkStart w:name="z33099" w:id="1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854"/>
    <w:bookmarkStart w:name="z33100" w:id="1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855"/>
    <w:bookmarkStart w:name="z33101" w:id="1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856"/>
    <w:bookmarkStart w:name="z33102" w:id="1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857"/>
    <w:bookmarkStart w:name="z33103" w:id="12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858"/>
    <w:bookmarkStart w:name="z33104" w:id="1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8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105" w:id="12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860"/>
    <w:bookmarkStart w:name="z33106" w:id="1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861"/>
    <w:bookmarkStart w:name="z33107" w:id="128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62"/>
    <w:bookmarkStart w:name="z33108" w:id="1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863"/>
    <w:bookmarkStart w:name="z33109" w:id="1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864"/>
    <w:bookmarkStart w:name="z33110" w:id="1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865"/>
    <w:bookmarkStart w:name="z33111" w:id="1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866"/>
    <w:bookmarkStart w:name="z33112" w:id="12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867"/>
    <w:bookmarkStart w:name="z33113" w:id="1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868"/>
    <w:bookmarkStart w:name="z33114" w:id="1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869"/>
    <w:bookmarkStart w:name="z33115" w:id="1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111400, Республика Казахстан, Костанайская область, Наурузумский район, Карамендинский сельский округ, село Караменды, улица М.Сугур улы, дом 10.</w:t>
      </w:r>
    </w:p>
    <w:bookmarkEnd w:id="12870"/>
    <w:bookmarkStart w:name="z33116" w:id="1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"Наурзумское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871"/>
    <w:bookmarkStart w:name="z33117" w:id="1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872"/>
    <w:bookmarkStart w:name="z33118" w:id="1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873"/>
    <w:bookmarkStart w:name="z33119" w:id="1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874"/>
    <w:bookmarkStart w:name="z33120" w:id="1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875"/>
    <w:bookmarkStart w:name="z33121" w:id="12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876"/>
    <w:bookmarkStart w:name="z33122" w:id="1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877"/>
    <w:bookmarkStart w:name="z33123" w:id="1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878"/>
    <w:bookmarkStart w:name="z33124" w:id="12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879"/>
    <w:bookmarkStart w:name="z33125" w:id="1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880"/>
    <w:bookmarkStart w:name="z33126" w:id="1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881"/>
    <w:bookmarkStart w:name="z33127" w:id="1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882"/>
    <w:bookmarkStart w:name="z33128" w:id="1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883"/>
    <w:bookmarkStart w:name="z33129" w:id="1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884"/>
    <w:bookmarkStart w:name="z33130" w:id="1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885"/>
    <w:bookmarkStart w:name="z33131" w:id="1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886"/>
    <w:bookmarkStart w:name="z33132" w:id="1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887"/>
    <w:bookmarkStart w:name="z33133" w:id="1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888"/>
    <w:bookmarkStart w:name="z33134" w:id="1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889"/>
    <w:bookmarkStart w:name="z33135" w:id="1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890"/>
    <w:bookmarkStart w:name="z33136" w:id="1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891"/>
    <w:bookmarkStart w:name="z44218" w:id="1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892"/>
    <w:bookmarkStart w:name="z44219" w:id="1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893"/>
    <w:bookmarkStart w:name="z44220" w:id="1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894"/>
    <w:bookmarkStart w:name="z44221" w:id="1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895"/>
    <w:bookmarkStart w:name="z44222"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3" w:id="1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897"/>
    <w:bookmarkStart w:name="z47372" w:id="1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898"/>
    <w:bookmarkStart w:name="z47373" w:id="1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899"/>
    <w:bookmarkStart w:name="z44224" w:id="1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00"/>
    <w:bookmarkStart w:name="z47374" w:id="1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901"/>
    <w:bookmarkStart w:name="z44225" w:id="1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02"/>
    <w:bookmarkStart w:name="z44226" w:id="1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03"/>
    <w:bookmarkStart w:name="z44227" w:id="1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04"/>
    <w:bookmarkStart w:name="z44228" w:id="1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30" w:id="1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906"/>
    <w:bookmarkStart w:name="z44231" w:id="1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07"/>
    <w:bookmarkStart w:name="z44232" w:id="1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08"/>
    <w:bookmarkStart w:name="z44233" w:id="1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67" w:id="1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10"/>
    <w:bookmarkStart w:name="z33168" w:id="1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11"/>
    <w:bookmarkStart w:name="z33169" w:id="1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12"/>
    <w:bookmarkStart w:name="z33170" w:id="1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13"/>
    <w:bookmarkStart w:name="z33171" w:id="1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14"/>
    <w:bookmarkStart w:name="z33172" w:id="12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915"/>
    <w:bookmarkStart w:name="z33173" w:id="1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2916"/>
    <w:bookmarkStart w:name="z33174" w:id="1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2917"/>
    <w:bookmarkStart w:name="z33175" w:id="1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2918"/>
    <w:bookmarkStart w:name="z33176" w:id="1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2919"/>
    <w:bookmarkStart w:name="z47375" w:id="1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2920"/>
    <w:bookmarkStart w:name="z33177" w:id="1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2921"/>
    <w:bookmarkStart w:name="z33178" w:id="1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2922"/>
    <w:bookmarkStart w:name="z33179" w:id="1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2923"/>
    <w:bookmarkStart w:name="z47376" w:id="1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2924"/>
    <w:bookmarkStart w:name="z33180" w:id="1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29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81" w:id="12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2926"/>
    <w:bookmarkStart w:name="z33182" w:id="1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2927"/>
    <w:bookmarkStart w:name="z33183" w:id="1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2928"/>
    <w:bookmarkStart w:name="z33184" w:id="1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2929"/>
    <w:bookmarkStart w:name="z33185" w:id="1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2930"/>
    <w:bookmarkStart w:name="z33186" w:id="1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2931"/>
    <w:bookmarkStart w:name="z33187" w:id="1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2932"/>
    <w:bookmarkStart w:name="z33188" w:id="1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2933"/>
    <w:bookmarkStart w:name="z33189" w:id="1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2934"/>
    <w:bookmarkStart w:name="z33190" w:id="1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2935"/>
    <w:bookmarkStart w:name="z33191" w:id="1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2936"/>
    <w:bookmarkStart w:name="z33192" w:id="12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2937"/>
    <w:bookmarkStart w:name="z33193" w:id="1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2938"/>
    <w:bookmarkStart w:name="z33194" w:id="1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2939"/>
    <w:bookmarkStart w:name="z33195" w:id="1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2940"/>
    <w:bookmarkStart w:name="z33196" w:id="1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2941"/>
    <w:bookmarkStart w:name="z33197" w:id="129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2942"/>
    <w:bookmarkStart w:name="z33198" w:id="1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29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199" w:id="12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2944"/>
    <w:bookmarkStart w:name="z33200" w:id="1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2945"/>
    <w:bookmarkStart w:name="z33201" w:id="12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946"/>
    <w:bookmarkStart w:name="z33202" w:id="1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2947"/>
    <w:bookmarkStart w:name="z33203" w:id="1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2948"/>
    <w:bookmarkStart w:name="z33204" w:id="1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2949"/>
    <w:bookmarkStart w:name="z33205" w:id="1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2950"/>
    <w:bookmarkStart w:name="z33206" w:id="1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2951"/>
    <w:bookmarkStart w:name="z33207" w:id="1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2952"/>
    <w:bookmarkStart w:name="z33208" w:id="1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2953"/>
    <w:bookmarkStart w:name="z33209" w:id="1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111500, Республика Казахстан, Костанайская область, город Рудный, улица Строительная, дом 38.</w:t>
      </w:r>
    </w:p>
    <w:bookmarkEnd w:id="12954"/>
    <w:bookmarkStart w:name="z33210" w:id="1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"Рудненское городское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2955"/>
    <w:bookmarkStart w:name="z33211" w:id="1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2956"/>
    <w:bookmarkStart w:name="z33212" w:id="1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2957"/>
    <w:bookmarkStart w:name="z33213" w:id="1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2958"/>
    <w:bookmarkStart w:name="z33214" w:id="1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2959"/>
    <w:bookmarkStart w:name="z33215" w:id="129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2960"/>
    <w:bookmarkStart w:name="z33216" w:id="1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2961"/>
    <w:bookmarkStart w:name="z33217" w:id="1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2962"/>
    <w:bookmarkStart w:name="z33218" w:id="1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2963"/>
    <w:bookmarkStart w:name="z33219" w:id="1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2964"/>
    <w:bookmarkStart w:name="z33220" w:id="1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2965"/>
    <w:bookmarkStart w:name="z33221" w:id="1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2966"/>
    <w:bookmarkStart w:name="z33222" w:id="1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2967"/>
    <w:bookmarkStart w:name="z33223" w:id="1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2968"/>
    <w:bookmarkStart w:name="z33224" w:id="1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2969"/>
    <w:bookmarkStart w:name="z33225" w:id="1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2970"/>
    <w:bookmarkStart w:name="z33226" w:id="1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2971"/>
    <w:bookmarkStart w:name="z33227" w:id="1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2972"/>
    <w:bookmarkStart w:name="z33228" w:id="1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2973"/>
    <w:bookmarkStart w:name="z33229" w:id="1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2974"/>
    <w:bookmarkStart w:name="z33230" w:id="1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2975"/>
    <w:bookmarkStart w:name="z44236" w:id="12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2976"/>
    <w:bookmarkStart w:name="z44237" w:id="1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2977"/>
    <w:bookmarkStart w:name="z44238" w:id="1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2978"/>
    <w:bookmarkStart w:name="z44239" w:id="1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2979"/>
    <w:bookmarkStart w:name="z44240"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4" w:id="1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2981"/>
    <w:bookmarkStart w:name="z47377" w:id="1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2982"/>
    <w:bookmarkStart w:name="z47378" w:id="1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2983"/>
    <w:bookmarkStart w:name="z44242" w:id="1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2984"/>
    <w:bookmarkStart w:name="z47379" w:id="1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2985"/>
    <w:bookmarkStart w:name="z44243" w:id="1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2986"/>
    <w:bookmarkStart w:name="z44244" w:id="1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2987"/>
    <w:bookmarkStart w:name="z44245" w:id="1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2988"/>
    <w:bookmarkStart w:name="z44246" w:id="1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29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48" w:id="1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2990"/>
    <w:bookmarkStart w:name="z44249" w:id="1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2991"/>
    <w:bookmarkStart w:name="z44250" w:id="1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2992"/>
    <w:bookmarkStart w:name="z44251" w:id="1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29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61" w:id="1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2994"/>
    <w:bookmarkStart w:name="z33262" w:id="1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2995"/>
    <w:bookmarkStart w:name="z33263" w:id="1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2996"/>
    <w:bookmarkStart w:name="z33264" w:id="1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2997"/>
    <w:bookmarkStart w:name="z33265" w:id="1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2998"/>
    <w:bookmarkStart w:name="z33266" w:id="1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2999"/>
    <w:bookmarkStart w:name="z33267" w:id="1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00"/>
    <w:bookmarkStart w:name="z33268" w:id="1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001"/>
    <w:bookmarkStart w:name="z33269" w:id="1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02"/>
    <w:bookmarkStart w:name="z33270" w:id="1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003"/>
    <w:bookmarkStart w:name="z47380" w:id="1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004"/>
    <w:bookmarkStart w:name="z33271" w:id="1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05"/>
    <w:bookmarkStart w:name="z33272" w:id="1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06"/>
    <w:bookmarkStart w:name="z33273" w:id="1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07"/>
    <w:bookmarkStart w:name="z47381" w:id="1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008"/>
    <w:bookmarkStart w:name="z33274" w:id="1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75" w:id="13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10"/>
    <w:bookmarkStart w:name="z33276" w:id="1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11"/>
    <w:bookmarkStart w:name="z33277" w:id="1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12"/>
    <w:bookmarkStart w:name="z33278" w:id="1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13"/>
    <w:bookmarkStart w:name="z33279" w:id="1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14"/>
    <w:bookmarkStart w:name="z33280" w:id="1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15"/>
    <w:bookmarkStart w:name="z33281" w:id="1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016"/>
    <w:bookmarkStart w:name="z33282" w:id="1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017"/>
    <w:bookmarkStart w:name="z33283" w:id="1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018"/>
    <w:bookmarkStart w:name="z33284" w:id="1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019"/>
    <w:bookmarkStart w:name="z33285" w:id="1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020"/>
    <w:bookmarkStart w:name="z33286" w:id="130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021"/>
    <w:bookmarkStart w:name="z33287" w:id="1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022"/>
    <w:bookmarkStart w:name="z33288" w:id="1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023"/>
    <w:bookmarkStart w:name="z33289" w:id="1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024"/>
    <w:bookmarkStart w:name="z33290" w:id="1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025"/>
    <w:bookmarkStart w:name="z33291" w:id="13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026"/>
    <w:bookmarkStart w:name="z33292" w:id="1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0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293" w:id="13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028"/>
    <w:bookmarkStart w:name="z33294" w:id="1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029"/>
    <w:bookmarkStart w:name="z33295" w:id="130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030"/>
    <w:bookmarkStart w:name="z33296" w:id="1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031"/>
    <w:bookmarkStart w:name="z33297" w:id="1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032"/>
    <w:bookmarkStart w:name="z33298" w:id="1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033"/>
    <w:bookmarkStart w:name="z33299" w:id="1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034"/>
    <w:bookmarkStart w:name="z33300" w:id="1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035"/>
    <w:bookmarkStart w:name="z33301" w:id="13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036"/>
    <w:bookmarkStart w:name="z33302" w:id="1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037"/>
    <w:bookmarkStart w:name="z33303" w:id="1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111600, Республика Казахстан, Костанайская область, Сарыкольский район, поселок Сарыколь, улица Мендеке батыра, здание 4.</w:t>
      </w:r>
    </w:p>
    <w:bookmarkEnd w:id="13038"/>
    <w:bookmarkStart w:name="z33304" w:id="1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039"/>
    <w:bookmarkStart w:name="z33305" w:id="1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040"/>
    <w:bookmarkStart w:name="z33306" w:id="1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041"/>
    <w:bookmarkStart w:name="z33307" w:id="1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042"/>
    <w:bookmarkStart w:name="z33308" w:id="1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043"/>
    <w:bookmarkStart w:name="z33309" w:id="13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044"/>
    <w:bookmarkStart w:name="z33310" w:id="1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045"/>
    <w:bookmarkStart w:name="z33311" w:id="1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046"/>
    <w:bookmarkStart w:name="z33312" w:id="1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047"/>
    <w:bookmarkStart w:name="z33313" w:id="1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048"/>
    <w:bookmarkStart w:name="z33314" w:id="1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049"/>
    <w:bookmarkStart w:name="z33315" w:id="1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050"/>
    <w:bookmarkStart w:name="z33316" w:id="1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051"/>
    <w:bookmarkStart w:name="z33317" w:id="1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052"/>
    <w:bookmarkStart w:name="z33318" w:id="1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053"/>
    <w:bookmarkStart w:name="z33319" w:id="1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054"/>
    <w:bookmarkStart w:name="z33320" w:id="1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055"/>
    <w:bookmarkStart w:name="z33321" w:id="1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056"/>
    <w:bookmarkStart w:name="z33322" w:id="1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057"/>
    <w:bookmarkStart w:name="z33323" w:id="1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058"/>
    <w:bookmarkStart w:name="z33324" w:id="1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059"/>
    <w:bookmarkStart w:name="z44254" w:id="1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060"/>
    <w:bookmarkStart w:name="z44255" w:id="1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061"/>
    <w:bookmarkStart w:name="z44256" w:id="13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062"/>
    <w:bookmarkStart w:name="z44257" w:id="1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063"/>
    <w:bookmarkStart w:name="z44258"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5" w:id="1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065"/>
    <w:bookmarkStart w:name="z47382" w:id="1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066"/>
    <w:bookmarkStart w:name="z47383" w:id="1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067"/>
    <w:bookmarkStart w:name="z44260" w:id="1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068"/>
    <w:bookmarkStart w:name="z47384" w:id="1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069"/>
    <w:bookmarkStart w:name="z44261" w:id="1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070"/>
    <w:bookmarkStart w:name="z44262" w:id="1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071"/>
    <w:bookmarkStart w:name="z44263" w:id="1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072"/>
    <w:bookmarkStart w:name="z44264" w:id="1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0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66" w:id="1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074"/>
    <w:bookmarkStart w:name="z44267" w:id="1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075"/>
    <w:bookmarkStart w:name="z44268" w:id="1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076"/>
    <w:bookmarkStart w:name="z44269" w:id="1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0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55" w:id="1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078"/>
    <w:bookmarkStart w:name="z33356" w:id="1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079"/>
    <w:bookmarkStart w:name="z33357" w:id="1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080"/>
    <w:bookmarkStart w:name="z33358" w:id="1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081"/>
    <w:bookmarkStart w:name="z33359" w:id="1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082"/>
    <w:bookmarkStart w:name="z33360" w:id="1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083"/>
    <w:bookmarkStart w:name="z33361" w:id="1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084"/>
    <w:bookmarkStart w:name="z33362" w:id="1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085"/>
    <w:bookmarkStart w:name="z33363" w:id="1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086"/>
    <w:bookmarkStart w:name="z33364" w:id="1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087"/>
    <w:bookmarkStart w:name="z47385" w:id="1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088"/>
    <w:bookmarkStart w:name="z33365" w:id="1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089"/>
    <w:bookmarkStart w:name="z33366" w:id="1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090"/>
    <w:bookmarkStart w:name="z33367" w:id="1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091"/>
    <w:bookmarkStart w:name="z47386" w:id="1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092"/>
    <w:bookmarkStart w:name="z33368" w:id="1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0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69" w:id="13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094"/>
    <w:bookmarkStart w:name="z33370" w:id="1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095"/>
    <w:bookmarkStart w:name="z33371" w:id="1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096"/>
    <w:bookmarkStart w:name="z33372" w:id="1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097"/>
    <w:bookmarkStart w:name="z33373" w:id="1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098"/>
    <w:bookmarkStart w:name="z33374" w:id="1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099"/>
    <w:bookmarkStart w:name="z33375" w:id="1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00"/>
    <w:bookmarkStart w:name="z33376" w:id="1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01"/>
    <w:bookmarkStart w:name="z33377" w:id="1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02"/>
    <w:bookmarkStart w:name="z33378" w:id="1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03"/>
    <w:bookmarkStart w:name="z33379" w:id="1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04"/>
    <w:bookmarkStart w:name="z33380" w:id="13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05"/>
    <w:bookmarkStart w:name="z33381" w:id="1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06"/>
    <w:bookmarkStart w:name="z33382" w:id="1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07"/>
    <w:bookmarkStart w:name="z33383" w:id="1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08"/>
    <w:bookmarkStart w:name="z33384" w:id="1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09"/>
    <w:bookmarkStart w:name="z33385" w:id="13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10"/>
    <w:bookmarkStart w:name="z33386" w:id="1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387" w:id="13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112"/>
    <w:bookmarkStart w:name="z33388" w:id="1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113"/>
    <w:bookmarkStart w:name="z33389" w:id="13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14"/>
    <w:bookmarkStart w:name="z33390" w:id="1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15"/>
    <w:bookmarkStart w:name="z33391" w:id="1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116"/>
    <w:bookmarkStart w:name="z33392" w:id="1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117"/>
    <w:bookmarkStart w:name="z33393" w:id="1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118"/>
    <w:bookmarkStart w:name="z33394" w:id="1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119"/>
    <w:bookmarkStart w:name="z33395" w:id="1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120"/>
    <w:bookmarkStart w:name="z33396" w:id="1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121"/>
    <w:bookmarkStart w:name="z33397" w:id="1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111700, Республика Казахстан, Костанайская область, район Беимбета Майлина, сельский округ Айет, село Айет, улица Темирбаева, дом 1.</w:t>
      </w:r>
    </w:p>
    <w:bookmarkEnd w:id="13122"/>
    <w:bookmarkStart w:name="z33398" w:id="1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Беимбета Майлина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123"/>
    <w:bookmarkStart w:name="z33399" w:id="1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124"/>
    <w:bookmarkStart w:name="z33400" w:id="1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125"/>
    <w:bookmarkStart w:name="z33401" w:id="1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126"/>
    <w:bookmarkStart w:name="z33402" w:id="1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127"/>
    <w:bookmarkStart w:name="z33403" w:id="13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128"/>
    <w:bookmarkStart w:name="z33404" w:id="1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129"/>
    <w:bookmarkStart w:name="z33405" w:id="1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130"/>
    <w:bookmarkStart w:name="z33406" w:id="1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131"/>
    <w:bookmarkStart w:name="z33407" w:id="1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132"/>
    <w:bookmarkStart w:name="z33408" w:id="1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133"/>
    <w:bookmarkStart w:name="z33409" w:id="1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134"/>
    <w:bookmarkStart w:name="z33410" w:id="1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135"/>
    <w:bookmarkStart w:name="z33411" w:id="1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136"/>
    <w:bookmarkStart w:name="z33412" w:id="1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137"/>
    <w:bookmarkStart w:name="z33413" w:id="1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138"/>
    <w:bookmarkStart w:name="z33414" w:id="1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139"/>
    <w:bookmarkStart w:name="z33415" w:id="1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140"/>
    <w:bookmarkStart w:name="z33416" w:id="1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141"/>
    <w:bookmarkStart w:name="z33417" w:id="1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142"/>
    <w:bookmarkStart w:name="z33418" w:id="1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143"/>
    <w:bookmarkStart w:name="z44272" w:id="1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144"/>
    <w:bookmarkStart w:name="z44273" w:id="1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145"/>
    <w:bookmarkStart w:name="z44274" w:id="1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146"/>
    <w:bookmarkStart w:name="z44275" w:id="1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147"/>
    <w:bookmarkStart w:name="z44276"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6" w:id="1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149"/>
    <w:bookmarkStart w:name="z47387" w:id="1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150"/>
    <w:bookmarkStart w:name="z47388" w:id="1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151"/>
    <w:bookmarkStart w:name="z44278" w:id="1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152"/>
    <w:bookmarkStart w:name="z47389" w:id="1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153"/>
    <w:bookmarkStart w:name="z44279" w:id="1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154"/>
    <w:bookmarkStart w:name="z44280" w:id="1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155"/>
    <w:bookmarkStart w:name="z44281" w:id="1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156"/>
    <w:bookmarkStart w:name="z44282" w:id="1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1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84" w:id="1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158"/>
    <w:bookmarkStart w:name="z44285" w:id="1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159"/>
    <w:bookmarkStart w:name="z44286" w:id="1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160"/>
    <w:bookmarkStart w:name="z44287" w:id="1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49" w:id="1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162"/>
    <w:bookmarkStart w:name="z33450" w:id="1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163"/>
    <w:bookmarkStart w:name="z33451" w:id="1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164"/>
    <w:bookmarkStart w:name="z33452" w:id="1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165"/>
    <w:bookmarkStart w:name="z33453" w:id="1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166"/>
    <w:bookmarkStart w:name="z33454" w:id="1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167"/>
    <w:bookmarkStart w:name="z33455" w:id="1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168"/>
    <w:bookmarkStart w:name="z33456" w:id="1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169"/>
    <w:bookmarkStart w:name="z33457" w:id="1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170"/>
    <w:bookmarkStart w:name="z33458" w:id="1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171"/>
    <w:bookmarkStart w:name="z47390" w:id="1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172"/>
    <w:bookmarkStart w:name="z33459" w:id="1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173"/>
    <w:bookmarkStart w:name="z33460" w:id="1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174"/>
    <w:bookmarkStart w:name="z33461" w:id="1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175"/>
    <w:bookmarkStart w:name="z47391" w:id="1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176"/>
    <w:bookmarkStart w:name="z33462" w:id="1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63" w:id="13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178"/>
    <w:bookmarkStart w:name="z33464" w:id="1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179"/>
    <w:bookmarkStart w:name="z33465" w:id="1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180"/>
    <w:bookmarkStart w:name="z33466" w:id="1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181"/>
    <w:bookmarkStart w:name="z33467" w:id="1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182"/>
    <w:bookmarkStart w:name="z33468" w:id="1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183"/>
    <w:bookmarkStart w:name="z33469" w:id="1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184"/>
    <w:bookmarkStart w:name="z33470" w:id="1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185"/>
    <w:bookmarkStart w:name="z33471" w:id="1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186"/>
    <w:bookmarkStart w:name="z33472" w:id="1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187"/>
    <w:bookmarkStart w:name="z33473" w:id="1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188"/>
    <w:bookmarkStart w:name="z33474" w:id="13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189"/>
    <w:bookmarkStart w:name="z33475" w:id="1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190"/>
    <w:bookmarkStart w:name="z33476" w:id="1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191"/>
    <w:bookmarkStart w:name="z33477" w:id="1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192"/>
    <w:bookmarkStart w:name="z33478" w:id="1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193"/>
    <w:bookmarkStart w:name="z33479" w:id="13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194"/>
    <w:bookmarkStart w:name="z33480" w:id="1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481" w:id="13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196"/>
    <w:bookmarkStart w:name="z33482" w:id="1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197"/>
    <w:bookmarkStart w:name="z33483" w:id="13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198"/>
    <w:bookmarkStart w:name="z33484" w:id="1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199"/>
    <w:bookmarkStart w:name="z33485" w:id="1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00"/>
    <w:bookmarkStart w:name="z33486" w:id="1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201"/>
    <w:bookmarkStart w:name="z33487" w:id="1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02"/>
    <w:bookmarkStart w:name="z33488" w:id="1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03"/>
    <w:bookmarkStart w:name="z33489" w:id="1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04"/>
    <w:bookmarkStart w:name="z33490" w:id="1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05"/>
    <w:bookmarkStart w:name="z33491" w:id="1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111800, Республика Казахстан, Костанайская область, Узункольский район, Узынкольский сельский округ, село Узынколь, улица Г.Мусрепова, дом 27.</w:t>
      </w:r>
    </w:p>
    <w:bookmarkEnd w:id="13206"/>
    <w:bookmarkStart w:name="z33492" w:id="1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"Узункольское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207"/>
    <w:bookmarkStart w:name="z33493" w:id="1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08"/>
    <w:bookmarkStart w:name="z33494" w:id="1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09"/>
    <w:bookmarkStart w:name="z33495" w:id="1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10"/>
    <w:bookmarkStart w:name="z33496" w:id="1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11"/>
    <w:bookmarkStart w:name="z33497" w:id="13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12"/>
    <w:bookmarkStart w:name="z33498" w:id="1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13"/>
    <w:bookmarkStart w:name="z33499" w:id="13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14"/>
    <w:bookmarkStart w:name="z33500" w:id="1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15"/>
    <w:bookmarkStart w:name="z33501" w:id="1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216"/>
    <w:bookmarkStart w:name="z33502" w:id="1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217"/>
    <w:bookmarkStart w:name="z33503" w:id="1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218"/>
    <w:bookmarkStart w:name="z33504" w:id="1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219"/>
    <w:bookmarkStart w:name="z33505" w:id="1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220"/>
    <w:bookmarkStart w:name="z33506" w:id="1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221"/>
    <w:bookmarkStart w:name="z33507" w:id="1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222"/>
    <w:bookmarkStart w:name="z33508" w:id="1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223"/>
    <w:bookmarkStart w:name="z33509" w:id="1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224"/>
    <w:bookmarkStart w:name="z33510" w:id="1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225"/>
    <w:bookmarkStart w:name="z33511" w:id="1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226"/>
    <w:bookmarkStart w:name="z33512" w:id="1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227"/>
    <w:bookmarkStart w:name="z44290" w:id="1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228"/>
    <w:bookmarkStart w:name="z44291" w:id="1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229"/>
    <w:bookmarkStart w:name="z44292" w:id="1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230"/>
    <w:bookmarkStart w:name="z44293" w:id="1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231"/>
    <w:bookmarkStart w:name="z44294"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7" w:id="1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233"/>
    <w:bookmarkStart w:name="z47392" w:id="1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234"/>
    <w:bookmarkStart w:name="z47393" w:id="1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235"/>
    <w:bookmarkStart w:name="z44296" w:id="1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236"/>
    <w:bookmarkStart w:name="z47394" w:id="1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237"/>
    <w:bookmarkStart w:name="z44297" w:id="1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238"/>
    <w:bookmarkStart w:name="z44298" w:id="1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239"/>
    <w:bookmarkStart w:name="z44299" w:id="1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240"/>
    <w:bookmarkStart w:name="z44300" w:id="1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02" w:id="1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242"/>
    <w:bookmarkStart w:name="z44303" w:id="1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243"/>
    <w:bookmarkStart w:name="z44304" w:id="1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244"/>
    <w:bookmarkStart w:name="z44305" w:id="1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43" w:id="1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246"/>
    <w:bookmarkStart w:name="z33544" w:id="1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247"/>
    <w:bookmarkStart w:name="z33545" w:id="1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248"/>
    <w:bookmarkStart w:name="z33546" w:id="1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249"/>
    <w:bookmarkStart w:name="z33547" w:id="1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250"/>
    <w:bookmarkStart w:name="z33548" w:id="1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251"/>
    <w:bookmarkStart w:name="z33549" w:id="13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252"/>
    <w:bookmarkStart w:name="z33550" w:id="1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253"/>
    <w:bookmarkStart w:name="z33551" w:id="1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254"/>
    <w:bookmarkStart w:name="z33552" w:id="1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255"/>
    <w:bookmarkStart w:name="z47395" w:id="1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256"/>
    <w:bookmarkStart w:name="z33553" w:id="1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257"/>
    <w:bookmarkStart w:name="z33554" w:id="1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258"/>
    <w:bookmarkStart w:name="z33555" w:id="1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259"/>
    <w:bookmarkStart w:name="z47396" w:id="1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260"/>
    <w:bookmarkStart w:name="z33556" w:id="1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57" w:id="13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262"/>
    <w:bookmarkStart w:name="z33558" w:id="1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263"/>
    <w:bookmarkStart w:name="z33559" w:id="13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264"/>
    <w:bookmarkStart w:name="z33560" w:id="1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265"/>
    <w:bookmarkStart w:name="z33561" w:id="1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266"/>
    <w:bookmarkStart w:name="z33562" w:id="1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267"/>
    <w:bookmarkStart w:name="z33563" w:id="1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268"/>
    <w:bookmarkStart w:name="z33564" w:id="1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269"/>
    <w:bookmarkStart w:name="z33565" w:id="1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270"/>
    <w:bookmarkStart w:name="z33566" w:id="1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271"/>
    <w:bookmarkStart w:name="z33567" w:id="1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272"/>
    <w:bookmarkStart w:name="z33568" w:id="13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273"/>
    <w:bookmarkStart w:name="z33569" w:id="1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274"/>
    <w:bookmarkStart w:name="z33570" w:id="1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275"/>
    <w:bookmarkStart w:name="z33571" w:id="1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276"/>
    <w:bookmarkStart w:name="z33572" w:id="1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277"/>
    <w:bookmarkStart w:name="z33573" w:id="13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278"/>
    <w:bookmarkStart w:name="z33574" w:id="1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575" w:id="13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</w:t>
      </w:r>
    </w:p>
    <w:bookmarkEnd w:id="13280"/>
    <w:bookmarkStart w:name="z33576" w:id="1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281"/>
    <w:bookmarkStart w:name="z33577" w:id="13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282"/>
    <w:bookmarkStart w:name="z33578" w:id="1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283"/>
    <w:bookmarkStart w:name="z33579" w:id="1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284"/>
    <w:bookmarkStart w:name="z33580" w:id="13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285"/>
    <w:bookmarkStart w:name="z33581" w:id="1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286"/>
    <w:bookmarkStart w:name="z33582" w:id="1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287"/>
    <w:bookmarkStart w:name="z33583" w:id="1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288"/>
    <w:bookmarkStart w:name="z33584" w:id="1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289"/>
    <w:bookmarkStart w:name="z33585" w:id="1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111900, Республика Казахстан, Костанайская область, Федоровский район, Федоровский сельский округ, село Федоровка, улица Набережная, дом 4.</w:t>
      </w:r>
    </w:p>
    <w:bookmarkEnd w:id="13290"/>
    <w:bookmarkStart w:name="z33586" w:id="1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"Федоровское районное Управление санитарно-эпидемиологического контроля Департамента санитарно-эпидемиологического контроля Костанайской области Комитета санитарно-эпидемиологического контроля Министерства здравоохранения Республики Казахстан".</w:t>
      </w:r>
    </w:p>
    <w:bookmarkEnd w:id="13291"/>
    <w:bookmarkStart w:name="z33587" w:id="1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292"/>
    <w:bookmarkStart w:name="z33588" w:id="1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293"/>
    <w:bookmarkStart w:name="z33589" w:id="1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294"/>
    <w:bookmarkStart w:name="z33590" w:id="1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295"/>
    <w:bookmarkStart w:name="z33591" w:id="13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296"/>
    <w:bookmarkStart w:name="z33592" w:id="1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297"/>
    <w:bookmarkStart w:name="z33593" w:id="1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298"/>
    <w:bookmarkStart w:name="z33594" w:id="1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299"/>
    <w:bookmarkStart w:name="z33595" w:id="1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00"/>
    <w:bookmarkStart w:name="z33596" w:id="1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01"/>
    <w:bookmarkStart w:name="z33597" w:id="1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302"/>
    <w:bookmarkStart w:name="z33598" w:id="1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03"/>
    <w:bookmarkStart w:name="z33599" w:id="1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04"/>
    <w:bookmarkStart w:name="z33600" w:id="13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05"/>
    <w:bookmarkStart w:name="z33601" w:id="1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06"/>
    <w:bookmarkStart w:name="z33602" w:id="1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07"/>
    <w:bookmarkStart w:name="z33603" w:id="1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08"/>
    <w:bookmarkStart w:name="z33604" w:id="1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09"/>
    <w:bookmarkStart w:name="z33605" w:id="1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10"/>
    <w:bookmarkStart w:name="z33606" w:id="1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11"/>
    <w:bookmarkStart w:name="z44308" w:id="1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12"/>
    <w:bookmarkStart w:name="z44309" w:id="1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13"/>
    <w:bookmarkStart w:name="z44310" w:id="1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14"/>
    <w:bookmarkStart w:name="z44311" w:id="1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15"/>
    <w:bookmarkStart w:name="z44312"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8" w:id="1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317"/>
    <w:bookmarkStart w:name="z47397" w:id="1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318"/>
    <w:bookmarkStart w:name="z47398" w:id="1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319"/>
    <w:bookmarkStart w:name="z44314" w:id="1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320"/>
    <w:bookmarkStart w:name="z47399" w:id="1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321"/>
    <w:bookmarkStart w:name="z44315" w:id="1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322"/>
    <w:bookmarkStart w:name="z44316" w:id="1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323"/>
    <w:bookmarkStart w:name="z44317" w:id="1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324"/>
    <w:bookmarkStart w:name="z44318" w:id="1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3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20" w:id="1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326"/>
    <w:bookmarkStart w:name="z44321" w:id="1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327"/>
    <w:bookmarkStart w:name="z44322" w:id="1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328"/>
    <w:bookmarkStart w:name="z44323" w:id="1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3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37" w:id="1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330"/>
    <w:bookmarkStart w:name="z33638" w:id="1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331"/>
    <w:bookmarkStart w:name="z33639" w:id="1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332"/>
    <w:bookmarkStart w:name="z33640" w:id="1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333"/>
    <w:bookmarkStart w:name="z33641" w:id="13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334"/>
    <w:bookmarkStart w:name="z33642" w:id="1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335"/>
    <w:bookmarkStart w:name="z33643" w:id="1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336"/>
    <w:bookmarkStart w:name="z33644" w:id="1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337"/>
    <w:bookmarkStart w:name="z33645" w:id="1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338"/>
    <w:bookmarkStart w:name="z33646" w:id="1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339"/>
    <w:bookmarkStart w:name="z47400" w:id="1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340"/>
    <w:bookmarkStart w:name="z33647" w:id="1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341"/>
    <w:bookmarkStart w:name="z33648" w:id="13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342"/>
    <w:bookmarkStart w:name="z33649" w:id="1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343"/>
    <w:bookmarkStart w:name="z47401" w:id="1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344"/>
    <w:bookmarkStart w:name="z33650" w:id="1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51" w:id="13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346"/>
    <w:bookmarkStart w:name="z33652" w:id="1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347"/>
    <w:bookmarkStart w:name="z33653" w:id="1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348"/>
    <w:bookmarkStart w:name="z33654" w:id="1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349"/>
    <w:bookmarkStart w:name="z33655" w:id="1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350"/>
    <w:bookmarkStart w:name="z33656" w:id="1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351"/>
    <w:bookmarkStart w:name="z33657" w:id="1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352"/>
    <w:bookmarkStart w:name="z33658" w:id="1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353"/>
    <w:bookmarkStart w:name="z33659" w:id="1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354"/>
    <w:bookmarkStart w:name="z33660" w:id="1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355"/>
    <w:bookmarkStart w:name="z33661" w:id="1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356"/>
    <w:bookmarkStart w:name="z33662" w:id="13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357"/>
    <w:bookmarkStart w:name="z33663" w:id="13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358"/>
    <w:bookmarkStart w:name="z33664" w:id="13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359"/>
    <w:bookmarkStart w:name="z33665" w:id="1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360"/>
    <w:bookmarkStart w:name="z33666" w:id="13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361"/>
    <w:bookmarkStart w:name="z33667" w:id="13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362"/>
    <w:bookmarkStart w:name="z33668" w:id="1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669" w:id="13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364"/>
    <w:bookmarkStart w:name="z33670" w:id="1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365"/>
    <w:bookmarkStart w:name="z33671" w:id="13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366"/>
    <w:bookmarkStart w:name="z33672" w:id="1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367"/>
    <w:bookmarkStart w:name="z33673" w:id="1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368"/>
    <w:bookmarkStart w:name="z33674" w:id="1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369"/>
    <w:bookmarkStart w:name="z33675" w:id="1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370"/>
    <w:bookmarkStart w:name="z33676" w:id="1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371"/>
    <w:bookmarkStart w:name="z33677" w:id="1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372"/>
    <w:bookmarkStart w:name="z33678" w:id="1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373"/>
    <w:bookmarkStart w:name="z33679" w:id="1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120100, Республика Казахстан, Кызылординская область, Аральский район, город Аральск, улица Бактыбай батыр, здание 121А.</w:t>
      </w:r>
    </w:p>
    <w:bookmarkEnd w:id="13374"/>
    <w:bookmarkStart w:name="z33680" w:id="1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"Аральское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375"/>
    <w:bookmarkStart w:name="z33681" w:id="1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376"/>
    <w:bookmarkStart w:name="z33682" w:id="1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377"/>
    <w:bookmarkStart w:name="z33683" w:id="1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378"/>
    <w:bookmarkStart w:name="z33684" w:id="13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379"/>
    <w:bookmarkStart w:name="z33685" w:id="13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380"/>
    <w:bookmarkStart w:name="z33686" w:id="1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381"/>
    <w:bookmarkStart w:name="z33687" w:id="13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382"/>
    <w:bookmarkStart w:name="z33688" w:id="13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383"/>
    <w:bookmarkStart w:name="z33689" w:id="13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384"/>
    <w:bookmarkStart w:name="z33690" w:id="13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385"/>
    <w:bookmarkStart w:name="z33691" w:id="13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386"/>
    <w:bookmarkStart w:name="z33692" w:id="13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387"/>
    <w:bookmarkStart w:name="z33693" w:id="13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388"/>
    <w:bookmarkStart w:name="z33694" w:id="13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389"/>
    <w:bookmarkStart w:name="z33695" w:id="13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390"/>
    <w:bookmarkStart w:name="z33696" w:id="13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391"/>
    <w:bookmarkStart w:name="z33697" w:id="13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392"/>
    <w:bookmarkStart w:name="z33698" w:id="13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393"/>
    <w:bookmarkStart w:name="z33699" w:id="13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394"/>
    <w:bookmarkStart w:name="z33700" w:id="13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395"/>
    <w:bookmarkStart w:name="z44326" w:id="13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396"/>
    <w:bookmarkStart w:name="z44327" w:id="13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397"/>
    <w:bookmarkStart w:name="z44328" w:id="13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398"/>
    <w:bookmarkStart w:name="z44329" w:id="13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399"/>
    <w:bookmarkStart w:name="z44330"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69" w:id="1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401"/>
    <w:bookmarkStart w:name="z47402" w:id="13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402"/>
    <w:bookmarkStart w:name="z47403" w:id="13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403"/>
    <w:bookmarkStart w:name="z44332" w:id="13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404"/>
    <w:bookmarkStart w:name="z47404" w:id="13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405"/>
    <w:bookmarkStart w:name="z44333" w:id="13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406"/>
    <w:bookmarkStart w:name="z44334" w:id="13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407"/>
    <w:bookmarkStart w:name="z44335" w:id="13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408"/>
    <w:bookmarkStart w:name="z44336" w:id="1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4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38" w:id="1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410"/>
    <w:bookmarkStart w:name="z44339" w:id="1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11"/>
    <w:bookmarkStart w:name="z44340" w:id="1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12"/>
    <w:bookmarkStart w:name="z44341" w:id="1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31" w:id="1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14"/>
    <w:bookmarkStart w:name="z33732" w:id="1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15"/>
    <w:bookmarkStart w:name="z33733" w:id="1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416"/>
    <w:bookmarkStart w:name="z33734" w:id="1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417"/>
    <w:bookmarkStart w:name="z33735" w:id="1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418"/>
    <w:bookmarkStart w:name="z33736" w:id="1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419"/>
    <w:bookmarkStart w:name="z33737" w:id="1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420"/>
    <w:bookmarkStart w:name="z33738" w:id="1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421"/>
    <w:bookmarkStart w:name="z33739" w:id="1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422"/>
    <w:bookmarkStart w:name="z33740" w:id="1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423"/>
    <w:bookmarkStart w:name="z47405" w:id="1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424"/>
    <w:bookmarkStart w:name="z33741" w:id="13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425"/>
    <w:bookmarkStart w:name="z33742" w:id="13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426"/>
    <w:bookmarkStart w:name="z33743" w:id="13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427"/>
    <w:bookmarkStart w:name="z47406" w:id="13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428"/>
    <w:bookmarkStart w:name="z33744" w:id="1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4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45" w:id="13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430"/>
    <w:bookmarkStart w:name="z33746" w:id="1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431"/>
    <w:bookmarkStart w:name="z33747" w:id="13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432"/>
    <w:bookmarkStart w:name="z33748" w:id="13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433"/>
    <w:bookmarkStart w:name="z33749" w:id="13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434"/>
    <w:bookmarkStart w:name="z33750" w:id="13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435"/>
    <w:bookmarkStart w:name="z33751" w:id="13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436"/>
    <w:bookmarkStart w:name="z33752" w:id="13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437"/>
    <w:bookmarkStart w:name="z33753" w:id="13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438"/>
    <w:bookmarkStart w:name="z33754" w:id="13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439"/>
    <w:bookmarkStart w:name="z33755" w:id="13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440"/>
    <w:bookmarkStart w:name="z33756" w:id="13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441"/>
    <w:bookmarkStart w:name="z33757" w:id="13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442"/>
    <w:bookmarkStart w:name="z33758" w:id="13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443"/>
    <w:bookmarkStart w:name="z33759" w:id="13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444"/>
    <w:bookmarkStart w:name="z33760" w:id="13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445"/>
    <w:bookmarkStart w:name="z33761" w:id="13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446"/>
    <w:bookmarkStart w:name="z33762" w:id="13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4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763" w:id="134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448"/>
    <w:bookmarkStart w:name="z33764" w:id="13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449"/>
    <w:bookmarkStart w:name="z33765" w:id="13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450"/>
    <w:bookmarkStart w:name="z33766" w:id="13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451"/>
    <w:bookmarkStart w:name="z33767" w:id="13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452"/>
    <w:bookmarkStart w:name="z33768" w:id="13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453"/>
    <w:bookmarkStart w:name="z33769" w:id="13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454"/>
    <w:bookmarkStart w:name="z33770" w:id="13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455"/>
    <w:bookmarkStart w:name="z33771" w:id="13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456"/>
    <w:bookmarkStart w:name="z33772" w:id="13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457"/>
    <w:bookmarkStart w:name="z33773" w:id="13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120200, Республика Казахстан, Кызылординская область, Жалагашский район, поселок Жалагаш, улица Темирбек Жургенов, строение 75.</w:t>
      </w:r>
    </w:p>
    <w:bookmarkEnd w:id="13458"/>
    <w:bookmarkStart w:name="z33774" w:id="13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"Жалагашское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459"/>
    <w:bookmarkStart w:name="z33775" w:id="13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460"/>
    <w:bookmarkStart w:name="z33776" w:id="13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461"/>
    <w:bookmarkStart w:name="z33777" w:id="1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462"/>
    <w:bookmarkStart w:name="z33778" w:id="13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463"/>
    <w:bookmarkStart w:name="z33779" w:id="13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464"/>
    <w:bookmarkStart w:name="z33780" w:id="1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465"/>
    <w:bookmarkStart w:name="z33781" w:id="1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466"/>
    <w:bookmarkStart w:name="z33782" w:id="1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467"/>
    <w:bookmarkStart w:name="z33783" w:id="1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468"/>
    <w:bookmarkStart w:name="z33784" w:id="1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469"/>
    <w:bookmarkStart w:name="z33785" w:id="1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470"/>
    <w:bookmarkStart w:name="z33786" w:id="1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471"/>
    <w:bookmarkStart w:name="z33787" w:id="1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472"/>
    <w:bookmarkStart w:name="z33788" w:id="13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473"/>
    <w:bookmarkStart w:name="z33789" w:id="1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474"/>
    <w:bookmarkStart w:name="z33790" w:id="13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475"/>
    <w:bookmarkStart w:name="z33791" w:id="13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476"/>
    <w:bookmarkStart w:name="z33792" w:id="13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477"/>
    <w:bookmarkStart w:name="z33793" w:id="13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478"/>
    <w:bookmarkStart w:name="z33794" w:id="13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479"/>
    <w:bookmarkStart w:name="z44344" w:id="13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480"/>
    <w:bookmarkStart w:name="z44345" w:id="13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481"/>
    <w:bookmarkStart w:name="z44346" w:id="13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482"/>
    <w:bookmarkStart w:name="z44347" w:id="13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483"/>
    <w:bookmarkStart w:name="z44348"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0" w:id="13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485"/>
    <w:bookmarkStart w:name="z47407" w:id="13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486"/>
    <w:bookmarkStart w:name="z47408" w:id="13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487"/>
    <w:bookmarkStart w:name="z44350" w:id="13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488"/>
    <w:bookmarkStart w:name="z47409" w:id="13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489"/>
    <w:bookmarkStart w:name="z44351" w:id="13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490"/>
    <w:bookmarkStart w:name="z44352" w:id="13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491"/>
    <w:bookmarkStart w:name="z44353" w:id="13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492"/>
    <w:bookmarkStart w:name="z44354" w:id="13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4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56" w:id="13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494"/>
    <w:bookmarkStart w:name="z44357" w:id="13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495"/>
    <w:bookmarkStart w:name="z44358" w:id="13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496"/>
    <w:bookmarkStart w:name="z44359" w:id="13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4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25" w:id="13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498"/>
    <w:bookmarkStart w:name="z33826" w:id="13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499"/>
    <w:bookmarkStart w:name="z33827" w:id="13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500"/>
    <w:bookmarkStart w:name="z33828" w:id="13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501"/>
    <w:bookmarkStart w:name="z33829" w:id="13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502"/>
    <w:bookmarkStart w:name="z33830" w:id="13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503"/>
    <w:bookmarkStart w:name="z33831" w:id="13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04"/>
    <w:bookmarkStart w:name="z33832" w:id="13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505"/>
    <w:bookmarkStart w:name="z33833" w:id="13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06"/>
    <w:bookmarkStart w:name="z33834" w:id="13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507"/>
    <w:bookmarkStart w:name="z47410" w:id="13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508"/>
    <w:bookmarkStart w:name="z33835" w:id="13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09"/>
    <w:bookmarkStart w:name="z33836" w:id="13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10"/>
    <w:bookmarkStart w:name="z33837" w:id="13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11"/>
    <w:bookmarkStart w:name="z47411" w:id="13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512"/>
    <w:bookmarkStart w:name="z33838" w:id="13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39" w:id="135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14"/>
    <w:bookmarkStart w:name="z33840" w:id="13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15"/>
    <w:bookmarkStart w:name="z33841" w:id="13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516"/>
    <w:bookmarkStart w:name="z33842" w:id="13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517"/>
    <w:bookmarkStart w:name="z33843" w:id="13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518"/>
    <w:bookmarkStart w:name="z33844" w:id="13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519"/>
    <w:bookmarkStart w:name="z33845" w:id="13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520"/>
    <w:bookmarkStart w:name="z33846" w:id="13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521"/>
    <w:bookmarkStart w:name="z33847" w:id="13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522"/>
    <w:bookmarkStart w:name="z33848" w:id="13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523"/>
    <w:bookmarkStart w:name="z33849" w:id="13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524"/>
    <w:bookmarkStart w:name="z33850" w:id="13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525"/>
    <w:bookmarkStart w:name="z33851" w:id="13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526"/>
    <w:bookmarkStart w:name="z33852" w:id="13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527"/>
    <w:bookmarkStart w:name="z33853" w:id="13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528"/>
    <w:bookmarkStart w:name="z33854" w:id="13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529"/>
    <w:bookmarkStart w:name="z33855" w:id="13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530"/>
    <w:bookmarkStart w:name="z33856" w:id="13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5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857" w:id="13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532"/>
    <w:bookmarkStart w:name="z33858" w:id="13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533"/>
    <w:bookmarkStart w:name="z33859" w:id="13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534"/>
    <w:bookmarkStart w:name="z33860" w:id="13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535"/>
    <w:bookmarkStart w:name="z33861" w:id="13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536"/>
    <w:bookmarkStart w:name="z33862" w:id="13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537"/>
    <w:bookmarkStart w:name="z33863" w:id="13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538"/>
    <w:bookmarkStart w:name="z33864" w:id="13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539"/>
    <w:bookmarkStart w:name="z33865" w:id="13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540"/>
    <w:bookmarkStart w:name="z33866" w:id="13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541"/>
    <w:bookmarkStart w:name="z33867" w:id="13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120300, Республика Казахстан, Кызылординская область, Жанакорганский район, поселок Жанакорган, проспект Харасан ата, здание 8А.</w:t>
      </w:r>
    </w:p>
    <w:bookmarkEnd w:id="13542"/>
    <w:bookmarkStart w:name="z33868" w:id="13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"Жанакорганское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543"/>
    <w:bookmarkStart w:name="z33869" w:id="13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544"/>
    <w:bookmarkStart w:name="z33870" w:id="13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545"/>
    <w:bookmarkStart w:name="z33871" w:id="13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546"/>
    <w:bookmarkStart w:name="z33872" w:id="13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547"/>
    <w:bookmarkStart w:name="z33873" w:id="13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548"/>
    <w:bookmarkStart w:name="z33874" w:id="13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549"/>
    <w:bookmarkStart w:name="z33875" w:id="13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550"/>
    <w:bookmarkStart w:name="z33876" w:id="13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551"/>
    <w:bookmarkStart w:name="z33877" w:id="13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552"/>
    <w:bookmarkStart w:name="z33878" w:id="13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553"/>
    <w:bookmarkStart w:name="z33879" w:id="13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554"/>
    <w:bookmarkStart w:name="z33880" w:id="13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555"/>
    <w:bookmarkStart w:name="z33881" w:id="13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556"/>
    <w:bookmarkStart w:name="z33882" w:id="13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557"/>
    <w:bookmarkStart w:name="z33883" w:id="13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558"/>
    <w:bookmarkStart w:name="z33884" w:id="13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559"/>
    <w:bookmarkStart w:name="z33885" w:id="13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560"/>
    <w:bookmarkStart w:name="z33886" w:id="13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561"/>
    <w:bookmarkStart w:name="z33887" w:id="13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562"/>
    <w:bookmarkStart w:name="z33888" w:id="13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563"/>
    <w:bookmarkStart w:name="z44362" w:id="13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564"/>
    <w:bookmarkStart w:name="z44363" w:id="13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565"/>
    <w:bookmarkStart w:name="z44364" w:id="13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566"/>
    <w:bookmarkStart w:name="z44365" w:id="13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567"/>
    <w:bookmarkStart w:name="z44366"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1" w:id="13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569"/>
    <w:bookmarkStart w:name="z47412" w:id="13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570"/>
    <w:bookmarkStart w:name="z47413" w:id="13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571"/>
    <w:bookmarkStart w:name="z44368" w:id="13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572"/>
    <w:bookmarkStart w:name="z47414" w:id="13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573"/>
    <w:bookmarkStart w:name="z44369" w:id="13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574"/>
    <w:bookmarkStart w:name="z44370" w:id="13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575"/>
    <w:bookmarkStart w:name="z44371" w:id="13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576"/>
    <w:bookmarkStart w:name="z44372" w:id="13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5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74" w:id="13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578"/>
    <w:bookmarkStart w:name="z44375" w:id="13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579"/>
    <w:bookmarkStart w:name="z44376" w:id="13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580"/>
    <w:bookmarkStart w:name="z44377" w:id="13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5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19" w:id="13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582"/>
    <w:bookmarkStart w:name="z33920" w:id="13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583"/>
    <w:bookmarkStart w:name="z33921" w:id="13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584"/>
    <w:bookmarkStart w:name="z33922" w:id="13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585"/>
    <w:bookmarkStart w:name="z33923" w:id="1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586"/>
    <w:bookmarkStart w:name="z33924" w:id="1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587"/>
    <w:bookmarkStart w:name="z33925" w:id="1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588"/>
    <w:bookmarkStart w:name="z33926" w:id="1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589"/>
    <w:bookmarkStart w:name="z33927" w:id="1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590"/>
    <w:bookmarkStart w:name="z33928" w:id="1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591"/>
    <w:bookmarkStart w:name="z47415" w:id="1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592"/>
    <w:bookmarkStart w:name="z33929" w:id="1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593"/>
    <w:bookmarkStart w:name="z33930" w:id="1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594"/>
    <w:bookmarkStart w:name="z33931" w:id="1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595"/>
    <w:bookmarkStart w:name="z47416" w:id="1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596"/>
    <w:bookmarkStart w:name="z33932" w:id="1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5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33" w:id="13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598"/>
    <w:bookmarkStart w:name="z33934" w:id="1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599"/>
    <w:bookmarkStart w:name="z33935" w:id="1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00"/>
    <w:bookmarkStart w:name="z33936" w:id="1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01"/>
    <w:bookmarkStart w:name="z33937" w:id="1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02"/>
    <w:bookmarkStart w:name="z33938" w:id="1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03"/>
    <w:bookmarkStart w:name="z33939" w:id="1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04"/>
    <w:bookmarkStart w:name="z33940" w:id="1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05"/>
    <w:bookmarkStart w:name="z33941" w:id="1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06"/>
    <w:bookmarkStart w:name="z33942" w:id="1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07"/>
    <w:bookmarkStart w:name="z33943" w:id="1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08"/>
    <w:bookmarkStart w:name="z33944" w:id="136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09"/>
    <w:bookmarkStart w:name="z33945" w:id="1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10"/>
    <w:bookmarkStart w:name="z33946" w:id="13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611"/>
    <w:bookmarkStart w:name="z33947" w:id="1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612"/>
    <w:bookmarkStart w:name="z33948" w:id="1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13"/>
    <w:bookmarkStart w:name="z33949" w:id="13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14"/>
    <w:bookmarkStart w:name="z33950" w:id="1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6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3951" w:id="136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616"/>
    <w:bookmarkStart w:name="z33952" w:id="1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617"/>
    <w:bookmarkStart w:name="z33953" w:id="13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618"/>
    <w:bookmarkStart w:name="z33954" w:id="1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619"/>
    <w:bookmarkStart w:name="z33955" w:id="1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620"/>
    <w:bookmarkStart w:name="z33956" w:id="1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621"/>
    <w:bookmarkStart w:name="z33957" w:id="1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622"/>
    <w:bookmarkStart w:name="z33958" w:id="1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623"/>
    <w:bookmarkStart w:name="z33959" w:id="1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624"/>
    <w:bookmarkStart w:name="z33960" w:id="1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625"/>
    <w:bookmarkStart w:name="z33961" w:id="1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120400, Республика Казахстан, Кызылординская область, Казалинский район, поселок Айтеке Би, улица Жалантос Батыр, здание 42.</w:t>
      </w:r>
    </w:p>
    <w:bookmarkEnd w:id="13626"/>
    <w:bookmarkStart w:name="z33962" w:id="1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"Казалинское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627"/>
    <w:bookmarkStart w:name="z33963" w:id="1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628"/>
    <w:bookmarkStart w:name="z33964" w:id="1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629"/>
    <w:bookmarkStart w:name="z33965" w:id="13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630"/>
    <w:bookmarkStart w:name="z33966" w:id="1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631"/>
    <w:bookmarkStart w:name="z33967" w:id="13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632"/>
    <w:bookmarkStart w:name="z33968" w:id="1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633"/>
    <w:bookmarkStart w:name="z33969" w:id="1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634"/>
    <w:bookmarkStart w:name="z33970" w:id="1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635"/>
    <w:bookmarkStart w:name="z33971" w:id="1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636"/>
    <w:bookmarkStart w:name="z33972" w:id="1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637"/>
    <w:bookmarkStart w:name="z33973" w:id="1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638"/>
    <w:bookmarkStart w:name="z33974" w:id="1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639"/>
    <w:bookmarkStart w:name="z33975" w:id="1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640"/>
    <w:bookmarkStart w:name="z33976" w:id="1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641"/>
    <w:bookmarkStart w:name="z33977" w:id="1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642"/>
    <w:bookmarkStart w:name="z33978" w:id="1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643"/>
    <w:bookmarkStart w:name="z33979" w:id="1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644"/>
    <w:bookmarkStart w:name="z33980" w:id="1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645"/>
    <w:bookmarkStart w:name="z33981" w:id="1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646"/>
    <w:bookmarkStart w:name="z33982" w:id="1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647"/>
    <w:bookmarkStart w:name="z44380" w:id="1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648"/>
    <w:bookmarkStart w:name="z44381" w:id="1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649"/>
    <w:bookmarkStart w:name="z44382" w:id="1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650"/>
    <w:bookmarkStart w:name="z44383" w:id="1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651"/>
    <w:bookmarkStart w:name="z44384"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2" w:id="1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653"/>
    <w:bookmarkStart w:name="z47417" w:id="1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654"/>
    <w:bookmarkStart w:name="z47418" w:id="1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655"/>
    <w:bookmarkStart w:name="z44386" w:id="1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656"/>
    <w:bookmarkStart w:name="z47419" w:id="1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657"/>
    <w:bookmarkStart w:name="z44387" w:id="1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658"/>
    <w:bookmarkStart w:name="z44388" w:id="1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659"/>
    <w:bookmarkStart w:name="z44389" w:id="1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660"/>
    <w:bookmarkStart w:name="z44390" w:id="1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6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92" w:id="1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662"/>
    <w:bookmarkStart w:name="z44393" w:id="1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663"/>
    <w:bookmarkStart w:name="z44394" w:id="1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664"/>
    <w:bookmarkStart w:name="z44395" w:id="1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6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13" w:id="1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666"/>
    <w:bookmarkStart w:name="z34014" w:id="1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667"/>
    <w:bookmarkStart w:name="z34015" w:id="1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668"/>
    <w:bookmarkStart w:name="z34016" w:id="1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669"/>
    <w:bookmarkStart w:name="z34017" w:id="1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670"/>
    <w:bookmarkStart w:name="z34018" w:id="1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671"/>
    <w:bookmarkStart w:name="z34019" w:id="1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672"/>
    <w:bookmarkStart w:name="z34020" w:id="1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673"/>
    <w:bookmarkStart w:name="z34021" w:id="1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674"/>
    <w:bookmarkStart w:name="z34022" w:id="1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675"/>
    <w:bookmarkStart w:name="z47420" w:id="1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676"/>
    <w:bookmarkStart w:name="z34023" w:id="1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677"/>
    <w:bookmarkStart w:name="z34024" w:id="1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678"/>
    <w:bookmarkStart w:name="z34025" w:id="1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679"/>
    <w:bookmarkStart w:name="z47421" w:id="1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680"/>
    <w:bookmarkStart w:name="z34026" w:id="1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6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27" w:id="13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682"/>
    <w:bookmarkStart w:name="z34028" w:id="1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683"/>
    <w:bookmarkStart w:name="z34029" w:id="1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684"/>
    <w:bookmarkStart w:name="z34030" w:id="13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685"/>
    <w:bookmarkStart w:name="z34031" w:id="1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686"/>
    <w:bookmarkStart w:name="z34032" w:id="1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687"/>
    <w:bookmarkStart w:name="z34033" w:id="1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688"/>
    <w:bookmarkStart w:name="z34034" w:id="1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689"/>
    <w:bookmarkStart w:name="z34035" w:id="1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690"/>
    <w:bookmarkStart w:name="z34036" w:id="1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691"/>
    <w:bookmarkStart w:name="z34037" w:id="1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692"/>
    <w:bookmarkStart w:name="z34038" w:id="13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693"/>
    <w:bookmarkStart w:name="z34039" w:id="1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694"/>
    <w:bookmarkStart w:name="z34040" w:id="1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695"/>
    <w:bookmarkStart w:name="z34041" w:id="1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696"/>
    <w:bookmarkStart w:name="z34042" w:id="1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697"/>
    <w:bookmarkStart w:name="z34043" w:id="13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698"/>
    <w:bookmarkStart w:name="z34044" w:id="1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6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045" w:id="13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700"/>
    <w:bookmarkStart w:name="z34046" w:id="1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701"/>
    <w:bookmarkStart w:name="z34047" w:id="13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02"/>
    <w:bookmarkStart w:name="z34048" w:id="1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703"/>
    <w:bookmarkStart w:name="z34049" w:id="1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04"/>
    <w:bookmarkStart w:name="z34050" w:id="1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705"/>
    <w:bookmarkStart w:name="z34051" w:id="1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06"/>
    <w:bookmarkStart w:name="z34052" w:id="1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07"/>
    <w:bookmarkStart w:name="z34053" w:id="1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708"/>
    <w:bookmarkStart w:name="z34054" w:id="1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709"/>
    <w:bookmarkStart w:name="z34055" w:id="1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120500, Республика Казахстан, Кызылординская область, Кармакшинский район, поселок Жосалы, улица Коркыт Ата, здание 64.</w:t>
      </w:r>
    </w:p>
    <w:bookmarkEnd w:id="13710"/>
    <w:bookmarkStart w:name="z34056" w:id="1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"Кармакшинское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711"/>
    <w:bookmarkStart w:name="z34057" w:id="1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712"/>
    <w:bookmarkStart w:name="z34058" w:id="1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713"/>
    <w:bookmarkStart w:name="z34059" w:id="1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714"/>
    <w:bookmarkStart w:name="z34060" w:id="1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715"/>
    <w:bookmarkStart w:name="z34061" w:id="13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716"/>
    <w:bookmarkStart w:name="z34062" w:id="1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717"/>
    <w:bookmarkStart w:name="z34063" w:id="1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718"/>
    <w:bookmarkStart w:name="z34064" w:id="1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719"/>
    <w:bookmarkStart w:name="z34065" w:id="1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720"/>
    <w:bookmarkStart w:name="z34066" w:id="1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721"/>
    <w:bookmarkStart w:name="z34067" w:id="1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722"/>
    <w:bookmarkStart w:name="z34068" w:id="1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723"/>
    <w:bookmarkStart w:name="z34069" w:id="1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724"/>
    <w:bookmarkStart w:name="z34070" w:id="1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725"/>
    <w:bookmarkStart w:name="z34071" w:id="1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726"/>
    <w:bookmarkStart w:name="z34072" w:id="1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727"/>
    <w:bookmarkStart w:name="z34073" w:id="1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728"/>
    <w:bookmarkStart w:name="z34074" w:id="1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729"/>
    <w:bookmarkStart w:name="z34075" w:id="1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730"/>
    <w:bookmarkStart w:name="z34076" w:id="1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731"/>
    <w:bookmarkStart w:name="z44398" w:id="1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732"/>
    <w:bookmarkStart w:name="z44399" w:id="1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733"/>
    <w:bookmarkStart w:name="z44400" w:id="1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734"/>
    <w:bookmarkStart w:name="z44401" w:id="1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735"/>
    <w:bookmarkStart w:name="z44402"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3" w:id="1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737"/>
    <w:bookmarkStart w:name="z47422" w:id="1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738"/>
    <w:bookmarkStart w:name="z47423" w:id="1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739"/>
    <w:bookmarkStart w:name="z44404" w:id="1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740"/>
    <w:bookmarkStart w:name="z47424" w:id="1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741"/>
    <w:bookmarkStart w:name="z44405" w:id="1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742"/>
    <w:bookmarkStart w:name="z44406" w:id="1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743"/>
    <w:bookmarkStart w:name="z44407" w:id="1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744"/>
    <w:bookmarkStart w:name="z44408" w:id="1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7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10" w:id="1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746"/>
    <w:bookmarkStart w:name="z44411" w:id="1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747"/>
    <w:bookmarkStart w:name="z44412" w:id="1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748"/>
    <w:bookmarkStart w:name="z44413" w:id="1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7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07" w:id="1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750"/>
    <w:bookmarkStart w:name="z34108" w:id="1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751"/>
    <w:bookmarkStart w:name="z34109" w:id="1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752"/>
    <w:bookmarkStart w:name="z34110" w:id="1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753"/>
    <w:bookmarkStart w:name="z34111" w:id="1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754"/>
    <w:bookmarkStart w:name="z34112" w:id="1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755"/>
    <w:bookmarkStart w:name="z34113" w:id="1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756"/>
    <w:bookmarkStart w:name="z34114" w:id="1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757"/>
    <w:bookmarkStart w:name="z34115" w:id="1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758"/>
    <w:bookmarkStart w:name="z34116" w:id="1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759"/>
    <w:bookmarkStart w:name="z47425" w:id="1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760"/>
    <w:bookmarkStart w:name="z34117" w:id="1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761"/>
    <w:bookmarkStart w:name="z34118" w:id="1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762"/>
    <w:bookmarkStart w:name="z34119" w:id="1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763"/>
    <w:bookmarkStart w:name="z47426" w:id="1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764"/>
    <w:bookmarkStart w:name="z34120" w:id="1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7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21" w:id="137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766"/>
    <w:bookmarkStart w:name="z34122" w:id="1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767"/>
    <w:bookmarkStart w:name="z34123" w:id="1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768"/>
    <w:bookmarkStart w:name="z34124" w:id="1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769"/>
    <w:bookmarkStart w:name="z34125" w:id="1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770"/>
    <w:bookmarkStart w:name="z34126" w:id="1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771"/>
    <w:bookmarkStart w:name="z34127" w:id="1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772"/>
    <w:bookmarkStart w:name="z34128" w:id="1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773"/>
    <w:bookmarkStart w:name="z34129" w:id="1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774"/>
    <w:bookmarkStart w:name="z34130" w:id="1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775"/>
    <w:bookmarkStart w:name="z34131" w:id="1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776"/>
    <w:bookmarkStart w:name="z34132" w:id="137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777"/>
    <w:bookmarkStart w:name="z34133" w:id="1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778"/>
    <w:bookmarkStart w:name="z34134" w:id="1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779"/>
    <w:bookmarkStart w:name="z34135" w:id="1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780"/>
    <w:bookmarkStart w:name="z34136" w:id="1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781"/>
    <w:bookmarkStart w:name="z34137" w:id="13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782"/>
    <w:bookmarkStart w:name="z34138" w:id="1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7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139" w:id="137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784"/>
    <w:bookmarkStart w:name="z34140" w:id="1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785"/>
    <w:bookmarkStart w:name="z34141" w:id="137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786"/>
    <w:bookmarkStart w:name="z34142" w:id="1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787"/>
    <w:bookmarkStart w:name="z34143" w:id="1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788"/>
    <w:bookmarkStart w:name="z34144" w:id="1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789"/>
    <w:bookmarkStart w:name="z34145" w:id="1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790"/>
    <w:bookmarkStart w:name="z34146" w:id="1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791"/>
    <w:bookmarkStart w:name="z34147" w:id="1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792"/>
    <w:bookmarkStart w:name="z34148" w:id="1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793"/>
    <w:bookmarkStart w:name="z34149" w:id="1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120008, Республика Казахстан, Кызылординская область, город Кызылорда, улица Желтоксан, здание 128.</w:t>
      </w:r>
    </w:p>
    <w:bookmarkEnd w:id="13794"/>
    <w:bookmarkStart w:name="z34150" w:id="1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"Кызылординское городское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795"/>
    <w:bookmarkStart w:name="z34151" w:id="1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796"/>
    <w:bookmarkStart w:name="z34152" w:id="1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797"/>
    <w:bookmarkStart w:name="z34153" w:id="1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798"/>
    <w:bookmarkStart w:name="z34154" w:id="1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799"/>
    <w:bookmarkStart w:name="z34155" w:id="13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800"/>
    <w:bookmarkStart w:name="z34156" w:id="1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801"/>
    <w:bookmarkStart w:name="z34157" w:id="1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02"/>
    <w:bookmarkStart w:name="z34158" w:id="1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803"/>
    <w:bookmarkStart w:name="z34159" w:id="1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04"/>
    <w:bookmarkStart w:name="z34160" w:id="1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05"/>
    <w:bookmarkStart w:name="z34161" w:id="1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806"/>
    <w:bookmarkStart w:name="z34162" w:id="1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07"/>
    <w:bookmarkStart w:name="z34163" w:id="1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08"/>
    <w:bookmarkStart w:name="z34164" w:id="1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09"/>
    <w:bookmarkStart w:name="z34165" w:id="1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10"/>
    <w:bookmarkStart w:name="z34166" w:id="1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11"/>
    <w:bookmarkStart w:name="z34167" w:id="1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12"/>
    <w:bookmarkStart w:name="z34168" w:id="1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13"/>
    <w:bookmarkStart w:name="z34169" w:id="1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14"/>
    <w:bookmarkStart w:name="z34170" w:id="1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15"/>
    <w:bookmarkStart w:name="z44416" w:id="1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816"/>
    <w:bookmarkStart w:name="z44417" w:id="1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817"/>
    <w:bookmarkStart w:name="z44418" w:id="1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818"/>
    <w:bookmarkStart w:name="z44419" w:id="1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819"/>
    <w:bookmarkStart w:name="z44420"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4" w:id="1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821"/>
    <w:bookmarkStart w:name="z47427" w:id="1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822"/>
    <w:bookmarkStart w:name="z47428" w:id="1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823"/>
    <w:bookmarkStart w:name="z44422" w:id="1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824"/>
    <w:bookmarkStart w:name="z47429" w:id="1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825"/>
    <w:bookmarkStart w:name="z44423" w:id="1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826"/>
    <w:bookmarkStart w:name="z44424" w:id="1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827"/>
    <w:bookmarkStart w:name="z44425" w:id="1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828"/>
    <w:bookmarkStart w:name="z44426" w:id="1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8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28" w:id="1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830"/>
    <w:bookmarkStart w:name="z44429" w:id="1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831"/>
    <w:bookmarkStart w:name="z44430" w:id="1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832"/>
    <w:bookmarkStart w:name="z44431" w:id="1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8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01" w:id="1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834"/>
    <w:bookmarkStart w:name="z34202" w:id="1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835"/>
    <w:bookmarkStart w:name="z34203" w:id="1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836"/>
    <w:bookmarkStart w:name="z34204" w:id="1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837"/>
    <w:bookmarkStart w:name="z34205" w:id="1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838"/>
    <w:bookmarkStart w:name="z34206" w:id="1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839"/>
    <w:bookmarkStart w:name="z34207" w:id="1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840"/>
    <w:bookmarkStart w:name="z34208" w:id="13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841"/>
    <w:bookmarkStart w:name="z34209" w:id="1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842"/>
    <w:bookmarkStart w:name="z34210" w:id="13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843"/>
    <w:bookmarkStart w:name="z47430" w:id="13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844"/>
    <w:bookmarkStart w:name="z34211" w:id="1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845"/>
    <w:bookmarkStart w:name="z34212" w:id="1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846"/>
    <w:bookmarkStart w:name="z34213" w:id="1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847"/>
    <w:bookmarkStart w:name="z47431" w:id="1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848"/>
    <w:bookmarkStart w:name="z34214" w:id="1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8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15" w:id="13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850"/>
    <w:bookmarkStart w:name="z34216" w:id="1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851"/>
    <w:bookmarkStart w:name="z34217" w:id="1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852"/>
    <w:bookmarkStart w:name="z34218" w:id="1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853"/>
    <w:bookmarkStart w:name="z34219" w:id="1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854"/>
    <w:bookmarkStart w:name="z34220" w:id="1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855"/>
    <w:bookmarkStart w:name="z34221" w:id="1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856"/>
    <w:bookmarkStart w:name="z34222" w:id="1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857"/>
    <w:bookmarkStart w:name="z34223" w:id="1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858"/>
    <w:bookmarkStart w:name="z34224" w:id="1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859"/>
    <w:bookmarkStart w:name="z34225" w:id="1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860"/>
    <w:bookmarkStart w:name="z34226" w:id="13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861"/>
    <w:bookmarkStart w:name="z34227" w:id="1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862"/>
    <w:bookmarkStart w:name="z34228" w:id="1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863"/>
    <w:bookmarkStart w:name="z34229" w:id="1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864"/>
    <w:bookmarkStart w:name="z34230" w:id="13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865"/>
    <w:bookmarkStart w:name="z34231" w:id="13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866"/>
    <w:bookmarkStart w:name="z34232" w:id="13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8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233" w:id="13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868"/>
    <w:bookmarkStart w:name="z34234" w:id="1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869"/>
    <w:bookmarkStart w:name="z34235" w:id="13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870"/>
    <w:bookmarkStart w:name="z34236" w:id="1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871"/>
    <w:bookmarkStart w:name="z34237" w:id="1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872"/>
    <w:bookmarkStart w:name="z34238" w:id="1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873"/>
    <w:bookmarkStart w:name="z34239" w:id="1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874"/>
    <w:bookmarkStart w:name="z34240" w:id="1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875"/>
    <w:bookmarkStart w:name="z34241" w:id="1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876"/>
    <w:bookmarkStart w:name="z34242" w:id="1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877"/>
    <w:bookmarkStart w:name="z34243" w:id="1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120600, Республика Казахстан, Кызылординская область, Сырдарьинский район, поселок Теренозек, улица Гани Муратбаев, дом 103/2.</w:t>
      </w:r>
    </w:p>
    <w:bookmarkEnd w:id="13878"/>
    <w:bookmarkStart w:name="z34244" w:id="1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"Сырдарьинское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879"/>
    <w:bookmarkStart w:name="z34245" w:id="1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880"/>
    <w:bookmarkStart w:name="z34246" w:id="1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881"/>
    <w:bookmarkStart w:name="z34247" w:id="1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882"/>
    <w:bookmarkStart w:name="z34248" w:id="1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883"/>
    <w:bookmarkStart w:name="z34249" w:id="13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884"/>
    <w:bookmarkStart w:name="z34250" w:id="1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885"/>
    <w:bookmarkStart w:name="z34251" w:id="1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886"/>
    <w:bookmarkStart w:name="z34252" w:id="13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887"/>
    <w:bookmarkStart w:name="z34253" w:id="13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888"/>
    <w:bookmarkStart w:name="z34254" w:id="1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889"/>
    <w:bookmarkStart w:name="z34255" w:id="1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890"/>
    <w:bookmarkStart w:name="z34256" w:id="1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891"/>
    <w:bookmarkStart w:name="z34257" w:id="1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892"/>
    <w:bookmarkStart w:name="z34258" w:id="1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893"/>
    <w:bookmarkStart w:name="z34259" w:id="1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894"/>
    <w:bookmarkStart w:name="z34260" w:id="1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895"/>
    <w:bookmarkStart w:name="z34261" w:id="13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896"/>
    <w:bookmarkStart w:name="z34262" w:id="13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897"/>
    <w:bookmarkStart w:name="z34263" w:id="1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898"/>
    <w:bookmarkStart w:name="z34264" w:id="13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899"/>
    <w:bookmarkStart w:name="z44434" w:id="13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900"/>
    <w:bookmarkStart w:name="z44435" w:id="1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901"/>
    <w:bookmarkStart w:name="z44436" w:id="1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902"/>
    <w:bookmarkStart w:name="z44437" w:id="1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903"/>
    <w:bookmarkStart w:name="z44438"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5" w:id="1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905"/>
    <w:bookmarkStart w:name="z47432" w:id="1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906"/>
    <w:bookmarkStart w:name="z47433" w:id="1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907"/>
    <w:bookmarkStart w:name="z44440" w:id="1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08"/>
    <w:bookmarkStart w:name="z47434" w:id="1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909"/>
    <w:bookmarkStart w:name="z44441" w:id="1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10"/>
    <w:bookmarkStart w:name="z44442" w:id="1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11"/>
    <w:bookmarkStart w:name="z44443" w:id="1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12"/>
    <w:bookmarkStart w:name="z44444" w:id="1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9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46" w:id="1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914"/>
    <w:bookmarkStart w:name="z44447" w:id="1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915"/>
    <w:bookmarkStart w:name="z44448" w:id="1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3916"/>
    <w:bookmarkStart w:name="z44449" w:id="1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39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295" w:id="1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3918"/>
    <w:bookmarkStart w:name="z34296" w:id="1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3919"/>
    <w:bookmarkStart w:name="z34297" w:id="1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3920"/>
    <w:bookmarkStart w:name="z34298" w:id="1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3921"/>
    <w:bookmarkStart w:name="z34299" w:id="1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3922"/>
    <w:bookmarkStart w:name="z34300" w:id="1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3923"/>
    <w:bookmarkStart w:name="z34301" w:id="13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3924"/>
    <w:bookmarkStart w:name="z34302" w:id="1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3925"/>
    <w:bookmarkStart w:name="z34303" w:id="1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3926"/>
    <w:bookmarkStart w:name="z34304" w:id="1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3927"/>
    <w:bookmarkStart w:name="z47435" w:id="1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3928"/>
    <w:bookmarkStart w:name="z34305" w:id="1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3929"/>
    <w:bookmarkStart w:name="z34306" w:id="1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3930"/>
    <w:bookmarkStart w:name="z34307" w:id="1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3931"/>
    <w:bookmarkStart w:name="z47436" w:id="1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3932"/>
    <w:bookmarkStart w:name="z34308" w:id="1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39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09" w:id="139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3934"/>
    <w:bookmarkStart w:name="z34310" w:id="1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3935"/>
    <w:bookmarkStart w:name="z34311" w:id="1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3936"/>
    <w:bookmarkStart w:name="z34312" w:id="1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3937"/>
    <w:bookmarkStart w:name="z34313" w:id="1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3938"/>
    <w:bookmarkStart w:name="z34314" w:id="1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3939"/>
    <w:bookmarkStart w:name="z34315" w:id="1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3940"/>
    <w:bookmarkStart w:name="z34316" w:id="1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3941"/>
    <w:bookmarkStart w:name="z34317" w:id="1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3942"/>
    <w:bookmarkStart w:name="z34318" w:id="1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3943"/>
    <w:bookmarkStart w:name="z34319" w:id="1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3944"/>
    <w:bookmarkStart w:name="z34320" w:id="13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3945"/>
    <w:bookmarkStart w:name="z34321" w:id="1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3946"/>
    <w:bookmarkStart w:name="z34322" w:id="1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3947"/>
    <w:bookmarkStart w:name="z34323" w:id="1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3948"/>
    <w:bookmarkStart w:name="z34324" w:id="1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3949"/>
    <w:bookmarkStart w:name="z34325" w:id="139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3950"/>
    <w:bookmarkStart w:name="z34326" w:id="1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39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327" w:id="13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</w:t>
      </w:r>
    </w:p>
    <w:bookmarkEnd w:id="13952"/>
    <w:bookmarkStart w:name="z34328" w:id="1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3953"/>
    <w:bookmarkStart w:name="z34329" w:id="139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3954"/>
    <w:bookmarkStart w:name="z34330" w:id="1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3955"/>
    <w:bookmarkStart w:name="z34331" w:id="1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3956"/>
    <w:bookmarkStart w:name="z34332" w:id="1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3957"/>
    <w:bookmarkStart w:name="z34333" w:id="1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3958"/>
    <w:bookmarkStart w:name="z34334" w:id="1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3959"/>
    <w:bookmarkStart w:name="z34335" w:id="1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3960"/>
    <w:bookmarkStart w:name="z34336" w:id="1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3961"/>
    <w:bookmarkStart w:name="z34337" w:id="1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120700, Республика Казахстан, Кызылординская область, Шиелийский район, поселок Шиели, улица Темирбек Жургенов, здание 5.</w:t>
      </w:r>
    </w:p>
    <w:bookmarkEnd w:id="13962"/>
    <w:bookmarkStart w:name="z34338" w:id="1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"Шиелийское районное Управление санитарно-эпидемиологического контроля Департамента санитарно-эпидемиологического контроля Кызылординской области Комитета санитарно-эпидемиологического контроля Министерства здравоохранения Республики Казахстан".</w:t>
      </w:r>
    </w:p>
    <w:bookmarkEnd w:id="13963"/>
    <w:bookmarkStart w:name="z34339" w:id="1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3964"/>
    <w:bookmarkStart w:name="z34340" w:id="1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3965"/>
    <w:bookmarkStart w:name="z34341" w:id="1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3966"/>
    <w:bookmarkStart w:name="z34342" w:id="1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3967"/>
    <w:bookmarkStart w:name="z34343" w:id="13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3968"/>
    <w:bookmarkStart w:name="z34344" w:id="1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3969"/>
    <w:bookmarkStart w:name="z34345" w:id="1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3970"/>
    <w:bookmarkStart w:name="z34346" w:id="1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3971"/>
    <w:bookmarkStart w:name="z34347" w:id="1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3972"/>
    <w:bookmarkStart w:name="z34348" w:id="1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3973"/>
    <w:bookmarkStart w:name="z34349" w:id="13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3974"/>
    <w:bookmarkStart w:name="z34350" w:id="1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3975"/>
    <w:bookmarkStart w:name="z34351" w:id="1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3976"/>
    <w:bookmarkStart w:name="z34352" w:id="1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3977"/>
    <w:bookmarkStart w:name="z34353" w:id="1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3978"/>
    <w:bookmarkStart w:name="z34354" w:id="13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3979"/>
    <w:bookmarkStart w:name="z34355" w:id="1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3980"/>
    <w:bookmarkStart w:name="z34356" w:id="1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3981"/>
    <w:bookmarkStart w:name="z34357" w:id="1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3982"/>
    <w:bookmarkStart w:name="z34358" w:id="1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3983"/>
    <w:bookmarkStart w:name="z44452" w:id="1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3984"/>
    <w:bookmarkStart w:name="z44453" w:id="1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3985"/>
    <w:bookmarkStart w:name="z44454" w:id="1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3986"/>
    <w:bookmarkStart w:name="z44455" w:id="1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3987"/>
    <w:bookmarkStart w:name="z44456"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6" w:id="1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3989"/>
    <w:bookmarkStart w:name="z47437" w:id="1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3990"/>
    <w:bookmarkStart w:name="z47438" w:id="1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3991"/>
    <w:bookmarkStart w:name="z44458" w:id="1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3992"/>
    <w:bookmarkStart w:name="z47439" w:id="1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3993"/>
    <w:bookmarkStart w:name="z44459" w:id="1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3994"/>
    <w:bookmarkStart w:name="z44460" w:id="1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3995"/>
    <w:bookmarkStart w:name="z44461" w:id="1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3996"/>
    <w:bookmarkStart w:name="z44462" w:id="1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39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64" w:id="1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3998"/>
    <w:bookmarkStart w:name="z44465" w:id="1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3999"/>
    <w:bookmarkStart w:name="z44466" w:id="1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00"/>
    <w:bookmarkStart w:name="z44467" w:id="1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89" w:id="1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02"/>
    <w:bookmarkStart w:name="z34390" w:id="1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03"/>
    <w:bookmarkStart w:name="z34391" w:id="1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04"/>
    <w:bookmarkStart w:name="z34392" w:id="1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05"/>
    <w:bookmarkStart w:name="z34393" w:id="1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06"/>
    <w:bookmarkStart w:name="z34394" w:id="1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007"/>
    <w:bookmarkStart w:name="z34395" w:id="14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008"/>
    <w:bookmarkStart w:name="z34396" w:id="1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009"/>
    <w:bookmarkStart w:name="z34397" w:id="1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010"/>
    <w:bookmarkStart w:name="z34398" w:id="1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011"/>
    <w:bookmarkStart w:name="z47440" w:id="1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012"/>
    <w:bookmarkStart w:name="z34399" w:id="14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013"/>
    <w:bookmarkStart w:name="z34400" w:id="14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014"/>
    <w:bookmarkStart w:name="z34401" w:id="14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015"/>
    <w:bookmarkStart w:name="z47441" w:id="1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016"/>
    <w:bookmarkStart w:name="z34402" w:id="14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0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03" w:id="140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018"/>
    <w:bookmarkStart w:name="z34404" w:id="14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019"/>
    <w:bookmarkStart w:name="z34405" w:id="1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020"/>
    <w:bookmarkStart w:name="z34406" w:id="1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021"/>
    <w:bookmarkStart w:name="z34407" w:id="1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022"/>
    <w:bookmarkStart w:name="z34408" w:id="1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023"/>
    <w:bookmarkStart w:name="z34409" w:id="1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024"/>
    <w:bookmarkStart w:name="z34410" w:id="1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025"/>
    <w:bookmarkStart w:name="z34411" w:id="1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026"/>
    <w:bookmarkStart w:name="z34412" w:id="1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027"/>
    <w:bookmarkStart w:name="z34413" w:id="1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028"/>
    <w:bookmarkStart w:name="z34414" w:id="14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029"/>
    <w:bookmarkStart w:name="z34415" w:id="1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030"/>
    <w:bookmarkStart w:name="z34416" w:id="1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031"/>
    <w:bookmarkStart w:name="z34417" w:id="1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032"/>
    <w:bookmarkStart w:name="z34418" w:id="1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033"/>
    <w:bookmarkStart w:name="z34419" w:id="140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034"/>
    <w:bookmarkStart w:name="z34420" w:id="1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0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421" w:id="14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036"/>
    <w:bookmarkStart w:name="z34422" w:id="1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037"/>
    <w:bookmarkStart w:name="z34423" w:id="14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038"/>
    <w:bookmarkStart w:name="z34424" w:id="14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039"/>
    <w:bookmarkStart w:name="z34425" w:id="1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040"/>
    <w:bookmarkStart w:name="z34426" w:id="1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041"/>
    <w:bookmarkStart w:name="z34427" w:id="1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042"/>
    <w:bookmarkStart w:name="z34428" w:id="14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043"/>
    <w:bookmarkStart w:name="z34429" w:id="1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044"/>
    <w:bookmarkStart w:name="z34430" w:id="14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045"/>
    <w:bookmarkStart w:name="z34431" w:id="1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130000, Республика Казахстан, Мангистауская область, город Актау, мкр. 3Б, здание 46.</w:t>
      </w:r>
    </w:p>
    <w:bookmarkEnd w:id="14046"/>
    <w:bookmarkStart w:name="z34432" w:id="14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"Актауское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047"/>
    <w:bookmarkStart w:name="z34433" w:id="1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048"/>
    <w:bookmarkStart w:name="z34434" w:id="1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049"/>
    <w:bookmarkStart w:name="z34435" w:id="14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050"/>
    <w:bookmarkStart w:name="z34436" w:id="1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051"/>
    <w:bookmarkStart w:name="z34437" w:id="14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052"/>
    <w:bookmarkStart w:name="z34438" w:id="1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053"/>
    <w:bookmarkStart w:name="z34439" w:id="1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054"/>
    <w:bookmarkStart w:name="z34440" w:id="1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055"/>
    <w:bookmarkStart w:name="z34441" w:id="1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056"/>
    <w:bookmarkStart w:name="z34442" w:id="1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057"/>
    <w:bookmarkStart w:name="z34443" w:id="1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058"/>
    <w:bookmarkStart w:name="z34444" w:id="1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059"/>
    <w:bookmarkStart w:name="z34445" w:id="1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060"/>
    <w:bookmarkStart w:name="z34446" w:id="1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061"/>
    <w:bookmarkStart w:name="z34447" w:id="1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062"/>
    <w:bookmarkStart w:name="z34448" w:id="1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063"/>
    <w:bookmarkStart w:name="z34449" w:id="1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064"/>
    <w:bookmarkStart w:name="z34450" w:id="1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065"/>
    <w:bookmarkStart w:name="z34451" w:id="1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066"/>
    <w:bookmarkStart w:name="z34452" w:id="1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067"/>
    <w:bookmarkStart w:name="z44470" w:id="14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068"/>
    <w:bookmarkStart w:name="z44471" w:id="1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069"/>
    <w:bookmarkStart w:name="z44472" w:id="1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070"/>
    <w:bookmarkStart w:name="z44473" w:id="14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071"/>
    <w:bookmarkStart w:name="z44474"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7" w:id="1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073"/>
    <w:bookmarkStart w:name="z47442" w:id="1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074"/>
    <w:bookmarkStart w:name="z47443" w:id="14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075"/>
    <w:bookmarkStart w:name="z44476" w:id="14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076"/>
    <w:bookmarkStart w:name="z47444" w:id="1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077"/>
    <w:bookmarkStart w:name="z44477" w:id="1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078"/>
    <w:bookmarkStart w:name="z44478" w:id="1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079"/>
    <w:bookmarkStart w:name="z44479" w:id="14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080"/>
    <w:bookmarkStart w:name="z44480" w:id="1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0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82" w:id="1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082"/>
    <w:bookmarkStart w:name="z44483" w:id="1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083"/>
    <w:bookmarkStart w:name="z44484" w:id="1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084"/>
    <w:bookmarkStart w:name="z44485" w:id="14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0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83" w:id="1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086"/>
    <w:bookmarkStart w:name="z34484" w:id="1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087"/>
    <w:bookmarkStart w:name="z34485" w:id="1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088"/>
    <w:bookmarkStart w:name="z34486" w:id="1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089"/>
    <w:bookmarkStart w:name="z34487" w:id="1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090"/>
    <w:bookmarkStart w:name="z34488" w:id="14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091"/>
    <w:bookmarkStart w:name="z34489" w:id="1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092"/>
    <w:bookmarkStart w:name="z34490" w:id="1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093"/>
    <w:bookmarkStart w:name="z34491" w:id="1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094"/>
    <w:bookmarkStart w:name="z34492" w:id="1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095"/>
    <w:bookmarkStart w:name="z47445" w:id="1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096"/>
    <w:bookmarkStart w:name="z34493" w:id="1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097"/>
    <w:bookmarkStart w:name="z34494" w:id="14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098"/>
    <w:bookmarkStart w:name="z34495" w:id="1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099"/>
    <w:bookmarkStart w:name="z47446" w:id="1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100"/>
    <w:bookmarkStart w:name="z34496" w:id="1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97" w:id="14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102"/>
    <w:bookmarkStart w:name="z34498" w:id="1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03"/>
    <w:bookmarkStart w:name="z34499" w:id="1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04"/>
    <w:bookmarkStart w:name="z34500" w:id="14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105"/>
    <w:bookmarkStart w:name="z34501" w:id="1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106"/>
    <w:bookmarkStart w:name="z34502" w:id="1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07"/>
    <w:bookmarkStart w:name="z34503" w:id="1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08"/>
    <w:bookmarkStart w:name="z34504" w:id="1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09"/>
    <w:bookmarkStart w:name="z34505" w:id="1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10"/>
    <w:bookmarkStart w:name="z34506" w:id="1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11"/>
    <w:bookmarkStart w:name="z34507" w:id="1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112"/>
    <w:bookmarkStart w:name="z34508" w:id="14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13"/>
    <w:bookmarkStart w:name="z34509" w:id="1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14"/>
    <w:bookmarkStart w:name="z34510" w:id="1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15"/>
    <w:bookmarkStart w:name="z34511" w:id="1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116"/>
    <w:bookmarkStart w:name="z34512" w:id="1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117"/>
    <w:bookmarkStart w:name="z34513" w:id="14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118"/>
    <w:bookmarkStart w:name="z34514" w:id="1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515" w:id="14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120"/>
    <w:bookmarkStart w:name="z34516" w:id="1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121"/>
    <w:bookmarkStart w:name="z34517" w:id="14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122"/>
    <w:bookmarkStart w:name="z34518" w:id="14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123"/>
    <w:bookmarkStart w:name="z34519" w:id="1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124"/>
    <w:bookmarkStart w:name="z34520" w:id="1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125"/>
    <w:bookmarkStart w:name="z34521" w:id="1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126"/>
    <w:bookmarkStart w:name="z34522" w:id="14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127"/>
    <w:bookmarkStart w:name="z34523" w:id="1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128"/>
    <w:bookmarkStart w:name="z34524" w:id="14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129"/>
    <w:bookmarkStart w:name="z34525" w:id="1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130100, Республика Казахстан, Мангистауская область, Бейнеуский район, село Бейнеу, ул. К. Боканулы, зд.43/2.</w:t>
      </w:r>
    </w:p>
    <w:bookmarkEnd w:id="14130"/>
    <w:bookmarkStart w:name="z34526" w:id="1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"Бейнеуское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131"/>
    <w:bookmarkStart w:name="z34527" w:id="1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132"/>
    <w:bookmarkStart w:name="z34528" w:id="1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133"/>
    <w:bookmarkStart w:name="z34529" w:id="1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134"/>
    <w:bookmarkStart w:name="z34530" w:id="14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135"/>
    <w:bookmarkStart w:name="z34531" w:id="14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136"/>
    <w:bookmarkStart w:name="z34532" w:id="1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137"/>
    <w:bookmarkStart w:name="z34533" w:id="1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138"/>
    <w:bookmarkStart w:name="z34534" w:id="1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139"/>
    <w:bookmarkStart w:name="z34535" w:id="14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140"/>
    <w:bookmarkStart w:name="z34536" w:id="14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141"/>
    <w:bookmarkStart w:name="z34537" w:id="14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142"/>
    <w:bookmarkStart w:name="z34538" w:id="1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143"/>
    <w:bookmarkStart w:name="z34539" w:id="1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144"/>
    <w:bookmarkStart w:name="z34540" w:id="1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145"/>
    <w:bookmarkStart w:name="z34541" w:id="1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146"/>
    <w:bookmarkStart w:name="z34542" w:id="1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147"/>
    <w:bookmarkStart w:name="z34543" w:id="1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148"/>
    <w:bookmarkStart w:name="z34544" w:id="1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149"/>
    <w:bookmarkStart w:name="z34545" w:id="1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150"/>
    <w:bookmarkStart w:name="z34546" w:id="1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151"/>
    <w:bookmarkStart w:name="z44488" w:id="1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152"/>
    <w:bookmarkStart w:name="z44489" w:id="1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153"/>
    <w:bookmarkStart w:name="z44490" w:id="1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154"/>
    <w:bookmarkStart w:name="z44491" w:id="1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155"/>
    <w:bookmarkStart w:name="z44492"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78" w:id="1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157"/>
    <w:bookmarkStart w:name="z47447" w:id="1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158"/>
    <w:bookmarkStart w:name="z47448" w:id="1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159"/>
    <w:bookmarkStart w:name="z44494" w:id="1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160"/>
    <w:bookmarkStart w:name="z47449" w:id="1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161"/>
    <w:bookmarkStart w:name="z44495" w:id="1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162"/>
    <w:bookmarkStart w:name="z44496" w:id="1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163"/>
    <w:bookmarkStart w:name="z44497" w:id="1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164"/>
    <w:bookmarkStart w:name="z44498" w:id="1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00" w:id="1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166"/>
    <w:bookmarkStart w:name="z44501" w:id="1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167"/>
    <w:bookmarkStart w:name="z44502" w:id="1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168"/>
    <w:bookmarkStart w:name="z44503" w:id="1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77" w:id="1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170"/>
    <w:bookmarkStart w:name="z34578" w:id="1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171"/>
    <w:bookmarkStart w:name="z34579" w:id="1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172"/>
    <w:bookmarkStart w:name="z34580" w:id="1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173"/>
    <w:bookmarkStart w:name="z34581" w:id="1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174"/>
    <w:bookmarkStart w:name="z34582" w:id="1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175"/>
    <w:bookmarkStart w:name="z34583" w:id="1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176"/>
    <w:bookmarkStart w:name="z34584" w:id="1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177"/>
    <w:bookmarkStart w:name="z34585" w:id="1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178"/>
    <w:bookmarkStart w:name="z34586" w:id="1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179"/>
    <w:bookmarkStart w:name="z47450" w:id="1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180"/>
    <w:bookmarkStart w:name="z34587" w:id="1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181"/>
    <w:bookmarkStart w:name="z34588" w:id="1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182"/>
    <w:bookmarkStart w:name="z34589" w:id="1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183"/>
    <w:bookmarkStart w:name="z47451" w:id="1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184"/>
    <w:bookmarkStart w:name="z34590" w:id="1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91" w:id="14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186"/>
    <w:bookmarkStart w:name="z34592" w:id="1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187"/>
    <w:bookmarkStart w:name="z34593" w:id="1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188"/>
    <w:bookmarkStart w:name="z34594" w:id="1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189"/>
    <w:bookmarkStart w:name="z34595" w:id="1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190"/>
    <w:bookmarkStart w:name="z34596" w:id="1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191"/>
    <w:bookmarkStart w:name="z34597" w:id="1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192"/>
    <w:bookmarkStart w:name="z34598" w:id="1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193"/>
    <w:bookmarkStart w:name="z34599" w:id="1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194"/>
    <w:bookmarkStart w:name="z34600" w:id="1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195"/>
    <w:bookmarkStart w:name="z34601" w:id="1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196"/>
    <w:bookmarkStart w:name="z34602" w:id="14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197"/>
    <w:bookmarkStart w:name="z34603" w:id="1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198"/>
    <w:bookmarkStart w:name="z34604" w:id="1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199"/>
    <w:bookmarkStart w:name="z34605" w:id="1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200"/>
    <w:bookmarkStart w:name="z34606" w:id="1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01"/>
    <w:bookmarkStart w:name="z34607" w:id="14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02"/>
    <w:bookmarkStart w:name="z34608" w:id="1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609" w:id="14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204"/>
    <w:bookmarkStart w:name="z34610" w:id="1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205"/>
    <w:bookmarkStart w:name="z34611" w:id="14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06"/>
    <w:bookmarkStart w:name="z34612" w:id="1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207"/>
    <w:bookmarkStart w:name="z34613" w:id="1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08"/>
    <w:bookmarkStart w:name="z34614" w:id="1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09"/>
    <w:bookmarkStart w:name="z34615" w:id="1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10"/>
    <w:bookmarkStart w:name="z34616" w:id="1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11"/>
    <w:bookmarkStart w:name="z34617" w:id="1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12"/>
    <w:bookmarkStart w:name="z34618" w:id="1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13"/>
    <w:bookmarkStart w:name="z34619" w:id="1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130200, Республика Казахстан, Мангистауская область, город Жанаозен, мкр.Шанырак, ул. Мунайшылар, ст-е 10.</w:t>
      </w:r>
    </w:p>
    <w:bookmarkEnd w:id="14214"/>
    <w:bookmarkStart w:name="z34620" w:id="1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"Жанаозенское городское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215"/>
    <w:bookmarkStart w:name="z34621" w:id="1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216"/>
    <w:bookmarkStart w:name="z34622" w:id="1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217"/>
    <w:bookmarkStart w:name="z34623" w:id="1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218"/>
    <w:bookmarkStart w:name="z34624" w:id="1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219"/>
    <w:bookmarkStart w:name="z34625" w:id="14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220"/>
    <w:bookmarkStart w:name="z34626" w:id="1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221"/>
    <w:bookmarkStart w:name="z34627" w:id="1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222"/>
    <w:bookmarkStart w:name="z34628" w:id="1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223"/>
    <w:bookmarkStart w:name="z34629" w:id="1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224"/>
    <w:bookmarkStart w:name="z34630" w:id="1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225"/>
    <w:bookmarkStart w:name="z34631" w:id="1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226"/>
    <w:bookmarkStart w:name="z34632" w:id="1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227"/>
    <w:bookmarkStart w:name="z34633" w:id="1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228"/>
    <w:bookmarkStart w:name="z34634" w:id="1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229"/>
    <w:bookmarkStart w:name="z34635" w:id="1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230"/>
    <w:bookmarkStart w:name="z34636" w:id="1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231"/>
    <w:bookmarkStart w:name="z34637" w:id="1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232"/>
    <w:bookmarkStart w:name="z34638" w:id="1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233"/>
    <w:bookmarkStart w:name="z34639" w:id="1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234"/>
    <w:bookmarkStart w:name="z34640" w:id="1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235"/>
    <w:bookmarkStart w:name="z44506" w:id="1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236"/>
    <w:bookmarkStart w:name="z44507" w:id="1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237"/>
    <w:bookmarkStart w:name="z44508" w:id="1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238"/>
    <w:bookmarkStart w:name="z44509" w:id="1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239"/>
    <w:bookmarkStart w:name="z46479" w:id="1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240"/>
    <w:bookmarkStart w:name="z44511" w:id="1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241"/>
    <w:bookmarkStart w:name="z47453" w:id="1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242"/>
    <w:bookmarkStart w:name="z47452" w:id="1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243"/>
    <w:bookmarkStart w:name="z47454" w:id="1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244"/>
    <w:bookmarkStart w:name="z44512" w:id="1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245"/>
    <w:bookmarkStart w:name="z47455" w:id="1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246"/>
    <w:bookmarkStart w:name="z44513" w:id="1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247"/>
    <w:bookmarkStart w:name="z44514" w:id="1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248"/>
    <w:bookmarkStart w:name="z44515" w:id="1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249"/>
    <w:bookmarkStart w:name="z44516" w:id="1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18" w:id="1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251"/>
    <w:bookmarkStart w:name="z44519" w:id="1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252"/>
    <w:bookmarkStart w:name="z44520" w:id="1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253"/>
    <w:bookmarkStart w:name="z44521" w:id="1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71" w:id="1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255"/>
    <w:bookmarkStart w:name="z34672" w:id="1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256"/>
    <w:bookmarkStart w:name="z34673" w:id="1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257"/>
    <w:bookmarkStart w:name="z34674" w:id="1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258"/>
    <w:bookmarkStart w:name="z34675" w:id="1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259"/>
    <w:bookmarkStart w:name="z34676" w:id="1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260"/>
    <w:bookmarkStart w:name="z34677" w:id="1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261"/>
    <w:bookmarkStart w:name="z34678" w:id="1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262"/>
    <w:bookmarkStart w:name="z34679" w:id="1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263"/>
    <w:bookmarkStart w:name="z34680" w:id="1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264"/>
    <w:bookmarkStart w:name="z47456" w:id="1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265"/>
    <w:bookmarkStart w:name="z34681" w:id="1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266"/>
    <w:bookmarkStart w:name="z34682" w:id="1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267"/>
    <w:bookmarkStart w:name="z34683" w:id="1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268"/>
    <w:bookmarkStart w:name="z47457" w:id="1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269"/>
    <w:bookmarkStart w:name="z34684" w:id="1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2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85" w:id="14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271"/>
    <w:bookmarkStart w:name="z34686" w:id="1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272"/>
    <w:bookmarkStart w:name="z34687" w:id="1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273"/>
    <w:bookmarkStart w:name="z34688" w:id="1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274"/>
    <w:bookmarkStart w:name="z34689" w:id="1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275"/>
    <w:bookmarkStart w:name="z34690" w:id="1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276"/>
    <w:bookmarkStart w:name="z34691" w:id="1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277"/>
    <w:bookmarkStart w:name="z34692" w:id="1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278"/>
    <w:bookmarkStart w:name="z34693" w:id="1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279"/>
    <w:bookmarkStart w:name="z34694" w:id="1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280"/>
    <w:bookmarkStart w:name="z34695" w:id="1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281"/>
    <w:bookmarkStart w:name="z34696" w:id="14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282"/>
    <w:bookmarkStart w:name="z34697" w:id="1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283"/>
    <w:bookmarkStart w:name="z34698" w:id="1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284"/>
    <w:bookmarkStart w:name="z34699" w:id="1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285"/>
    <w:bookmarkStart w:name="z34700" w:id="1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286"/>
    <w:bookmarkStart w:name="z34701" w:id="14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287"/>
    <w:bookmarkStart w:name="z34702" w:id="1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2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703" w:id="14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289"/>
    <w:bookmarkStart w:name="z34704" w:id="1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159 -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290"/>
    <w:bookmarkStart w:name="z34705" w:id="14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291"/>
    <w:bookmarkStart w:name="z34706" w:id="1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292"/>
    <w:bookmarkStart w:name="z34707" w:id="1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293"/>
    <w:bookmarkStart w:name="z34708" w:id="1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294"/>
    <w:bookmarkStart w:name="z34709" w:id="1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295"/>
    <w:bookmarkStart w:name="z34710" w:id="1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296"/>
    <w:bookmarkStart w:name="z34711" w:id="1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297"/>
    <w:bookmarkStart w:name="z34712" w:id="1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298"/>
    <w:bookmarkStart w:name="z34713" w:id="1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130300, Республика Казахстан, Мангистауская область, Каракиянский район, сельский округ Құрық, село Құрық, улица Досан Батыра, ст-е 15.</w:t>
      </w:r>
    </w:p>
    <w:bookmarkEnd w:id="14299"/>
    <w:bookmarkStart w:name="z34714" w:id="1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"Каракиянское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300"/>
    <w:bookmarkStart w:name="z34715" w:id="1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301"/>
    <w:bookmarkStart w:name="z34716" w:id="1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302"/>
    <w:bookmarkStart w:name="z34717" w:id="1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03"/>
    <w:bookmarkStart w:name="z34718" w:id="1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04"/>
    <w:bookmarkStart w:name="z34719" w:id="14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05"/>
    <w:bookmarkStart w:name="z34720" w:id="1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06"/>
    <w:bookmarkStart w:name="z34721" w:id="1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07"/>
    <w:bookmarkStart w:name="z34722" w:id="1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08"/>
    <w:bookmarkStart w:name="z34723" w:id="1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09"/>
    <w:bookmarkStart w:name="z34724" w:id="1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10"/>
    <w:bookmarkStart w:name="z34725" w:id="1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11"/>
    <w:bookmarkStart w:name="z34726" w:id="1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12"/>
    <w:bookmarkStart w:name="z34727" w:id="1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13"/>
    <w:bookmarkStart w:name="z34728" w:id="1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14"/>
    <w:bookmarkStart w:name="z34729" w:id="1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315"/>
    <w:bookmarkStart w:name="z34730" w:id="1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316"/>
    <w:bookmarkStart w:name="z34731" w:id="1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317"/>
    <w:bookmarkStart w:name="z34732" w:id="1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318"/>
    <w:bookmarkStart w:name="z34733" w:id="1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319"/>
    <w:bookmarkStart w:name="z34734" w:id="1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320"/>
    <w:bookmarkStart w:name="z44524" w:id="1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321"/>
    <w:bookmarkStart w:name="z44525" w:id="1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322"/>
    <w:bookmarkStart w:name="z44526" w:id="1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323"/>
    <w:bookmarkStart w:name="z44527" w:id="1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324"/>
    <w:bookmarkStart w:name="z44528"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0" w:id="1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326"/>
    <w:bookmarkStart w:name="z47458" w:id="1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327"/>
    <w:bookmarkStart w:name="z47459" w:id="1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328"/>
    <w:bookmarkStart w:name="z44530" w:id="1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329"/>
    <w:bookmarkStart w:name="z47460" w:id="1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330"/>
    <w:bookmarkStart w:name="z44531" w:id="1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331"/>
    <w:bookmarkStart w:name="z44532" w:id="1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332"/>
    <w:bookmarkStart w:name="z44533" w:id="1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333"/>
    <w:bookmarkStart w:name="z44534" w:id="1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36" w:id="1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335"/>
    <w:bookmarkStart w:name="z44537" w:id="1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336"/>
    <w:bookmarkStart w:name="z44538" w:id="1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337"/>
    <w:bookmarkStart w:name="z44539" w:id="1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3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65" w:id="1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339"/>
    <w:bookmarkStart w:name="z34766" w:id="1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340"/>
    <w:bookmarkStart w:name="z34767" w:id="1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341"/>
    <w:bookmarkStart w:name="z34768" w:id="1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342"/>
    <w:bookmarkStart w:name="z34769" w:id="1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343"/>
    <w:bookmarkStart w:name="z34770" w:id="1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344"/>
    <w:bookmarkStart w:name="z34771" w:id="1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345"/>
    <w:bookmarkStart w:name="z34772" w:id="1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346"/>
    <w:bookmarkStart w:name="z34773" w:id="1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347"/>
    <w:bookmarkStart w:name="z34774" w:id="1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348"/>
    <w:bookmarkStart w:name="z47461" w:id="1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349"/>
    <w:bookmarkStart w:name="z34775" w:id="1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350"/>
    <w:bookmarkStart w:name="z34776" w:id="1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351"/>
    <w:bookmarkStart w:name="z34777" w:id="1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352"/>
    <w:bookmarkStart w:name="z47462" w:id="1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353"/>
    <w:bookmarkStart w:name="z34778" w:id="1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3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79" w:id="14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355"/>
    <w:bookmarkStart w:name="z34780" w:id="1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356"/>
    <w:bookmarkStart w:name="z34781" w:id="1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357"/>
    <w:bookmarkStart w:name="z34782" w:id="1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358"/>
    <w:bookmarkStart w:name="z34783" w:id="1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359"/>
    <w:bookmarkStart w:name="z34784" w:id="1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360"/>
    <w:bookmarkStart w:name="z34785" w:id="1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361"/>
    <w:bookmarkStart w:name="z34786" w:id="1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362"/>
    <w:bookmarkStart w:name="z34787" w:id="1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363"/>
    <w:bookmarkStart w:name="z34788" w:id="1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364"/>
    <w:bookmarkStart w:name="z34789" w:id="1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365"/>
    <w:bookmarkStart w:name="z34790" w:id="14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366"/>
    <w:bookmarkStart w:name="z34791" w:id="1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367"/>
    <w:bookmarkStart w:name="z34792" w:id="1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368"/>
    <w:bookmarkStart w:name="z34793" w:id="1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369"/>
    <w:bookmarkStart w:name="z34794" w:id="1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370"/>
    <w:bookmarkStart w:name="z34795" w:id="14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371"/>
    <w:bookmarkStart w:name="z34796" w:id="1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3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797" w:id="14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373"/>
    <w:bookmarkStart w:name="z34798" w:id="1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374"/>
    <w:bookmarkStart w:name="z34799" w:id="14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375"/>
    <w:bookmarkStart w:name="z34800" w:id="1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376"/>
    <w:bookmarkStart w:name="z34801" w:id="1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377"/>
    <w:bookmarkStart w:name="z34802" w:id="1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378"/>
    <w:bookmarkStart w:name="z34803" w:id="1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379"/>
    <w:bookmarkStart w:name="z34804" w:id="1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380"/>
    <w:bookmarkStart w:name="z34805" w:id="1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381"/>
    <w:bookmarkStart w:name="z34806" w:id="1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382"/>
    <w:bookmarkStart w:name="z34807" w:id="1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130400, Республика Казахстан, Мангистауская область, Мангистауский район, сельский округ Шетпе, село Шетпе, улица Иса Тіленбайұлы, зд.1.</w:t>
      </w:r>
    </w:p>
    <w:bookmarkEnd w:id="14383"/>
    <w:bookmarkStart w:name="z34808" w:id="1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"Мангистауское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384"/>
    <w:bookmarkStart w:name="z34809" w:id="1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385"/>
    <w:bookmarkStart w:name="z34810" w:id="1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386"/>
    <w:bookmarkStart w:name="z34811" w:id="1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387"/>
    <w:bookmarkStart w:name="z34812" w:id="1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388"/>
    <w:bookmarkStart w:name="z34813" w:id="14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389"/>
    <w:bookmarkStart w:name="z34814" w:id="1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390"/>
    <w:bookmarkStart w:name="z34815" w:id="1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391"/>
    <w:bookmarkStart w:name="z34816" w:id="1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392"/>
    <w:bookmarkStart w:name="z34817" w:id="1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393"/>
    <w:bookmarkStart w:name="z34818" w:id="1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394"/>
    <w:bookmarkStart w:name="z34819" w:id="1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395"/>
    <w:bookmarkStart w:name="z34820" w:id="1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396"/>
    <w:bookmarkStart w:name="z34821" w:id="1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397"/>
    <w:bookmarkStart w:name="z34822" w:id="1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398"/>
    <w:bookmarkStart w:name="z34823" w:id="1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399"/>
    <w:bookmarkStart w:name="z34824" w:id="1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00"/>
    <w:bookmarkStart w:name="z34825" w:id="1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01"/>
    <w:bookmarkStart w:name="z34826" w:id="1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02"/>
    <w:bookmarkStart w:name="z34827" w:id="1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03"/>
    <w:bookmarkStart w:name="z34828" w:id="1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04"/>
    <w:bookmarkStart w:name="z44542" w:id="1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05"/>
    <w:bookmarkStart w:name="z44543" w:id="1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06"/>
    <w:bookmarkStart w:name="z44544" w:id="1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407"/>
    <w:bookmarkStart w:name="z44545" w:id="1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408"/>
    <w:bookmarkStart w:name="z44546"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1" w:id="1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410"/>
    <w:bookmarkStart w:name="z47463" w:id="1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411"/>
    <w:bookmarkStart w:name="z47464" w:id="1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412"/>
    <w:bookmarkStart w:name="z44548" w:id="1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413"/>
    <w:bookmarkStart w:name="z47465" w:id="1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414"/>
    <w:bookmarkStart w:name="z44549" w:id="1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415"/>
    <w:bookmarkStart w:name="z44550" w:id="1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416"/>
    <w:bookmarkStart w:name="z44551" w:id="1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417"/>
    <w:bookmarkStart w:name="z44552" w:id="1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4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54" w:id="1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419"/>
    <w:bookmarkStart w:name="z44555" w:id="1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420"/>
    <w:bookmarkStart w:name="z44556" w:id="1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421"/>
    <w:bookmarkStart w:name="z44557" w:id="1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4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59" w:id="1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423"/>
    <w:bookmarkStart w:name="z34860" w:id="1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424"/>
    <w:bookmarkStart w:name="z34861" w:id="1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425"/>
    <w:bookmarkStart w:name="z34862" w:id="1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426"/>
    <w:bookmarkStart w:name="z34863" w:id="1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427"/>
    <w:bookmarkStart w:name="z34864" w:id="1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428"/>
    <w:bookmarkStart w:name="z34865" w:id="1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429"/>
    <w:bookmarkStart w:name="z34866" w:id="1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430"/>
    <w:bookmarkStart w:name="z34867" w:id="1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431"/>
    <w:bookmarkStart w:name="z34868" w:id="1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432"/>
    <w:bookmarkStart w:name="z47466" w:id="1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433"/>
    <w:bookmarkStart w:name="z34869" w:id="1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434"/>
    <w:bookmarkStart w:name="z34870" w:id="1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435"/>
    <w:bookmarkStart w:name="z34871" w:id="1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436"/>
    <w:bookmarkStart w:name="z47467" w:id="1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437"/>
    <w:bookmarkStart w:name="z34872" w:id="1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73" w:id="14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439"/>
    <w:bookmarkStart w:name="z34874" w:id="1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440"/>
    <w:bookmarkStart w:name="z34875" w:id="1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441"/>
    <w:bookmarkStart w:name="z34876" w:id="1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442"/>
    <w:bookmarkStart w:name="z34877" w:id="1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443"/>
    <w:bookmarkStart w:name="z34878" w:id="1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444"/>
    <w:bookmarkStart w:name="z34879" w:id="1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445"/>
    <w:bookmarkStart w:name="z34880" w:id="1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446"/>
    <w:bookmarkStart w:name="z34881" w:id="1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447"/>
    <w:bookmarkStart w:name="z34882" w:id="1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448"/>
    <w:bookmarkStart w:name="z34883" w:id="1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449"/>
    <w:bookmarkStart w:name="z34884" w:id="14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450"/>
    <w:bookmarkStart w:name="z34885" w:id="1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451"/>
    <w:bookmarkStart w:name="z34886" w:id="1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452"/>
    <w:bookmarkStart w:name="z34887" w:id="1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453"/>
    <w:bookmarkStart w:name="z34888" w:id="1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454"/>
    <w:bookmarkStart w:name="z34889" w:id="14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455"/>
    <w:bookmarkStart w:name="z34890" w:id="1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891" w:id="14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457"/>
    <w:bookmarkStart w:name="z34892" w:id="1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458"/>
    <w:bookmarkStart w:name="z34893" w:id="14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459"/>
    <w:bookmarkStart w:name="z34894" w:id="1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460"/>
    <w:bookmarkStart w:name="z34895" w:id="1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461"/>
    <w:bookmarkStart w:name="z34896" w:id="1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462"/>
    <w:bookmarkStart w:name="z34897" w:id="1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463"/>
    <w:bookmarkStart w:name="z34898" w:id="1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464"/>
    <w:bookmarkStart w:name="z34899" w:id="1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465"/>
    <w:bookmarkStart w:name="z34900" w:id="1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466"/>
    <w:bookmarkStart w:name="z34901" w:id="1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130006, Республика Казахстан, Мангистауская область, Мунайлинский район, село Мангыстау, 14 квартал, здание 5/2.</w:t>
      </w:r>
    </w:p>
    <w:bookmarkEnd w:id="14467"/>
    <w:bookmarkStart w:name="z34902" w:id="1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"Мунайлинское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468"/>
    <w:bookmarkStart w:name="z34903" w:id="1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469"/>
    <w:bookmarkStart w:name="z34904" w:id="1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470"/>
    <w:bookmarkStart w:name="z34905" w:id="1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471"/>
    <w:bookmarkStart w:name="z34906" w:id="1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472"/>
    <w:bookmarkStart w:name="z34907" w:id="14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473"/>
    <w:bookmarkStart w:name="z34908" w:id="1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474"/>
    <w:bookmarkStart w:name="z34909" w:id="1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475"/>
    <w:bookmarkStart w:name="z34910" w:id="1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476"/>
    <w:bookmarkStart w:name="z34911" w:id="1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477"/>
    <w:bookmarkStart w:name="z34912" w:id="1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478"/>
    <w:bookmarkStart w:name="z34913" w:id="1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479"/>
    <w:bookmarkStart w:name="z34914" w:id="1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480"/>
    <w:bookmarkStart w:name="z34915" w:id="1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481"/>
    <w:bookmarkStart w:name="z34916" w:id="1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482"/>
    <w:bookmarkStart w:name="z34917" w:id="1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483"/>
    <w:bookmarkStart w:name="z34918" w:id="1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484"/>
    <w:bookmarkStart w:name="z34919" w:id="1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485"/>
    <w:bookmarkStart w:name="z34920" w:id="1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486"/>
    <w:bookmarkStart w:name="z34921" w:id="1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487"/>
    <w:bookmarkStart w:name="z34922" w:id="1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488"/>
    <w:bookmarkStart w:name="z44560" w:id="1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489"/>
    <w:bookmarkStart w:name="z44561" w:id="1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490"/>
    <w:bookmarkStart w:name="z44562" w:id="1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491"/>
    <w:bookmarkStart w:name="z44563" w:id="1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492"/>
    <w:bookmarkStart w:name="z44564"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2" w:id="1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494"/>
    <w:bookmarkStart w:name="z47468" w:id="1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495"/>
    <w:bookmarkStart w:name="z47469" w:id="1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496"/>
    <w:bookmarkStart w:name="z44566" w:id="1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497"/>
    <w:bookmarkStart w:name="z47470" w:id="1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498"/>
    <w:bookmarkStart w:name="z44567" w:id="1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499"/>
    <w:bookmarkStart w:name="z44568" w:id="1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00"/>
    <w:bookmarkStart w:name="z44569" w:id="1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01"/>
    <w:bookmarkStart w:name="z44570" w:id="1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72" w:id="1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503"/>
    <w:bookmarkStart w:name="z44573" w:id="1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504"/>
    <w:bookmarkStart w:name="z44574" w:id="1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05"/>
    <w:bookmarkStart w:name="z44575" w:id="1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5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53" w:id="1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507"/>
    <w:bookmarkStart w:name="z34954" w:id="1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508"/>
    <w:bookmarkStart w:name="z34955" w:id="1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509"/>
    <w:bookmarkStart w:name="z34956" w:id="1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510"/>
    <w:bookmarkStart w:name="z34957" w:id="1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511"/>
    <w:bookmarkStart w:name="z34958" w:id="1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512"/>
    <w:bookmarkStart w:name="z34959" w:id="1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513"/>
    <w:bookmarkStart w:name="z34960" w:id="1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514"/>
    <w:bookmarkStart w:name="z34961" w:id="1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515"/>
    <w:bookmarkStart w:name="z34962" w:id="1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516"/>
    <w:bookmarkStart w:name="z47471" w:id="1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517"/>
    <w:bookmarkStart w:name="z34963" w:id="1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518"/>
    <w:bookmarkStart w:name="z34964" w:id="1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519"/>
    <w:bookmarkStart w:name="z34965" w:id="1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520"/>
    <w:bookmarkStart w:name="z47472" w:id="1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521"/>
    <w:bookmarkStart w:name="z34966" w:id="1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67" w:id="14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523"/>
    <w:bookmarkStart w:name="z34968" w:id="1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524"/>
    <w:bookmarkStart w:name="z34969" w:id="1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525"/>
    <w:bookmarkStart w:name="z34970" w:id="1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526"/>
    <w:bookmarkStart w:name="z34971" w:id="1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527"/>
    <w:bookmarkStart w:name="z34972" w:id="1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528"/>
    <w:bookmarkStart w:name="z34973" w:id="1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529"/>
    <w:bookmarkStart w:name="z34974" w:id="1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530"/>
    <w:bookmarkStart w:name="z34975" w:id="1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531"/>
    <w:bookmarkStart w:name="z34976" w:id="1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532"/>
    <w:bookmarkStart w:name="z34977" w:id="1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533"/>
    <w:bookmarkStart w:name="z34978" w:id="14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534"/>
    <w:bookmarkStart w:name="z34979" w:id="1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535"/>
    <w:bookmarkStart w:name="z34980" w:id="1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536"/>
    <w:bookmarkStart w:name="z34981" w:id="1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537"/>
    <w:bookmarkStart w:name="z34982" w:id="1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538"/>
    <w:bookmarkStart w:name="z34983" w:id="14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539"/>
    <w:bookmarkStart w:name="z34984" w:id="1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4985" w:id="14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</w:t>
      </w:r>
    </w:p>
    <w:bookmarkEnd w:id="14541"/>
    <w:bookmarkStart w:name="z34986" w:id="14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4542"/>
    <w:bookmarkStart w:name="z34987" w:id="14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543"/>
    <w:bookmarkStart w:name="z34988" w:id="14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544"/>
    <w:bookmarkStart w:name="z34989" w:id="14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545"/>
    <w:bookmarkStart w:name="z34990" w:id="14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546"/>
    <w:bookmarkStart w:name="z34991" w:id="14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547"/>
    <w:bookmarkStart w:name="z34992" w:id="14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548"/>
    <w:bookmarkStart w:name="z34993" w:id="14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549"/>
    <w:bookmarkStart w:name="z34994" w:id="14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550"/>
    <w:bookmarkStart w:name="z34995" w:id="14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130500, Республика Казахстан, Мангистауская область, Тупкараганский район, город Форт-Шевченко, ул. Нурсултан Онгалбайулы, зд.7.</w:t>
      </w:r>
    </w:p>
    <w:bookmarkEnd w:id="14551"/>
    <w:bookmarkStart w:name="z34996" w:id="14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"Тупкараганское районное Управление санитарно-эпидемиологического контроля Департамента санитарно-эпидемиологического контроля Мангистауской области Комитета санитарно-эпидемиологического контроля Министерства здравоохранения Республики Казахстан".</w:t>
      </w:r>
    </w:p>
    <w:bookmarkEnd w:id="14552"/>
    <w:bookmarkStart w:name="z34997" w:id="14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553"/>
    <w:bookmarkStart w:name="z34998" w:id="14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554"/>
    <w:bookmarkStart w:name="z34999" w:id="14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555"/>
    <w:bookmarkStart w:name="z35000" w:id="14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556"/>
    <w:bookmarkStart w:name="z35001" w:id="145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557"/>
    <w:bookmarkStart w:name="z35002" w:id="14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558"/>
    <w:bookmarkStart w:name="z35003" w:id="14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559"/>
    <w:bookmarkStart w:name="z35004" w:id="14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560"/>
    <w:bookmarkStart w:name="z35005" w:id="14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561"/>
    <w:bookmarkStart w:name="z35006" w:id="14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562"/>
    <w:bookmarkStart w:name="z35007" w:id="14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563"/>
    <w:bookmarkStart w:name="z35008" w:id="14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564"/>
    <w:bookmarkStart w:name="z35009" w:id="14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565"/>
    <w:bookmarkStart w:name="z35010" w:id="14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566"/>
    <w:bookmarkStart w:name="z35011" w:id="14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567"/>
    <w:bookmarkStart w:name="z35012" w:id="14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568"/>
    <w:bookmarkStart w:name="z35013" w:id="14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569"/>
    <w:bookmarkStart w:name="z35014" w:id="14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570"/>
    <w:bookmarkStart w:name="z35015" w:id="14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571"/>
    <w:bookmarkStart w:name="z35016" w:id="14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572"/>
    <w:bookmarkStart w:name="z44578" w:id="14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573"/>
    <w:bookmarkStart w:name="z44579" w:id="14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574"/>
    <w:bookmarkStart w:name="z44580" w:id="14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575"/>
    <w:bookmarkStart w:name="z44581" w:id="14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576"/>
    <w:bookmarkStart w:name="z44582"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3" w:id="14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578"/>
    <w:bookmarkStart w:name="z47473" w:id="14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579"/>
    <w:bookmarkStart w:name="z47474" w:id="14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580"/>
    <w:bookmarkStart w:name="z44584" w:id="14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581"/>
    <w:bookmarkStart w:name="z47475" w:id="14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582"/>
    <w:bookmarkStart w:name="z44585" w:id="14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583"/>
    <w:bookmarkStart w:name="z44586" w:id="14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584"/>
    <w:bookmarkStart w:name="z44587" w:id="14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585"/>
    <w:bookmarkStart w:name="z44588" w:id="14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5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90" w:id="14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587"/>
    <w:bookmarkStart w:name="z44591" w:id="14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588"/>
    <w:bookmarkStart w:name="z44592" w:id="14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589"/>
    <w:bookmarkStart w:name="z44593" w:id="14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5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47" w:id="14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591"/>
    <w:bookmarkStart w:name="z35048" w:id="14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592"/>
    <w:bookmarkStart w:name="z35049" w:id="14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593"/>
    <w:bookmarkStart w:name="z35050" w:id="14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594"/>
    <w:bookmarkStart w:name="z35051" w:id="14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595"/>
    <w:bookmarkStart w:name="z35052" w:id="14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596"/>
    <w:bookmarkStart w:name="z35053" w:id="14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597"/>
    <w:bookmarkStart w:name="z35054" w:id="14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598"/>
    <w:bookmarkStart w:name="z35055" w:id="14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599"/>
    <w:bookmarkStart w:name="z35056" w:id="14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600"/>
    <w:bookmarkStart w:name="z47476" w:id="14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601"/>
    <w:bookmarkStart w:name="z35057" w:id="14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602"/>
    <w:bookmarkStart w:name="z35058" w:id="14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603"/>
    <w:bookmarkStart w:name="z35059" w:id="14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604"/>
    <w:bookmarkStart w:name="z47477" w:id="14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605"/>
    <w:bookmarkStart w:name="z35060" w:id="14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6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61" w:id="14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607"/>
    <w:bookmarkStart w:name="z35062" w:id="14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08"/>
    <w:bookmarkStart w:name="z35063" w:id="14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09"/>
    <w:bookmarkStart w:name="z35064" w:id="14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610"/>
    <w:bookmarkStart w:name="z35065" w:id="14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611"/>
    <w:bookmarkStart w:name="z35066" w:id="14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12"/>
    <w:bookmarkStart w:name="z35067" w:id="14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13"/>
    <w:bookmarkStart w:name="z35068" w:id="14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14"/>
    <w:bookmarkStart w:name="z35069" w:id="14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15"/>
    <w:bookmarkStart w:name="z35070" w:id="14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16"/>
    <w:bookmarkStart w:name="z35071" w:id="14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617"/>
    <w:bookmarkStart w:name="z35072" w:id="14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618"/>
    <w:bookmarkStart w:name="z35073" w:id="14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619"/>
    <w:bookmarkStart w:name="z35074" w:id="14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620"/>
    <w:bookmarkStart w:name="z35075" w:id="14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621"/>
    <w:bookmarkStart w:name="z35076" w:id="14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622"/>
    <w:bookmarkStart w:name="z35077" w:id="14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623"/>
    <w:bookmarkStart w:name="z35078" w:id="14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6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079" w:id="146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Сноска. Приложение 163 -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081" w:id="14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626"/>
    <w:bookmarkStart w:name="z35082" w:id="14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83" w:id="14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628"/>
    <w:bookmarkStart w:name="z35084" w:id="14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629"/>
    <w:bookmarkStart w:name="z35085" w:id="14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630"/>
    <w:bookmarkStart w:name="z35086" w:id="14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631"/>
    <w:bookmarkStart w:name="z35087" w:id="14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632"/>
    <w:bookmarkStart w:name="z35088" w:id="14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633"/>
    <w:bookmarkStart w:name="z35089" w:id="14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6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90" w:id="14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Алматинского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91" w:id="14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636"/>
    <w:bookmarkStart w:name="z35092" w:id="14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637"/>
    <w:bookmarkStart w:name="z35093" w:id="14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638"/>
    <w:bookmarkStart w:name="z35094" w:id="14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639"/>
    <w:bookmarkStart w:name="z35095" w:id="14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640"/>
    <w:bookmarkStart w:name="z35096" w:id="14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641"/>
    <w:bookmarkStart w:name="z35097" w:id="14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642"/>
    <w:bookmarkStart w:name="z35098" w:id="14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643"/>
    <w:bookmarkStart w:name="z35099" w:id="14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644"/>
    <w:bookmarkStart w:name="z35100" w:id="14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645"/>
    <w:bookmarkStart w:name="z35101" w:id="14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646"/>
    <w:bookmarkStart w:name="z35102" w:id="14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647"/>
    <w:bookmarkStart w:name="z35103" w:id="14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648"/>
    <w:bookmarkStart w:name="z35104" w:id="14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649"/>
    <w:bookmarkStart w:name="z35105" w:id="14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650"/>
    <w:bookmarkStart w:name="z35106" w:id="14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651"/>
    <w:bookmarkStart w:name="z35107" w:id="14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652"/>
    <w:bookmarkStart w:name="z35108" w:id="14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653"/>
    <w:bookmarkStart w:name="z35109" w:id="14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654"/>
    <w:bookmarkStart w:name="z35110" w:id="14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655"/>
    <w:bookmarkStart w:name="z44596" w:id="14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656"/>
    <w:bookmarkStart w:name="z44597" w:id="14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657"/>
    <w:bookmarkStart w:name="z44598" w:id="14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658"/>
    <w:bookmarkStart w:name="z44599" w:id="14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659"/>
    <w:bookmarkStart w:name="z44600"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4" w:id="14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661"/>
    <w:bookmarkStart w:name="z47478" w:id="14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662"/>
    <w:bookmarkStart w:name="z47479" w:id="14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663"/>
    <w:bookmarkStart w:name="z44602" w:id="14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664"/>
    <w:bookmarkStart w:name="z47480" w:id="14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665"/>
    <w:bookmarkStart w:name="z44603" w:id="14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666"/>
    <w:bookmarkStart w:name="z44604" w:id="14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667"/>
    <w:bookmarkStart w:name="z44605" w:id="14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668"/>
    <w:bookmarkStart w:name="z44606" w:id="14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6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08" w:id="14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670"/>
    <w:bookmarkStart w:name="z44609" w:id="14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671"/>
    <w:bookmarkStart w:name="z44610" w:id="14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672"/>
    <w:bookmarkStart w:name="z44611" w:id="14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6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41" w:id="14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674"/>
    <w:bookmarkStart w:name="z35142" w:id="14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675"/>
    <w:bookmarkStart w:name="z35143" w:id="14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676"/>
    <w:bookmarkStart w:name="z35144" w:id="14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677"/>
    <w:bookmarkStart w:name="z35145" w:id="14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678"/>
    <w:bookmarkStart w:name="z35146" w:id="14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679"/>
    <w:bookmarkStart w:name="z35147" w:id="14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680"/>
    <w:bookmarkStart w:name="z35148" w:id="14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681"/>
    <w:bookmarkStart w:name="z35149" w:id="14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682"/>
    <w:bookmarkStart w:name="z35150" w:id="14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683"/>
    <w:bookmarkStart w:name="z47481" w:id="14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684"/>
    <w:bookmarkStart w:name="z35151" w:id="14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685"/>
    <w:bookmarkStart w:name="z35152" w:id="14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686"/>
    <w:bookmarkStart w:name="z35153" w:id="14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687"/>
    <w:bookmarkStart w:name="z47482" w:id="14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688"/>
    <w:bookmarkStart w:name="z35154" w:id="14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6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55" w:id="14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690"/>
    <w:bookmarkStart w:name="z35156" w:id="14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691"/>
    <w:bookmarkStart w:name="z35157" w:id="14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692"/>
    <w:bookmarkStart w:name="z35158" w:id="14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693"/>
    <w:bookmarkStart w:name="z35159" w:id="14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694"/>
    <w:bookmarkStart w:name="z35160" w:id="14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695"/>
    <w:bookmarkStart w:name="z35161" w:id="14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696"/>
    <w:bookmarkStart w:name="z35162" w:id="14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697"/>
    <w:bookmarkStart w:name="z35163" w:id="14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698"/>
    <w:bookmarkStart w:name="z35164" w:id="14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699"/>
    <w:bookmarkStart w:name="z35165" w:id="14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00"/>
    <w:bookmarkStart w:name="z35166" w:id="147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01"/>
    <w:bookmarkStart w:name="z35167" w:id="14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02"/>
    <w:bookmarkStart w:name="z35168" w:id="14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703"/>
    <w:bookmarkStart w:name="z35169" w:id="14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704"/>
    <w:bookmarkStart w:name="z35170" w:id="14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05"/>
    <w:bookmarkStart w:name="z35171" w:id="14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06"/>
    <w:bookmarkStart w:name="z35172" w:id="14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7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173" w:id="147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708"/>
    <w:p>
      <w:pPr>
        <w:spacing w:after="0"/>
        <w:ind w:left="0"/>
        <w:jc w:val="both"/>
      </w:pPr>
      <w:bookmarkStart w:name="z35174" w:id="14709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4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175" w:id="14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10"/>
    <w:bookmarkStart w:name="z35176" w:id="1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77" w:id="1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12"/>
    <w:bookmarkStart w:name="z35178" w:id="1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713"/>
    <w:bookmarkStart w:name="z35179" w:id="1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14"/>
    <w:bookmarkStart w:name="z35180" w:id="1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15"/>
    <w:bookmarkStart w:name="z35181" w:id="1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716"/>
    <w:bookmarkStart w:name="z35182" w:id="1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717"/>
    <w:bookmarkStart w:name="z35183" w:id="1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7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84" w:id="1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Байқоңыр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85" w:id="1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720"/>
    <w:bookmarkStart w:name="z35186" w:id="1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721"/>
    <w:bookmarkStart w:name="z35187" w:id="1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722"/>
    <w:bookmarkStart w:name="z35188" w:id="1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723"/>
    <w:bookmarkStart w:name="z35189" w:id="14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724"/>
    <w:bookmarkStart w:name="z35190" w:id="1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725"/>
    <w:bookmarkStart w:name="z35191" w:id="1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726"/>
    <w:bookmarkStart w:name="z35192" w:id="1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727"/>
    <w:bookmarkStart w:name="z35193" w:id="1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728"/>
    <w:bookmarkStart w:name="z35194" w:id="1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729"/>
    <w:bookmarkStart w:name="z35195" w:id="1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730"/>
    <w:bookmarkStart w:name="z35196" w:id="1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731"/>
    <w:bookmarkStart w:name="z35197" w:id="1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732"/>
    <w:bookmarkStart w:name="z35198" w:id="1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733"/>
    <w:bookmarkStart w:name="z35199" w:id="1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734"/>
    <w:bookmarkStart w:name="z35200" w:id="1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735"/>
    <w:bookmarkStart w:name="z35201" w:id="1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736"/>
    <w:bookmarkStart w:name="z35202" w:id="1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737"/>
    <w:bookmarkStart w:name="z35203" w:id="1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738"/>
    <w:bookmarkStart w:name="z35204" w:id="1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739"/>
    <w:bookmarkStart w:name="z44614" w:id="1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740"/>
    <w:bookmarkStart w:name="z44615" w:id="1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741"/>
    <w:bookmarkStart w:name="z44616" w:id="1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742"/>
    <w:bookmarkStart w:name="z44617" w:id="1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743"/>
    <w:bookmarkStart w:name="z44618"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5" w:id="1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745"/>
    <w:bookmarkStart w:name="z47483" w:id="1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746"/>
    <w:bookmarkStart w:name="z47484" w:id="1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747"/>
    <w:bookmarkStart w:name="z44620" w:id="1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748"/>
    <w:bookmarkStart w:name="z47485" w:id="1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749"/>
    <w:bookmarkStart w:name="z44621" w:id="1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750"/>
    <w:bookmarkStart w:name="z44622" w:id="1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751"/>
    <w:bookmarkStart w:name="z44623" w:id="1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752"/>
    <w:bookmarkStart w:name="z44624" w:id="1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7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26" w:id="1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754"/>
    <w:bookmarkStart w:name="z44627" w:id="1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755"/>
    <w:bookmarkStart w:name="z44628" w:id="1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756"/>
    <w:bookmarkStart w:name="z44629" w:id="1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7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35" w:id="1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758"/>
    <w:bookmarkStart w:name="z35236" w:id="1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759"/>
    <w:bookmarkStart w:name="z35237" w:id="1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760"/>
    <w:bookmarkStart w:name="z35238" w:id="1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761"/>
    <w:bookmarkStart w:name="z35239" w:id="1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762"/>
    <w:bookmarkStart w:name="z35240" w:id="1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763"/>
    <w:bookmarkStart w:name="z35241" w:id="1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764"/>
    <w:bookmarkStart w:name="z35242" w:id="1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765"/>
    <w:bookmarkStart w:name="z35243" w:id="1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766"/>
    <w:bookmarkStart w:name="z35244" w:id="1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767"/>
    <w:bookmarkStart w:name="z47486" w:id="1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768"/>
    <w:bookmarkStart w:name="z35245" w:id="1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769"/>
    <w:bookmarkStart w:name="z35246" w:id="1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770"/>
    <w:bookmarkStart w:name="z35247" w:id="1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771"/>
    <w:bookmarkStart w:name="z47487" w:id="1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772"/>
    <w:bookmarkStart w:name="z35248" w:id="1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7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49" w:id="14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774"/>
    <w:bookmarkStart w:name="z35250" w:id="1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775"/>
    <w:bookmarkStart w:name="z35251" w:id="1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776"/>
    <w:bookmarkStart w:name="z35252" w:id="1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777"/>
    <w:bookmarkStart w:name="z35253" w:id="1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778"/>
    <w:bookmarkStart w:name="z35254" w:id="1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779"/>
    <w:bookmarkStart w:name="z35255" w:id="1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780"/>
    <w:bookmarkStart w:name="z35256" w:id="1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781"/>
    <w:bookmarkStart w:name="z35257" w:id="1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782"/>
    <w:bookmarkStart w:name="z35258" w:id="1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783"/>
    <w:bookmarkStart w:name="z35259" w:id="1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784"/>
    <w:bookmarkStart w:name="z35260" w:id="14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785"/>
    <w:bookmarkStart w:name="z35261" w:id="1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786"/>
    <w:bookmarkStart w:name="z35262" w:id="1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787"/>
    <w:bookmarkStart w:name="z35263" w:id="1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788"/>
    <w:bookmarkStart w:name="z35264" w:id="1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789"/>
    <w:bookmarkStart w:name="z35265" w:id="147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790"/>
    <w:bookmarkStart w:name="z35266" w:id="1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267" w:id="14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792"/>
    <w:p>
      <w:pPr>
        <w:spacing w:after="0"/>
        <w:ind w:left="0"/>
        <w:jc w:val="both"/>
      </w:pPr>
      <w:bookmarkStart w:name="z35268" w:id="14793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269" w:id="14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794"/>
    <w:bookmarkStart w:name="z35270" w:id="1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1" w:id="1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796"/>
    <w:bookmarkStart w:name="z35272" w:id="1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797"/>
    <w:bookmarkStart w:name="z35273" w:id="1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798"/>
    <w:bookmarkStart w:name="z35274" w:id="1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799"/>
    <w:bookmarkStart w:name="z35275" w:id="1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00"/>
    <w:bookmarkStart w:name="z35276" w:id="1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01"/>
    <w:bookmarkStart w:name="z35277" w:id="1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Есиль, улица Достык, 13/3.</w:t>
      </w:r>
    </w:p>
    <w:bookmarkEnd w:id="148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8" w:id="1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Есильского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79" w:id="1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804"/>
    <w:bookmarkStart w:name="z35280" w:id="1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805"/>
    <w:bookmarkStart w:name="z35281" w:id="1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806"/>
    <w:bookmarkStart w:name="z35282" w:id="1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807"/>
    <w:bookmarkStart w:name="z35283" w:id="14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808"/>
    <w:bookmarkStart w:name="z35284" w:id="1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809"/>
    <w:bookmarkStart w:name="z35285" w:id="1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810"/>
    <w:bookmarkStart w:name="z35286" w:id="1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811"/>
    <w:bookmarkStart w:name="z35287" w:id="1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12"/>
    <w:bookmarkStart w:name="z35288" w:id="1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13"/>
    <w:bookmarkStart w:name="z35289" w:id="1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14"/>
    <w:bookmarkStart w:name="z35290" w:id="1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15"/>
    <w:bookmarkStart w:name="z35291" w:id="1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16"/>
    <w:bookmarkStart w:name="z35292" w:id="1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817"/>
    <w:bookmarkStart w:name="z35293" w:id="1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818"/>
    <w:bookmarkStart w:name="z35294" w:id="1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819"/>
    <w:bookmarkStart w:name="z35295" w:id="1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820"/>
    <w:bookmarkStart w:name="z35296" w:id="1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821"/>
    <w:bookmarkStart w:name="z35297" w:id="1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822"/>
    <w:bookmarkStart w:name="z35298" w:id="1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823"/>
    <w:bookmarkStart w:name="z44632" w:id="1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824"/>
    <w:bookmarkStart w:name="z44633" w:id="1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825"/>
    <w:bookmarkStart w:name="z44634" w:id="1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826"/>
    <w:bookmarkStart w:name="z44635" w:id="1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827"/>
    <w:bookmarkStart w:name="z44636"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6" w:id="14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829"/>
    <w:bookmarkStart w:name="z47488" w:id="14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830"/>
    <w:bookmarkStart w:name="z47489" w:id="14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831"/>
    <w:bookmarkStart w:name="z44638" w:id="14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832"/>
    <w:bookmarkStart w:name="z47490" w:id="14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833"/>
    <w:bookmarkStart w:name="z44639" w:id="14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834"/>
    <w:bookmarkStart w:name="z44640" w:id="14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835"/>
    <w:bookmarkStart w:name="z44641" w:id="14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836"/>
    <w:bookmarkStart w:name="z44642" w:id="14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8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44" w:id="14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4838"/>
    <w:bookmarkStart w:name="z44645" w:id="14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839"/>
    <w:bookmarkStart w:name="z44646" w:id="14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840"/>
    <w:bookmarkStart w:name="z44647" w:id="14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48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29" w:id="14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842"/>
    <w:bookmarkStart w:name="z35330" w:id="14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4843"/>
    <w:bookmarkStart w:name="z35331" w:id="14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4844"/>
    <w:bookmarkStart w:name="z35332" w:id="14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845"/>
    <w:bookmarkStart w:name="z35333" w:id="1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4846"/>
    <w:bookmarkStart w:name="z35334" w:id="1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847"/>
    <w:bookmarkStart w:name="z35335" w:id="1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4848"/>
    <w:bookmarkStart w:name="z35336" w:id="1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849"/>
    <w:bookmarkStart w:name="z35337" w:id="1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4850"/>
    <w:bookmarkStart w:name="z35338" w:id="1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851"/>
    <w:bookmarkStart w:name="z47491" w:id="1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4852"/>
    <w:bookmarkStart w:name="z35339" w:id="1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4853"/>
    <w:bookmarkStart w:name="z35340" w:id="1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4854"/>
    <w:bookmarkStart w:name="z35341" w:id="1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855"/>
    <w:bookmarkStart w:name="z47492" w:id="1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856"/>
    <w:bookmarkStart w:name="z35342" w:id="1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48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43" w:id="14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858"/>
    <w:bookmarkStart w:name="z35344" w:id="1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859"/>
    <w:bookmarkStart w:name="z35345" w:id="1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860"/>
    <w:bookmarkStart w:name="z35346" w:id="1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861"/>
    <w:bookmarkStart w:name="z35347" w:id="1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862"/>
    <w:bookmarkStart w:name="z35348" w:id="1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863"/>
    <w:bookmarkStart w:name="z35349" w:id="1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864"/>
    <w:bookmarkStart w:name="z35350" w:id="1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865"/>
    <w:bookmarkStart w:name="z35351" w:id="1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866"/>
    <w:bookmarkStart w:name="z35352" w:id="1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867"/>
    <w:bookmarkStart w:name="z35353" w:id="1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868"/>
    <w:bookmarkStart w:name="z35354" w:id="148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869"/>
    <w:bookmarkStart w:name="z35355" w:id="1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870"/>
    <w:bookmarkStart w:name="z35356" w:id="1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871"/>
    <w:bookmarkStart w:name="z35357" w:id="1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872"/>
    <w:bookmarkStart w:name="z35358" w:id="1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873"/>
    <w:bookmarkStart w:name="z35359" w:id="14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874"/>
    <w:bookmarkStart w:name="z35360" w:id="1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48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5823" w:id="148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</w:t>
      </w:r>
      <w:r>
        <w:br/>
      </w:r>
      <w:r>
        <w:rPr>
          <w:rFonts w:ascii="Times New Roman"/>
          <w:b/>
          <w:i w:val="false"/>
          <w:color w:val="000000"/>
        </w:rPr>
        <w:t>республиканского государственного учреждения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165-1 в соответствии с приказом Председателя Комитета санитарно-эпидемиологического контроля Министерства здравоохранения РК от 25.05.2023 </w:t>
      </w:r>
      <w:r>
        <w:rPr>
          <w:rFonts w:ascii="Times New Roman"/>
          <w:b w:val="false"/>
          <w:i w:val="false"/>
          <w:color w:val="ff0000"/>
          <w:sz w:val="28"/>
        </w:rPr>
        <w:t>№ 57-НҚ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5824" w:id="148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877"/>
    <w:bookmarkStart w:name="z45825" w:id="1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878"/>
    <w:bookmarkStart w:name="z45826" w:id="1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879"/>
    <w:bookmarkStart w:name="z45827" w:id="1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880"/>
    <w:bookmarkStart w:name="z45828" w:id="14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881"/>
    <w:bookmarkStart w:name="z45829" w:id="1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882"/>
    <w:bookmarkStart w:name="z45830" w:id="1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883"/>
    <w:bookmarkStart w:name="z45831" w:id="1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884"/>
    <w:bookmarkStart w:name="z45832" w:id="1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885"/>
    <w:bookmarkStart w:name="z45833" w:id="1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Нұра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886"/>
    <w:bookmarkStart w:name="z45834" w:id="1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887"/>
    <w:bookmarkStart w:name="z45835" w:id="1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888"/>
    <w:bookmarkStart w:name="z45836" w:id="1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889"/>
    <w:bookmarkStart w:name="z45837" w:id="1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890"/>
    <w:bookmarkStart w:name="z45838" w:id="14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891"/>
    <w:bookmarkStart w:name="z45839" w:id="1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892"/>
    <w:bookmarkStart w:name="z45840" w:id="1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893"/>
    <w:bookmarkStart w:name="z45841" w:id="14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894"/>
    <w:bookmarkStart w:name="z45842" w:id="1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895"/>
    <w:bookmarkStart w:name="z45843" w:id="14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896"/>
    <w:bookmarkStart w:name="z45844" w:id="1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897"/>
    <w:bookmarkStart w:name="z45845" w:id="1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898"/>
    <w:bookmarkStart w:name="z45846" w:id="1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899"/>
    <w:bookmarkStart w:name="z45847" w:id="1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00"/>
    <w:bookmarkStart w:name="z45848" w:id="1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01"/>
    <w:bookmarkStart w:name="z45849" w:id="14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02"/>
    <w:bookmarkStart w:name="z45850" w:id="1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03"/>
    <w:bookmarkStart w:name="z45851" w:id="1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04"/>
    <w:bookmarkStart w:name="z45852" w:id="1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05"/>
    <w:bookmarkStart w:name="z45853" w:id="1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906"/>
    <w:bookmarkStart w:name="z45854" w:id="1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07"/>
    <w:bookmarkStart w:name="z45855" w:id="1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08"/>
    <w:bookmarkStart w:name="z45856" w:id="1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09"/>
    <w:bookmarkStart w:name="z45857" w:id="1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10"/>
    <w:bookmarkStart w:name="z45858"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7" w:id="1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912"/>
    <w:bookmarkStart w:name="z47493" w:id="1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913"/>
    <w:bookmarkStart w:name="z47494" w:id="1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914"/>
    <w:bookmarkStart w:name="z45860" w:id="1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4915"/>
    <w:bookmarkStart w:name="z47495" w:id="1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916"/>
    <w:bookmarkStart w:name="z45861" w:id="1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4917"/>
    <w:bookmarkStart w:name="z45862" w:id="1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4918"/>
    <w:bookmarkStart w:name="z45863" w:id="1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4919"/>
    <w:bookmarkStart w:name="z45864" w:id="1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4920"/>
    <w:bookmarkStart w:name="z45865" w:id="1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медицинских отходов по степени их воздействия на человека и окружающую среду;</w:t>
      </w:r>
    </w:p>
    <w:bookmarkEnd w:id="14921"/>
    <w:bookmarkStart w:name="z45866" w:id="1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4922"/>
    <w:bookmarkStart w:name="z45867" w:id="1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4923"/>
    <w:bookmarkStart w:name="z45868" w:id="1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149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71" w:id="1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4925"/>
    <w:bookmarkStart w:name="z45872" w:id="1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14926"/>
    <w:bookmarkStart w:name="z45873" w:id="1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4927"/>
    <w:bookmarkStart w:name="z45874" w:id="1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4928"/>
    <w:bookmarkStart w:name="z45875" w:id="1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4929"/>
    <w:bookmarkStart w:name="z45876" w:id="1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4930"/>
    <w:bookmarkStart w:name="z45877" w:id="1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4931"/>
    <w:bookmarkStart w:name="z45878" w:id="1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4932"/>
    <w:bookmarkStart w:name="z45879" w:id="1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14933"/>
    <w:bookmarkStart w:name="z45880" w:id="1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4934"/>
    <w:bookmarkStart w:name="z47496" w:id="1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14935"/>
    <w:bookmarkStart w:name="z45881" w:id="1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14936"/>
    <w:bookmarkStart w:name="z45882" w:id="1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4937"/>
    <w:bookmarkStart w:name="z45883" w:id="1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4938"/>
    <w:bookmarkStart w:name="z47497" w:id="1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4939"/>
    <w:bookmarkStart w:name="z45884" w:id="1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законами, актами Президента и Правительства Республики Казахстан.</w:t>
      </w:r>
    </w:p>
    <w:bookmarkEnd w:id="149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85" w:id="149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4941"/>
    <w:bookmarkStart w:name="z45886" w:id="1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4942"/>
    <w:bookmarkStart w:name="z45887" w:id="1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4943"/>
    <w:bookmarkStart w:name="z45888" w:id="1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4944"/>
    <w:bookmarkStart w:name="z45889" w:id="1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4945"/>
    <w:bookmarkStart w:name="z45890" w:id="1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4946"/>
    <w:bookmarkStart w:name="z45891" w:id="1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4947"/>
    <w:bookmarkStart w:name="z45892" w:id="1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4948"/>
    <w:bookmarkStart w:name="z45893" w:id="1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4949"/>
    <w:bookmarkStart w:name="z45894" w:id="1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4950"/>
    <w:bookmarkStart w:name="z45895" w:id="1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4951"/>
    <w:bookmarkStart w:name="z45896" w:id="14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4952"/>
    <w:bookmarkStart w:name="z45897" w:id="1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4953"/>
    <w:bookmarkStart w:name="z45898" w:id="1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4954"/>
    <w:bookmarkStart w:name="z45899" w:id="1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4955"/>
    <w:bookmarkStart w:name="z45900" w:id="1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4956"/>
    <w:bookmarkStart w:name="z45901" w:id="149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1-НҚ</w:t>
            </w:r>
          </w:p>
        </w:tc>
      </w:tr>
    </w:tbl>
    <w:bookmarkStart w:name="z46558" w:id="14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165-2 в соответствии с приказом Председателя Комитета санитарно-эпидемиологического контроля Министерства здравоохранения РК от 05.12.2024 </w:t>
      </w:r>
      <w:r>
        <w:rPr>
          <w:rFonts w:ascii="Times New Roman"/>
          <w:b w:val="false"/>
          <w:i w:val="false"/>
          <w:color w:val="ff0000"/>
          <w:sz w:val="28"/>
        </w:rPr>
        <w:t>№ 126-НҚ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559" w:id="14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959"/>
    <w:bookmarkStart w:name="z46560" w:id="1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4960"/>
    <w:bookmarkStart w:name="z46561" w:id="1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4961"/>
    <w:bookmarkStart w:name="z46562" w:id="1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4962"/>
    <w:bookmarkStart w:name="z46563" w:id="1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4963"/>
    <w:bookmarkStart w:name="z46564" w:id="1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4964"/>
    <w:bookmarkStart w:name="z46565" w:id="1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4965"/>
    <w:bookmarkStart w:name="z46566" w:id="1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4966"/>
    <w:bookmarkStart w:name="z46567" w:id="14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4967"/>
    <w:bookmarkStart w:name="z46568" w:id="14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Сарайшық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4968"/>
    <w:bookmarkStart w:name="z46569" w:id="14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4969"/>
    <w:bookmarkStart w:name="z46570" w:id="14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4970"/>
    <w:bookmarkStart w:name="z46571" w:id="14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4971"/>
    <w:bookmarkStart w:name="z46572" w:id="14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4972"/>
    <w:bookmarkStart w:name="z46573" w:id="149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4973"/>
    <w:bookmarkStart w:name="z46574" w:id="14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4974"/>
    <w:bookmarkStart w:name="z46575" w:id="14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4975"/>
    <w:bookmarkStart w:name="z46576" w:id="14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4976"/>
    <w:bookmarkStart w:name="z46577" w:id="14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4977"/>
    <w:bookmarkStart w:name="z46578" w:id="14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4978"/>
    <w:bookmarkStart w:name="z46579" w:id="14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4979"/>
    <w:bookmarkStart w:name="z46580" w:id="14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4980"/>
    <w:bookmarkStart w:name="z46581" w:id="14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4981"/>
    <w:bookmarkStart w:name="z46582" w:id="14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4982"/>
    <w:bookmarkStart w:name="z46583" w:id="14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4983"/>
    <w:bookmarkStart w:name="z46584" w:id="14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4984"/>
    <w:bookmarkStart w:name="z46585" w:id="14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4985"/>
    <w:bookmarkStart w:name="z46586" w:id="14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4986"/>
    <w:bookmarkStart w:name="z46587" w:id="14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4987"/>
    <w:bookmarkStart w:name="z46588" w:id="14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4988"/>
    <w:bookmarkStart w:name="z46589" w:id="14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4989"/>
    <w:bookmarkStart w:name="z46590" w:id="14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4990"/>
    <w:bookmarkStart w:name="z46591" w:id="14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4991"/>
    <w:bookmarkStart w:name="z46592" w:id="14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4992"/>
    <w:bookmarkStart w:name="z46593" w:id="14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4993"/>
    <w:bookmarkStart w:name="z46594" w:id="14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End w:id="14994"/>
    <w:bookmarkStart w:name="z47498" w:id="14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4995"/>
    <w:bookmarkStart w:name="z47499" w:id="14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4996"/>
    <w:bookmarkStart w:name="z46595" w:id="14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4997"/>
    <w:bookmarkStart w:name="z47500" w:id="14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4998"/>
    <w:bookmarkStart w:name="z46596" w:id="14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осуществление санитарно-эпидемиологического мониторинга;</w:t>
      </w:r>
    </w:p>
    <w:bookmarkEnd w:id="14999"/>
    <w:bookmarkStart w:name="z46597" w:id="15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учет и мониторинг в области биологической безопасности в пределах компетенции;</w:t>
      </w:r>
    </w:p>
    <w:bookmarkEnd w:id="15000"/>
    <w:bookmarkStart w:name="z46598" w:id="15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проведение профилактических мероприятий в области биологической безопасности в пределах компетенции;</w:t>
      </w:r>
    </w:p>
    <w:bookmarkEnd w:id="15001"/>
    <w:bookmarkStart w:name="z46599" w:id="15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02"/>
    <w:bookmarkStart w:name="z46600" w:id="15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обеспечение ведомственных статистических наблюдений в сфере санитарно-эпидемиологического благополучия населения;</w:t>
      </w:r>
    </w:p>
    <w:bookmarkEnd w:id="15003"/>
    <w:bookmarkStart w:name="z46601" w:id="15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004"/>
    <w:bookmarkStart w:name="z46602" w:id="15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05"/>
    <w:bookmarkStart w:name="z46603" w:id="15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06"/>
    <w:bookmarkStart w:name="z46604" w:id="15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07" w:id="15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08"/>
    <w:bookmarkStart w:name="z46608" w:id="15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09"/>
    <w:bookmarkStart w:name="z46609" w:id="15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10"/>
    <w:bookmarkStart w:name="z46610" w:id="15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011"/>
    <w:bookmarkStart w:name="z46611" w:id="15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012"/>
    <w:bookmarkStart w:name="z46612" w:id="15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013"/>
    <w:bookmarkStart w:name="z46613" w:id="15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014"/>
    <w:bookmarkStart w:name="z46614" w:id="15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015"/>
    <w:bookmarkStart w:name="z46615" w:id="15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016"/>
    <w:bookmarkStart w:name="z46616" w:id="15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017"/>
    <w:bookmarkStart w:name="z47501" w:id="15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018"/>
    <w:bookmarkStart w:name="z46617" w:id="15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019"/>
    <w:bookmarkStart w:name="z46618" w:id="15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020"/>
    <w:bookmarkStart w:name="z46619" w:id="15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021"/>
    <w:bookmarkStart w:name="z47502" w:id="15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022"/>
    <w:bookmarkStart w:name="z46620" w:id="15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21" w:id="15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024"/>
    <w:bookmarkStart w:name="z46622" w:id="15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025"/>
    <w:bookmarkStart w:name="z46623" w:id="15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026"/>
    <w:bookmarkStart w:name="z46624" w:id="15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заместителя, который назначается на должность и освобождается от должности в соответствии с законодательством Республики Казахстан.</w:t>
      </w:r>
    </w:p>
    <w:bookmarkEnd w:id="15027"/>
    <w:bookmarkStart w:name="z46625" w:id="15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028"/>
    <w:bookmarkStart w:name="z46626" w:id="15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029"/>
    <w:bookmarkStart w:name="z46627" w:id="15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030"/>
    <w:bookmarkStart w:name="z46628" w:id="15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031"/>
    <w:bookmarkStart w:name="z46629" w:id="15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032"/>
    <w:bookmarkStart w:name="z46630" w:id="15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033"/>
    <w:bookmarkStart w:name="z46631" w:id="15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своего заместителя в соответствии с действующим законодательством.</w:t>
      </w:r>
    </w:p>
    <w:bookmarkEnd w:id="15034"/>
    <w:bookmarkStart w:name="z46632" w:id="15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035"/>
    <w:bookmarkStart w:name="z46633" w:id="15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036"/>
    <w:bookmarkStart w:name="z46634" w:id="15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037"/>
    <w:bookmarkStart w:name="z46635" w:id="15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038"/>
    <w:bookmarkStart w:name="z46636" w:id="15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039"/>
    <w:bookmarkStart w:name="z46637" w:id="15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040"/>
    <w:bookmarkStart w:name="z46638" w:id="15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0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361" w:id="150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</w:t>
      </w:r>
    </w:p>
    <w:bookmarkEnd w:id="15042"/>
    <w:p>
      <w:pPr>
        <w:spacing w:after="0"/>
        <w:ind w:left="0"/>
        <w:jc w:val="both"/>
      </w:pPr>
      <w:bookmarkStart w:name="z35362" w:id="15043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ff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5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Сноска. Приложение 166 -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000000"/>
          <w:sz w:val="28"/>
        </w:rPr>
        <w:t>№ 115-НҚ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000000"/>
          <w:sz w:val="28"/>
        </w:rPr>
        <w:t>п.5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5363" w:id="150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044"/>
    <w:bookmarkStart w:name="z35364" w:id="15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0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65" w:id="15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046"/>
    <w:bookmarkStart w:name="z35366" w:id="15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047"/>
    <w:bookmarkStart w:name="z35367" w:id="15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048"/>
    <w:bookmarkStart w:name="z35368" w:id="15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049"/>
    <w:bookmarkStart w:name="z35369" w:id="15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050"/>
    <w:bookmarkStart w:name="z35370" w:id="15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051"/>
    <w:bookmarkStart w:name="z35371" w:id="15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010000, Республика Казахстан, город Астана, район Сарыарка, улица Желтоқсан, зд.46.</w:t>
      </w:r>
    </w:p>
    <w:bookmarkEnd w:id="150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00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2" w:id="15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Сарыаркинского района города Астаны Департамента санитарно-эпидемиологического контроля города Астаны Комитета санитарно-эпидемиологического контроля Министерства здравоохранения Республики Казахстан".</w:t>
      </w:r>
    </w:p>
    <w:bookmarkEnd w:id="150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73" w:id="15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054"/>
    <w:bookmarkStart w:name="z35374" w:id="15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055"/>
    <w:bookmarkStart w:name="z35375" w:id="15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056"/>
    <w:bookmarkStart w:name="z35376" w:id="15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057"/>
    <w:bookmarkStart w:name="z35377" w:id="15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058"/>
    <w:bookmarkStart w:name="z35378" w:id="15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059"/>
    <w:bookmarkStart w:name="z35379" w:id="15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060"/>
    <w:bookmarkStart w:name="z35380" w:id="15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061"/>
    <w:bookmarkStart w:name="z35381" w:id="15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062"/>
    <w:bookmarkStart w:name="z35382" w:id="15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063"/>
    <w:bookmarkStart w:name="z35383" w:id="15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064"/>
    <w:bookmarkStart w:name="z35384" w:id="15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065"/>
    <w:bookmarkStart w:name="z35385" w:id="15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066"/>
    <w:bookmarkStart w:name="z35386" w:id="15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067"/>
    <w:bookmarkStart w:name="z35387" w:id="15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068"/>
    <w:bookmarkStart w:name="z35388" w:id="15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069"/>
    <w:bookmarkStart w:name="z35389" w:id="15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070"/>
    <w:bookmarkStart w:name="z35390" w:id="15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071"/>
    <w:bookmarkStart w:name="z35391" w:id="15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072"/>
    <w:bookmarkStart w:name="z35392" w:id="15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073"/>
    <w:bookmarkStart w:name="z44650" w:id="15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074"/>
    <w:bookmarkStart w:name="z44651" w:id="15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075"/>
    <w:bookmarkStart w:name="z44652" w:id="15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076"/>
    <w:bookmarkStart w:name="z44653" w:id="15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077"/>
    <w:bookmarkStart w:name="z44654"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8" w:id="15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079"/>
    <w:bookmarkStart w:name="z47503" w:id="15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080"/>
    <w:bookmarkStart w:name="z47504" w:id="15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081"/>
    <w:bookmarkStart w:name="z44656" w:id="15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082"/>
    <w:bookmarkStart w:name="z47505" w:id="15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083"/>
    <w:bookmarkStart w:name="z44657" w:id="15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084"/>
    <w:bookmarkStart w:name="z44658" w:id="15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085"/>
    <w:bookmarkStart w:name="z44659" w:id="15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086"/>
    <w:bookmarkStart w:name="z44660" w:id="15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0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62" w:id="15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088"/>
    <w:bookmarkStart w:name="z44663" w:id="15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089"/>
    <w:bookmarkStart w:name="z44664" w:id="15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090"/>
    <w:bookmarkStart w:name="z44665" w:id="15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0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23" w:id="15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092"/>
    <w:bookmarkStart w:name="z35424" w:id="15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093"/>
    <w:bookmarkStart w:name="z35425" w:id="15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094"/>
    <w:bookmarkStart w:name="z35426" w:id="15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095"/>
    <w:bookmarkStart w:name="z35427" w:id="15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096"/>
    <w:bookmarkStart w:name="z35428" w:id="15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097"/>
    <w:bookmarkStart w:name="z35429" w:id="15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098"/>
    <w:bookmarkStart w:name="z35430" w:id="15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099"/>
    <w:bookmarkStart w:name="z35431" w:id="15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00"/>
    <w:bookmarkStart w:name="z35432" w:id="15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101"/>
    <w:bookmarkStart w:name="z47506" w:id="15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102"/>
    <w:bookmarkStart w:name="z35433" w:id="15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03"/>
    <w:bookmarkStart w:name="z35434" w:id="15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04"/>
    <w:bookmarkStart w:name="z35435" w:id="15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05"/>
    <w:bookmarkStart w:name="z47507" w:id="15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106"/>
    <w:bookmarkStart w:name="z35436" w:id="15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37" w:id="15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08"/>
    <w:bookmarkStart w:name="z35438" w:id="15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09"/>
    <w:bookmarkStart w:name="z35439" w:id="15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10"/>
    <w:bookmarkStart w:name="z35440" w:id="15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11"/>
    <w:bookmarkStart w:name="z35441" w:id="15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12"/>
    <w:bookmarkStart w:name="z35442" w:id="15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13"/>
    <w:bookmarkStart w:name="z35443" w:id="15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14"/>
    <w:bookmarkStart w:name="z35444" w:id="15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15"/>
    <w:bookmarkStart w:name="z35445" w:id="15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116"/>
    <w:bookmarkStart w:name="z35446" w:id="15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117"/>
    <w:bookmarkStart w:name="z35447" w:id="15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118"/>
    <w:bookmarkStart w:name="z35448" w:id="15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119"/>
    <w:bookmarkStart w:name="z35449" w:id="15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120"/>
    <w:bookmarkStart w:name="z35450" w:id="15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121"/>
    <w:bookmarkStart w:name="z35451" w:id="15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122"/>
    <w:bookmarkStart w:name="z35452" w:id="15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123"/>
    <w:bookmarkStart w:name="z35453" w:id="15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124"/>
    <w:bookmarkStart w:name="z35454" w:id="15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455" w:id="15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126"/>
    <w:bookmarkStart w:name="z35456" w:id="15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127"/>
    <w:bookmarkStart w:name="z35457" w:id="15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128"/>
    <w:bookmarkStart w:name="z35458" w:id="15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129"/>
    <w:bookmarkStart w:name="z35459" w:id="15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130"/>
    <w:bookmarkStart w:name="z35460" w:id="15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131"/>
    <w:bookmarkStart w:name="z35461" w:id="15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132"/>
    <w:bookmarkStart w:name="z35462" w:id="15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133"/>
    <w:bookmarkStart w:name="z35463" w:id="15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134"/>
    <w:bookmarkStart w:name="z35464" w:id="15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135"/>
    <w:bookmarkStart w:name="z35465" w:id="15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140700, Республика Казахстан, Павлодарская область, район Аққулы, село Аққулы, улица Амангельды, зд.43.</w:t>
      </w:r>
    </w:p>
    <w:bookmarkEnd w:id="15136"/>
    <w:bookmarkStart w:name="z35466" w:id="15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Аққулы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137"/>
    <w:bookmarkStart w:name="z35467" w:id="15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138"/>
    <w:bookmarkStart w:name="z35468" w:id="15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139"/>
    <w:bookmarkStart w:name="z35469" w:id="15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140"/>
    <w:bookmarkStart w:name="z35470" w:id="15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141"/>
    <w:bookmarkStart w:name="z35471" w:id="15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142"/>
    <w:bookmarkStart w:name="z35472" w:id="15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143"/>
    <w:bookmarkStart w:name="z35473" w:id="15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144"/>
    <w:bookmarkStart w:name="z35474" w:id="15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145"/>
    <w:bookmarkStart w:name="z35475" w:id="15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146"/>
    <w:bookmarkStart w:name="z35476" w:id="15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147"/>
    <w:bookmarkStart w:name="z35477" w:id="15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148"/>
    <w:bookmarkStart w:name="z35478" w:id="15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149"/>
    <w:bookmarkStart w:name="z35479" w:id="15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150"/>
    <w:bookmarkStart w:name="z35480" w:id="15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151"/>
    <w:bookmarkStart w:name="z35481" w:id="15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152"/>
    <w:bookmarkStart w:name="z35482" w:id="15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153"/>
    <w:bookmarkStart w:name="z35483" w:id="15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154"/>
    <w:bookmarkStart w:name="z35484" w:id="15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155"/>
    <w:bookmarkStart w:name="z35485" w:id="15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156"/>
    <w:bookmarkStart w:name="z35486" w:id="15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157"/>
    <w:bookmarkStart w:name="z44668" w:id="15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158"/>
    <w:bookmarkStart w:name="z44669" w:id="15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159"/>
    <w:bookmarkStart w:name="z44670" w:id="15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160"/>
    <w:bookmarkStart w:name="z44671" w:id="15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161"/>
    <w:bookmarkStart w:name="z44672"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89" w:id="15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163"/>
    <w:bookmarkStart w:name="z47508" w:id="15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164"/>
    <w:bookmarkStart w:name="z47509" w:id="15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165"/>
    <w:bookmarkStart w:name="z44674" w:id="15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166"/>
    <w:bookmarkStart w:name="z47510" w:id="15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167"/>
    <w:bookmarkStart w:name="z44675" w:id="15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168"/>
    <w:bookmarkStart w:name="z44676" w:id="15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169"/>
    <w:bookmarkStart w:name="z44677" w:id="15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170"/>
    <w:bookmarkStart w:name="z44678" w:id="15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80" w:id="15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172"/>
    <w:bookmarkStart w:name="z44681" w:id="15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173"/>
    <w:bookmarkStart w:name="z44682" w:id="15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174"/>
    <w:bookmarkStart w:name="z44683" w:id="15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17" w:id="15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176"/>
    <w:bookmarkStart w:name="z35518" w:id="15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177"/>
    <w:bookmarkStart w:name="z35519" w:id="15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178"/>
    <w:bookmarkStart w:name="z35520" w:id="15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179"/>
    <w:bookmarkStart w:name="z35521" w:id="15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180"/>
    <w:bookmarkStart w:name="z35522" w:id="15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181"/>
    <w:bookmarkStart w:name="z35523" w:id="15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182"/>
    <w:bookmarkStart w:name="z35524" w:id="15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183"/>
    <w:bookmarkStart w:name="z35525" w:id="15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184"/>
    <w:bookmarkStart w:name="z35526" w:id="15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185"/>
    <w:bookmarkStart w:name="z47511" w:id="15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186"/>
    <w:bookmarkStart w:name="z35527" w:id="15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187"/>
    <w:bookmarkStart w:name="z35528" w:id="15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188"/>
    <w:bookmarkStart w:name="z35529" w:id="15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189"/>
    <w:bookmarkStart w:name="z47512" w:id="15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190"/>
    <w:bookmarkStart w:name="z35530" w:id="15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31" w:id="15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192"/>
    <w:bookmarkStart w:name="z35532" w:id="15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193"/>
    <w:bookmarkStart w:name="z35533" w:id="15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194"/>
    <w:bookmarkStart w:name="z35534" w:id="15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195"/>
    <w:bookmarkStart w:name="z35535" w:id="15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196"/>
    <w:bookmarkStart w:name="z35536" w:id="15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197"/>
    <w:bookmarkStart w:name="z35537" w:id="15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198"/>
    <w:bookmarkStart w:name="z35538" w:id="15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199"/>
    <w:bookmarkStart w:name="z35539" w:id="15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00"/>
    <w:bookmarkStart w:name="z35540" w:id="15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01"/>
    <w:bookmarkStart w:name="z35541" w:id="15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02"/>
    <w:bookmarkStart w:name="z35542" w:id="15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03"/>
    <w:bookmarkStart w:name="z35543" w:id="15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04"/>
    <w:bookmarkStart w:name="z35544" w:id="15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05"/>
    <w:bookmarkStart w:name="z35545" w:id="15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06"/>
    <w:bookmarkStart w:name="z35546" w:id="15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07"/>
    <w:bookmarkStart w:name="z35547" w:id="15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08"/>
    <w:bookmarkStart w:name="z35548" w:id="15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549" w:id="15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210"/>
    <w:bookmarkStart w:name="z35550" w:id="15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11"/>
    <w:bookmarkStart w:name="z35551" w:id="15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12"/>
    <w:bookmarkStart w:name="z35552" w:id="15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13"/>
    <w:bookmarkStart w:name="z35553" w:id="15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14"/>
    <w:bookmarkStart w:name="z35554" w:id="15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15"/>
    <w:bookmarkStart w:name="z35555" w:id="15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216"/>
    <w:bookmarkStart w:name="z35556" w:id="15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217"/>
    <w:bookmarkStart w:name="z35557" w:id="15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218"/>
    <w:bookmarkStart w:name="z35558" w:id="15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219"/>
    <w:bookmarkStart w:name="z35559" w:id="15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140100, Республика Казахстан, Павлодарская область, город Аксу, улица Астана, зд.9.</w:t>
      </w:r>
    </w:p>
    <w:bookmarkEnd w:id="15220"/>
    <w:bookmarkStart w:name="z35560" w:id="15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"Аксуское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221"/>
    <w:bookmarkStart w:name="z35561" w:id="15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222"/>
    <w:bookmarkStart w:name="z35562" w:id="15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223"/>
    <w:bookmarkStart w:name="z35563" w:id="15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224"/>
    <w:bookmarkStart w:name="z35564" w:id="15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225"/>
    <w:bookmarkStart w:name="z35565" w:id="15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226"/>
    <w:bookmarkStart w:name="z35566" w:id="15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227"/>
    <w:bookmarkStart w:name="z35567" w:id="15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228"/>
    <w:bookmarkStart w:name="z35568" w:id="15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229"/>
    <w:bookmarkStart w:name="z35569" w:id="15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230"/>
    <w:bookmarkStart w:name="z35570" w:id="15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231"/>
    <w:bookmarkStart w:name="z35571" w:id="15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232"/>
    <w:bookmarkStart w:name="z35572" w:id="15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233"/>
    <w:bookmarkStart w:name="z35573" w:id="15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234"/>
    <w:bookmarkStart w:name="z35574" w:id="15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235"/>
    <w:bookmarkStart w:name="z35575" w:id="15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236"/>
    <w:bookmarkStart w:name="z35576" w:id="15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237"/>
    <w:bookmarkStart w:name="z35577" w:id="15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238"/>
    <w:bookmarkStart w:name="z35578" w:id="15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239"/>
    <w:bookmarkStart w:name="z35579" w:id="15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240"/>
    <w:bookmarkStart w:name="z35580" w:id="15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241"/>
    <w:bookmarkStart w:name="z44686" w:id="15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242"/>
    <w:bookmarkStart w:name="z44687" w:id="15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243"/>
    <w:bookmarkStart w:name="z44688" w:id="15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244"/>
    <w:bookmarkStart w:name="z44689" w:id="15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245"/>
    <w:bookmarkStart w:name="z44690"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0" w:id="15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247"/>
    <w:bookmarkStart w:name="z47513" w:id="15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248"/>
    <w:bookmarkStart w:name="z47514" w:id="15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249"/>
    <w:bookmarkStart w:name="z44692" w:id="15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250"/>
    <w:bookmarkStart w:name="z47515" w:id="15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251"/>
    <w:bookmarkStart w:name="z44693" w:id="15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252"/>
    <w:bookmarkStart w:name="z44694" w:id="15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253"/>
    <w:bookmarkStart w:name="z44695" w:id="15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254"/>
    <w:bookmarkStart w:name="z44696" w:id="15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98" w:id="15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256"/>
    <w:bookmarkStart w:name="z44699" w:id="15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257"/>
    <w:bookmarkStart w:name="z44700" w:id="15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258"/>
    <w:bookmarkStart w:name="z44701" w:id="15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11" w:id="15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260"/>
    <w:bookmarkStart w:name="z35612" w:id="15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261"/>
    <w:bookmarkStart w:name="z35613" w:id="15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262"/>
    <w:bookmarkStart w:name="z35614" w:id="15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263"/>
    <w:bookmarkStart w:name="z35615" w:id="15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264"/>
    <w:bookmarkStart w:name="z35616" w:id="15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265"/>
    <w:bookmarkStart w:name="z35617" w:id="15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266"/>
    <w:bookmarkStart w:name="z35618" w:id="15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267"/>
    <w:bookmarkStart w:name="z35619" w:id="15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268"/>
    <w:bookmarkStart w:name="z35620" w:id="15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269"/>
    <w:bookmarkStart w:name="z47516" w:id="15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270"/>
    <w:bookmarkStart w:name="z35621" w:id="15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271"/>
    <w:bookmarkStart w:name="z35622" w:id="15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272"/>
    <w:bookmarkStart w:name="z35623" w:id="15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273"/>
    <w:bookmarkStart w:name="z47517" w:id="15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274"/>
    <w:bookmarkStart w:name="z35624" w:id="15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25" w:id="15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276"/>
    <w:bookmarkStart w:name="z35626" w:id="15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277"/>
    <w:bookmarkStart w:name="z35627" w:id="15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278"/>
    <w:bookmarkStart w:name="z35628" w:id="15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279"/>
    <w:bookmarkStart w:name="z35629" w:id="15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280"/>
    <w:bookmarkStart w:name="z35630" w:id="15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281"/>
    <w:bookmarkStart w:name="z35631" w:id="15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282"/>
    <w:bookmarkStart w:name="z35632" w:id="15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283"/>
    <w:bookmarkStart w:name="z35633" w:id="15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284"/>
    <w:bookmarkStart w:name="z35634" w:id="15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285"/>
    <w:bookmarkStart w:name="z35635" w:id="15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286"/>
    <w:bookmarkStart w:name="z35636" w:id="15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287"/>
    <w:bookmarkStart w:name="z35637" w:id="15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288"/>
    <w:bookmarkStart w:name="z35638" w:id="15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289"/>
    <w:bookmarkStart w:name="z35639" w:id="15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290"/>
    <w:bookmarkStart w:name="z35640" w:id="15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291"/>
    <w:bookmarkStart w:name="z35641" w:id="15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292"/>
    <w:bookmarkStart w:name="z35642" w:id="15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2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643" w:id="15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294"/>
    <w:bookmarkStart w:name="z35644" w:id="15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169 -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295"/>
    <w:bookmarkStart w:name="z35645" w:id="15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296"/>
    <w:bookmarkStart w:name="z35646" w:id="15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297"/>
    <w:bookmarkStart w:name="z35647" w:id="15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298"/>
    <w:bookmarkStart w:name="z35648" w:id="15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299"/>
    <w:bookmarkStart w:name="z35649" w:id="15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00"/>
    <w:bookmarkStart w:name="z35650" w:id="15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01"/>
    <w:bookmarkStart w:name="z35651" w:id="15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02"/>
    <w:bookmarkStart w:name="z35652" w:id="15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03"/>
    <w:bookmarkStart w:name="z35653" w:id="15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140200, Республика Казахстан, Павлодарская область, Актогайский район, село Актогай, ул.Махмета Каирбаева, д.103.</w:t>
      </w:r>
    </w:p>
    <w:bookmarkEnd w:id="15304"/>
    <w:bookmarkStart w:name="z35654" w:id="15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"Актогайское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305"/>
    <w:bookmarkStart w:name="z35655" w:id="15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06"/>
    <w:bookmarkStart w:name="z35656" w:id="15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07"/>
    <w:bookmarkStart w:name="z35657" w:id="15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08"/>
    <w:bookmarkStart w:name="z35658" w:id="15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09"/>
    <w:bookmarkStart w:name="z35659" w:id="15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10"/>
    <w:bookmarkStart w:name="z35660" w:id="15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11"/>
    <w:bookmarkStart w:name="z35661" w:id="15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12"/>
    <w:bookmarkStart w:name="z35662" w:id="15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13"/>
    <w:bookmarkStart w:name="z35663" w:id="15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14"/>
    <w:bookmarkStart w:name="z35664" w:id="15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15"/>
    <w:bookmarkStart w:name="z35665" w:id="15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316"/>
    <w:bookmarkStart w:name="z35666" w:id="15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317"/>
    <w:bookmarkStart w:name="z35667" w:id="15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318"/>
    <w:bookmarkStart w:name="z35668" w:id="15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319"/>
    <w:bookmarkStart w:name="z35669" w:id="15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320"/>
    <w:bookmarkStart w:name="z35670" w:id="15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321"/>
    <w:bookmarkStart w:name="z35671" w:id="15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322"/>
    <w:bookmarkStart w:name="z35672" w:id="15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323"/>
    <w:bookmarkStart w:name="z35673" w:id="15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324"/>
    <w:bookmarkStart w:name="z35674" w:id="15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325"/>
    <w:bookmarkStart w:name="z44704" w:id="15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326"/>
    <w:bookmarkStart w:name="z44705" w:id="15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327"/>
    <w:bookmarkStart w:name="z44706" w:id="15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328"/>
    <w:bookmarkStart w:name="z44707" w:id="15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329"/>
    <w:bookmarkStart w:name="z44708"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1" w:id="15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331"/>
    <w:bookmarkStart w:name="z47518" w:id="15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332"/>
    <w:bookmarkStart w:name="z47519" w:id="15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333"/>
    <w:bookmarkStart w:name="z44710" w:id="15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334"/>
    <w:bookmarkStart w:name="z47520" w:id="15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335"/>
    <w:bookmarkStart w:name="z44711" w:id="15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336"/>
    <w:bookmarkStart w:name="z44712" w:id="15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337"/>
    <w:bookmarkStart w:name="z44713" w:id="15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338"/>
    <w:bookmarkStart w:name="z44714" w:id="15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16" w:id="15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340"/>
    <w:bookmarkStart w:name="z44717" w:id="15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341"/>
    <w:bookmarkStart w:name="z44718" w:id="15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342"/>
    <w:bookmarkStart w:name="z44719" w:id="15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3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05" w:id="15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344"/>
    <w:bookmarkStart w:name="z35706" w:id="15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345"/>
    <w:bookmarkStart w:name="z35707" w:id="15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346"/>
    <w:bookmarkStart w:name="z35708" w:id="15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347"/>
    <w:bookmarkStart w:name="z35709" w:id="15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348"/>
    <w:bookmarkStart w:name="z35710" w:id="15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349"/>
    <w:bookmarkStart w:name="z35711" w:id="15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350"/>
    <w:bookmarkStart w:name="z35712" w:id="15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351"/>
    <w:bookmarkStart w:name="z35713" w:id="15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352"/>
    <w:bookmarkStart w:name="z35714" w:id="15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353"/>
    <w:bookmarkStart w:name="z47521" w:id="15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354"/>
    <w:bookmarkStart w:name="z35715" w:id="15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355"/>
    <w:bookmarkStart w:name="z35716" w:id="15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356"/>
    <w:bookmarkStart w:name="z35717" w:id="15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357"/>
    <w:bookmarkStart w:name="z47522" w:id="15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358"/>
    <w:bookmarkStart w:name="z35718" w:id="15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19" w:id="15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360"/>
    <w:bookmarkStart w:name="z35720" w:id="15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361"/>
    <w:bookmarkStart w:name="z35721" w:id="15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362"/>
    <w:bookmarkStart w:name="z35722" w:id="15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363"/>
    <w:bookmarkStart w:name="z35723" w:id="15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364"/>
    <w:bookmarkStart w:name="z35724" w:id="15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365"/>
    <w:bookmarkStart w:name="z35725" w:id="15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366"/>
    <w:bookmarkStart w:name="z35726" w:id="15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367"/>
    <w:bookmarkStart w:name="z35727" w:id="15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368"/>
    <w:bookmarkStart w:name="z35728" w:id="15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369"/>
    <w:bookmarkStart w:name="z35729" w:id="15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370"/>
    <w:bookmarkStart w:name="z35730" w:id="15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371"/>
    <w:bookmarkStart w:name="z35731" w:id="15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372"/>
    <w:bookmarkStart w:name="z35732" w:id="15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373"/>
    <w:bookmarkStart w:name="z35733" w:id="15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374"/>
    <w:bookmarkStart w:name="z35734" w:id="15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375"/>
    <w:bookmarkStart w:name="z35735" w:id="15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376"/>
    <w:bookmarkStart w:name="z35736" w:id="15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3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737" w:id="15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378"/>
    <w:bookmarkStart w:name="z35738" w:id="15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379"/>
    <w:bookmarkStart w:name="z35739" w:id="15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380"/>
    <w:bookmarkStart w:name="z35740" w:id="15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381"/>
    <w:bookmarkStart w:name="z35741" w:id="15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382"/>
    <w:bookmarkStart w:name="z35742" w:id="15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383"/>
    <w:bookmarkStart w:name="z35743" w:id="15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384"/>
    <w:bookmarkStart w:name="z35744" w:id="15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385"/>
    <w:bookmarkStart w:name="z35745" w:id="15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386"/>
    <w:bookmarkStart w:name="z35746" w:id="15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387"/>
    <w:bookmarkStart w:name="z35747" w:id="15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140300, Республика Казахстан, Павлодарская область, Баянаульский район, Баянаульский сельский округ, село Баянаул, ул.Каныша Сатпаева, зд.2.</w:t>
      </w:r>
    </w:p>
    <w:bookmarkEnd w:id="15388"/>
    <w:bookmarkStart w:name="z35748" w:id="15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"Баянаульское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389"/>
    <w:bookmarkStart w:name="z35749" w:id="15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390"/>
    <w:bookmarkStart w:name="z35750" w:id="15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391"/>
    <w:bookmarkStart w:name="z35751" w:id="15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392"/>
    <w:bookmarkStart w:name="z35752" w:id="15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393"/>
    <w:bookmarkStart w:name="z35753" w:id="15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394"/>
    <w:bookmarkStart w:name="z35754" w:id="15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395"/>
    <w:bookmarkStart w:name="z35755" w:id="15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396"/>
    <w:bookmarkStart w:name="z35756" w:id="15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397"/>
    <w:bookmarkStart w:name="z35757" w:id="15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398"/>
    <w:bookmarkStart w:name="z35758" w:id="15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399"/>
    <w:bookmarkStart w:name="z35759" w:id="15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00"/>
    <w:bookmarkStart w:name="z35760" w:id="15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01"/>
    <w:bookmarkStart w:name="z35761" w:id="15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02"/>
    <w:bookmarkStart w:name="z35762" w:id="15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03"/>
    <w:bookmarkStart w:name="z35763" w:id="15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04"/>
    <w:bookmarkStart w:name="z35764" w:id="15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05"/>
    <w:bookmarkStart w:name="z35765" w:id="15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06"/>
    <w:bookmarkStart w:name="z35766" w:id="15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07"/>
    <w:bookmarkStart w:name="z35767" w:id="15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08"/>
    <w:bookmarkStart w:name="z35768" w:id="15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09"/>
    <w:bookmarkStart w:name="z44722" w:id="15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10"/>
    <w:bookmarkStart w:name="z44723" w:id="15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11"/>
    <w:bookmarkStart w:name="z44724" w:id="15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12"/>
    <w:bookmarkStart w:name="z44725" w:id="15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13"/>
    <w:bookmarkStart w:name="z44726"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2" w:id="15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415"/>
    <w:bookmarkStart w:name="z47523" w:id="15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416"/>
    <w:bookmarkStart w:name="z47524" w:id="15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417"/>
    <w:bookmarkStart w:name="z44728" w:id="15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418"/>
    <w:bookmarkStart w:name="z47525" w:id="15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419"/>
    <w:bookmarkStart w:name="z44729" w:id="15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420"/>
    <w:bookmarkStart w:name="z44730" w:id="15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421"/>
    <w:bookmarkStart w:name="z44731" w:id="15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422"/>
    <w:bookmarkStart w:name="z44732" w:id="15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4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34" w:id="15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424"/>
    <w:bookmarkStart w:name="z44735" w:id="15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425"/>
    <w:bookmarkStart w:name="z44736" w:id="15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426"/>
    <w:bookmarkStart w:name="z44737" w:id="15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4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799" w:id="15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428"/>
    <w:bookmarkStart w:name="z35800" w:id="15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429"/>
    <w:bookmarkStart w:name="z35801" w:id="15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430"/>
    <w:bookmarkStart w:name="z35802" w:id="15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431"/>
    <w:bookmarkStart w:name="z35803" w:id="15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432"/>
    <w:bookmarkStart w:name="z35804" w:id="15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433"/>
    <w:bookmarkStart w:name="z35805" w:id="15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434"/>
    <w:bookmarkStart w:name="z35806" w:id="15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435"/>
    <w:bookmarkStart w:name="z35807" w:id="15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436"/>
    <w:bookmarkStart w:name="z35808" w:id="15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437"/>
    <w:bookmarkStart w:name="z47526" w:id="15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438"/>
    <w:bookmarkStart w:name="z35809" w:id="15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439"/>
    <w:bookmarkStart w:name="z35810" w:id="15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440"/>
    <w:bookmarkStart w:name="z35811" w:id="15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441"/>
    <w:bookmarkStart w:name="z47527" w:id="15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442"/>
    <w:bookmarkStart w:name="z35812" w:id="15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13" w:id="15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444"/>
    <w:bookmarkStart w:name="z35814" w:id="15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445"/>
    <w:bookmarkStart w:name="z35815" w:id="15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446"/>
    <w:bookmarkStart w:name="z35816" w:id="15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447"/>
    <w:bookmarkStart w:name="z35817" w:id="15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448"/>
    <w:bookmarkStart w:name="z35818" w:id="15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449"/>
    <w:bookmarkStart w:name="z35819" w:id="15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450"/>
    <w:bookmarkStart w:name="z35820" w:id="15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451"/>
    <w:bookmarkStart w:name="z35821" w:id="15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452"/>
    <w:bookmarkStart w:name="z35822" w:id="15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453"/>
    <w:bookmarkStart w:name="z35823" w:id="15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454"/>
    <w:bookmarkStart w:name="z35824" w:id="15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455"/>
    <w:bookmarkStart w:name="z35825" w:id="15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456"/>
    <w:bookmarkStart w:name="z35826" w:id="15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457"/>
    <w:bookmarkStart w:name="z35827" w:id="15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458"/>
    <w:bookmarkStart w:name="z35828" w:id="15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459"/>
    <w:bookmarkStart w:name="z35829" w:id="15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460"/>
    <w:bookmarkStart w:name="z35830" w:id="15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4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831" w:id="15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462"/>
    <w:bookmarkStart w:name="z35832" w:id="15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463"/>
    <w:bookmarkStart w:name="z35833" w:id="15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464"/>
    <w:bookmarkStart w:name="z35834" w:id="15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465"/>
    <w:bookmarkStart w:name="z35835" w:id="15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466"/>
    <w:bookmarkStart w:name="z35836" w:id="15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467"/>
    <w:bookmarkStart w:name="z35837" w:id="15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468"/>
    <w:bookmarkStart w:name="z35838" w:id="15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469"/>
    <w:bookmarkStart w:name="z35839" w:id="15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470"/>
    <w:bookmarkStart w:name="z35840" w:id="15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471"/>
    <w:bookmarkStart w:name="z35841" w:id="15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141200, Республика Казахстан, Павлодарская область, город Экибастуз, ул. Әлия Молдағұлова, зд.81.</w:t>
      </w:r>
    </w:p>
    <w:bookmarkEnd w:id="15472"/>
    <w:bookmarkStart w:name="z35842" w:id="15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"Экибастузское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473"/>
    <w:bookmarkStart w:name="z35843" w:id="15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474"/>
    <w:bookmarkStart w:name="z35844" w:id="15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475"/>
    <w:bookmarkStart w:name="z35845" w:id="15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476"/>
    <w:bookmarkStart w:name="z35846" w:id="15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477"/>
    <w:bookmarkStart w:name="z35847" w:id="15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478"/>
    <w:bookmarkStart w:name="z35848" w:id="15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479"/>
    <w:bookmarkStart w:name="z35849" w:id="15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480"/>
    <w:bookmarkStart w:name="z35850" w:id="15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481"/>
    <w:bookmarkStart w:name="z35851" w:id="15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482"/>
    <w:bookmarkStart w:name="z35852" w:id="15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483"/>
    <w:bookmarkStart w:name="z35853" w:id="15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484"/>
    <w:bookmarkStart w:name="z35854" w:id="15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485"/>
    <w:bookmarkStart w:name="z35855" w:id="15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486"/>
    <w:bookmarkStart w:name="z35856" w:id="15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487"/>
    <w:bookmarkStart w:name="z35857" w:id="15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488"/>
    <w:bookmarkStart w:name="z35858" w:id="15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489"/>
    <w:bookmarkStart w:name="z35859" w:id="15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490"/>
    <w:bookmarkStart w:name="z35860" w:id="15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491"/>
    <w:bookmarkStart w:name="z35861" w:id="15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492"/>
    <w:bookmarkStart w:name="z35862" w:id="15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493"/>
    <w:bookmarkStart w:name="z44740" w:id="15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494"/>
    <w:bookmarkStart w:name="z44741" w:id="15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495"/>
    <w:bookmarkStart w:name="z44742" w:id="15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496"/>
    <w:bookmarkStart w:name="z44743" w:id="15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497"/>
    <w:bookmarkStart w:name="z44744"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3" w:id="15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499"/>
    <w:bookmarkStart w:name="z47528" w:id="15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500"/>
    <w:bookmarkStart w:name="z47529" w:id="15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501"/>
    <w:bookmarkStart w:name="z44746" w:id="15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02"/>
    <w:bookmarkStart w:name="z47530" w:id="15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503"/>
    <w:bookmarkStart w:name="z44747" w:id="15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04"/>
    <w:bookmarkStart w:name="z44748" w:id="15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05"/>
    <w:bookmarkStart w:name="z44749" w:id="15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06"/>
    <w:bookmarkStart w:name="z44750" w:id="15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52" w:id="15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508"/>
    <w:bookmarkStart w:name="z44753" w:id="15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09"/>
    <w:bookmarkStart w:name="z44754" w:id="15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10"/>
    <w:bookmarkStart w:name="z44755" w:id="15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93" w:id="15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12"/>
    <w:bookmarkStart w:name="z35894" w:id="15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13"/>
    <w:bookmarkStart w:name="z35895" w:id="15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14"/>
    <w:bookmarkStart w:name="z35896" w:id="15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15"/>
    <w:bookmarkStart w:name="z35897" w:id="15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516"/>
    <w:bookmarkStart w:name="z35898" w:id="15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517"/>
    <w:bookmarkStart w:name="z35899" w:id="15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518"/>
    <w:bookmarkStart w:name="z35900" w:id="15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519"/>
    <w:bookmarkStart w:name="z35901" w:id="15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520"/>
    <w:bookmarkStart w:name="z35902" w:id="15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521"/>
    <w:bookmarkStart w:name="z47531" w:id="15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522"/>
    <w:bookmarkStart w:name="z35903" w:id="15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523"/>
    <w:bookmarkStart w:name="z35904" w:id="15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524"/>
    <w:bookmarkStart w:name="z35905" w:id="15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525"/>
    <w:bookmarkStart w:name="z47532" w:id="15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526"/>
    <w:bookmarkStart w:name="z35906" w:id="15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07" w:id="15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528"/>
    <w:bookmarkStart w:name="z35908" w:id="15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529"/>
    <w:bookmarkStart w:name="z35909" w:id="15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530"/>
    <w:bookmarkStart w:name="z35910" w:id="15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531"/>
    <w:bookmarkStart w:name="z35911" w:id="15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532"/>
    <w:bookmarkStart w:name="z35912" w:id="15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533"/>
    <w:bookmarkStart w:name="z35913" w:id="15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534"/>
    <w:bookmarkStart w:name="z35914" w:id="15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535"/>
    <w:bookmarkStart w:name="z35915" w:id="15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536"/>
    <w:bookmarkStart w:name="z35916" w:id="15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537"/>
    <w:bookmarkStart w:name="z35917" w:id="15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538"/>
    <w:bookmarkStart w:name="z35918" w:id="15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539"/>
    <w:bookmarkStart w:name="z35919" w:id="15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540"/>
    <w:bookmarkStart w:name="z35920" w:id="15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541"/>
    <w:bookmarkStart w:name="z35921" w:id="15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542"/>
    <w:bookmarkStart w:name="z35922" w:id="15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543"/>
    <w:bookmarkStart w:name="z35923" w:id="15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544"/>
    <w:bookmarkStart w:name="z35924" w:id="15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5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5925" w:id="155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546"/>
    <w:bookmarkStart w:name="z35926" w:id="15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547"/>
    <w:bookmarkStart w:name="z35927" w:id="15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548"/>
    <w:bookmarkStart w:name="z35928" w:id="15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549"/>
    <w:bookmarkStart w:name="z35929" w:id="15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550"/>
    <w:bookmarkStart w:name="z35930" w:id="15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551"/>
    <w:bookmarkStart w:name="z35931" w:id="15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552"/>
    <w:bookmarkStart w:name="z35932" w:id="15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553"/>
    <w:bookmarkStart w:name="z35933" w:id="15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554"/>
    <w:bookmarkStart w:name="z35934" w:id="15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555"/>
    <w:bookmarkStart w:name="z35935" w:id="15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140500, Республика Казахстан, Павлодарская область, Иртышский район, Иртышский сельский округ, село Иртышск, ул. Кожаберген Батыра, д.15.</w:t>
      </w:r>
    </w:p>
    <w:bookmarkEnd w:id="15556"/>
    <w:bookmarkStart w:name="z35936" w:id="15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"Иртышское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557"/>
    <w:bookmarkStart w:name="z35937" w:id="15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558"/>
    <w:bookmarkStart w:name="z35938" w:id="15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559"/>
    <w:bookmarkStart w:name="z35939" w:id="15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560"/>
    <w:bookmarkStart w:name="z35940" w:id="15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561"/>
    <w:bookmarkStart w:name="z35941" w:id="15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562"/>
    <w:bookmarkStart w:name="z35942" w:id="15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563"/>
    <w:bookmarkStart w:name="z35943" w:id="15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564"/>
    <w:bookmarkStart w:name="z35944" w:id="15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565"/>
    <w:bookmarkStart w:name="z35945" w:id="15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566"/>
    <w:bookmarkStart w:name="z35946" w:id="15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567"/>
    <w:bookmarkStart w:name="z35947" w:id="15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568"/>
    <w:bookmarkStart w:name="z35948" w:id="15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569"/>
    <w:bookmarkStart w:name="z35949" w:id="15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570"/>
    <w:bookmarkStart w:name="z35950" w:id="15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571"/>
    <w:bookmarkStart w:name="z35951" w:id="15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572"/>
    <w:bookmarkStart w:name="z35952" w:id="15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573"/>
    <w:bookmarkStart w:name="z35953" w:id="15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574"/>
    <w:bookmarkStart w:name="z35954" w:id="15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575"/>
    <w:bookmarkStart w:name="z35955" w:id="15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576"/>
    <w:bookmarkStart w:name="z35956" w:id="15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577"/>
    <w:bookmarkStart w:name="z44758" w:id="15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578"/>
    <w:bookmarkStart w:name="z44759" w:id="15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579"/>
    <w:bookmarkStart w:name="z44760" w:id="15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580"/>
    <w:bookmarkStart w:name="z44761" w:id="15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581"/>
    <w:bookmarkStart w:name="z44762"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4" w:id="15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583"/>
    <w:bookmarkStart w:name="z47533" w:id="15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584"/>
    <w:bookmarkStart w:name="z47534" w:id="15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585"/>
    <w:bookmarkStart w:name="z44764" w:id="15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586"/>
    <w:bookmarkStart w:name="z47535" w:id="15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587"/>
    <w:bookmarkStart w:name="z44765" w:id="15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588"/>
    <w:bookmarkStart w:name="z44766" w:id="15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589"/>
    <w:bookmarkStart w:name="z44767" w:id="15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590"/>
    <w:bookmarkStart w:name="z44768" w:id="15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5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70" w:id="15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592"/>
    <w:bookmarkStart w:name="z44771" w:id="15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593"/>
    <w:bookmarkStart w:name="z44772" w:id="15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594"/>
    <w:bookmarkStart w:name="z44773" w:id="15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5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87" w:id="15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596"/>
    <w:bookmarkStart w:name="z35988" w:id="15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597"/>
    <w:bookmarkStart w:name="z35989" w:id="15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598"/>
    <w:bookmarkStart w:name="z35990" w:id="15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599"/>
    <w:bookmarkStart w:name="z35991" w:id="15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600"/>
    <w:bookmarkStart w:name="z35992" w:id="15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601"/>
    <w:bookmarkStart w:name="z35993" w:id="15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602"/>
    <w:bookmarkStart w:name="z35994" w:id="15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603"/>
    <w:bookmarkStart w:name="z35995" w:id="15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04"/>
    <w:bookmarkStart w:name="z35996" w:id="15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605"/>
    <w:bookmarkStart w:name="z47536" w:id="15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606"/>
    <w:bookmarkStart w:name="z35997" w:id="15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07"/>
    <w:bookmarkStart w:name="z35998" w:id="15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08"/>
    <w:bookmarkStart w:name="z35999" w:id="15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09"/>
    <w:bookmarkStart w:name="z47537" w:id="15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610"/>
    <w:bookmarkStart w:name="z36000" w:id="15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01" w:id="156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12"/>
    <w:bookmarkStart w:name="z36002" w:id="15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13"/>
    <w:bookmarkStart w:name="z36003" w:id="15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14"/>
    <w:bookmarkStart w:name="z36004" w:id="15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15"/>
    <w:bookmarkStart w:name="z36005" w:id="15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616"/>
    <w:bookmarkStart w:name="z36006" w:id="15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617"/>
    <w:bookmarkStart w:name="z36007" w:id="15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618"/>
    <w:bookmarkStart w:name="z36008" w:id="15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619"/>
    <w:bookmarkStart w:name="z36009" w:id="15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620"/>
    <w:bookmarkStart w:name="z36010" w:id="15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621"/>
    <w:bookmarkStart w:name="z36011" w:id="15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622"/>
    <w:bookmarkStart w:name="z36012" w:id="15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623"/>
    <w:bookmarkStart w:name="z36013" w:id="15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624"/>
    <w:bookmarkStart w:name="z36014" w:id="15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625"/>
    <w:bookmarkStart w:name="z36015" w:id="15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626"/>
    <w:bookmarkStart w:name="z36016" w:id="15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627"/>
    <w:bookmarkStart w:name="z36017" w:id="15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628"/>
    <w:bookmarkStart w:name="z36018" w:id="15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019" w:id="15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630"/>
    <w:bookmarkStart w:name="z36020" w:id="15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631"/>
    <w:bookmarkStart w:name="z36021" w:id="15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632"/>
    <w:bookmarkStart w:name="z36022" w:id="15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633"/>
    <w:bookmarkStart w:name="z36023" w:id="15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634"/>
    <w:bookmarkStart w:name="z36024" w:id="15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635"/>
    <w:bookmarkStart w:name="z36025" w:id="15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636"/>
    <w:bookmarkStart w:name="z36026" w:id="15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637"/>
    <w:bookmarkStart w:name="z36027" w:id="15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638"/>
    <w:bookmarkStart w:name="z36028" w:id="15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639"/>
    <w:bookmarkStart w:name="z36029" w:id="15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140400, Республика Казахстан, Павлодарская область, Железинский район, Железинский сельский округ, с.Железинка, ул. Квиткова , строение 19.</w:t>
      </w:r>
    </w:p>
    <w:bookmarkEnd w:id="15640"/>
    <w:bookmarkStart w:name="z36030" w:id="15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"Железинское районное Управление санитарно-эпидемиологического контроля Департамента санитарно-эпидемиологического контроля г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641"/>
    <w:bookmarkStart w:name="z36031" w:id="15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642"/>
    <w:bookmarkStart w:name="z36032" w:id="15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643"/>
    <w:bookmarkStart w:name="z36033" w:id="15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644"/>
    <w:bookmarkStart w:name="z36034" w:id="15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645"/>
    <w:bookmarkStart w:name="z36035" w:id="15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646"/>
    <w:bookmarkStart w:name="z36036" w:id="15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647"/>
    <w:bookmarkStart w:name="z36037" w:id="15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648"/>
    <w:bookmarkStart w:name="z36038" w:id="15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649"/>
    <w:bookmarkStart w:name="z36039" w:id="15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650"/>
    <w:bookmarkStart w:name="z36040" w:id="15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651"/>
    <w:bookmarkStart w:name="z36041" w:id="15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652"/>
    <w:bookmarkStart w:name="z36042" w:id="15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653"/>
    <w:bookmarkStart w:name="z36043" w:id="15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654"/>
    <w:bookmarkStart w:name="z36044" w:id="15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655"/>
    <w:bookmarkStart w:name="z36045" w:id="15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656"/>
    <w:bookmarkStart w:name="z36046" w:id="15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657"/>
    <w:bookmarkStart w:name="z36047" w:id="15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658"/>
    <w:bookmarkStart w:name="z36048" w:id="15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659"/>
    <w:bookmarkStart w:name="z36049" w:id="15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660"/>
    <w:bookmarkStart w:name="z36050" w:id="15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661"/>
    <w:bookmarkStart w:name="z44776" w:id="15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662"/>
    <w:bookmarkStart w:name="z44777" w:id="15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663"/>
    <w:bookmarkStart w:name="z44778" w:id="15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664"/>
    <w:bookmarkStart w:name="z44779" w:id="15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665"/>
    <w:bookmarkStart w:name="z44780"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5" w:id="15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667"/>
    <w:bookmarkStart w:name="z47538" w:id="15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668"/>
    <w:bookmarkStart w:name="z47539" w:id="15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669"/>
    <w:bookmarkStart w:name="z44782" w:id="15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670"/>
    <w:bookmarkStart w:name="z47540" w:id="15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671"/>
    <w:bookmarkStart w:name="z44783" w:id="15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672"/>
    <w:bookmarkStart w:name="z44784" w:id="15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673"/>
    <w:bookmarkStart w:name="z44785" w:id="15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674"/>
    <w:bookmarkStart w:name="z44786" w:id="15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6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88" w:id="15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676"/>
    <w:bookmarkStart w:name="z44789" w:id="15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677"/>
    <w:bookmarkStart w:name="z44790" w:id="15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678"/>
    <w:bookmarkStart w:name="z44791" w:id="15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81" w:id="15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680"/>
    <w:bookmarkStart w:name="z36082" w:id="15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681"/>
    <w:bookmarkStart w:name="z36083" w:id="15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682"/>
    <w:bookmarkStart w:name="z36084" w:id="15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683"/>
    <w:bookmarkStart w:name="z36085" w:id="15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684"/>
    <w:bookmarkStart w:name="z36086" w:id="15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685"/>
    <w:bookmarkStart w:name="z36087" w:id="15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686"/>
    <w:bookmarkStart w:name="z36088" w:id="15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687"/>
    <w:bookmarkStart w:name="z36089" w:id="15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688"/>
    <w:bookmarkStart w:name="z36090" w:id="15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689"/>
    <w:bookmarkStart w:name="z47541" w:id="15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690"/>
    <w:bookmarkStart w:name="z36091" w:id="15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691"/>
    <w:bookmarkStart w:name="z36092" w:id="15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692"/>
    <w:bookmarkStart w:name="z36093" w:id="15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693"/>
    <w:bookmarkStart w:name="z47542" w:id="15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694"/>
    <w:bookmarkStart w:name="z36094" w:id="15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95" w:id="15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696"/>
    <w:bookmarkStart w:name="z36096" w:id="15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697"/>
    <w:bookmarkStart w:name="z36097" w:id="15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698"/>
    <w:bookmarkStart w:name="z36098" w:id="15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699"/>
    <w:bookmarkStart w:name="z36099" w:id="15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700"/>
    <w:bookmarkStart w:name="z36100" w:id="15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01"/>
    <w:bookmarkStart w:name="z36101" w:id="15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02"/>
    <w:bookmarkStart w:name="z36102" w:id="15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03"/>
    <w:bookmarkStart w:name="z36103" w:id="15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04"/>
    <w:bookmarkStart w:name="z36104" w:id="15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05"/>
    <w:bookmarkStart w:name="z36105" w:id="15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06"/>
    <w:bookmarkStart w:name="z36106" w:id="157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07"/>
    <w:bookmarkStart w:name="z36107" w:id="15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08"/>
    <w:bookmarkStart w:name="z36108" w:id="15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09"/>
    <w:bookmarkStart w:name="z36109" w:id="15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10"/>
    <w:bookmarkStart w:name="z36110" w:id="15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11"/>
    <w:bookmarkStart w:name="z36111" w:id="15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12"/>
    <w:bookmarkStart w:name="z36112" w:id="15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113" w:id="157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714"/>
    <w:bookmarkStart w:name="z36114" w:id="15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715"/>
    <w:bookmarkStart w:name="z36115" w:id="157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716"/>
    <w:bookmarkStart w:name="z36116" w:id="15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717"/>
    <w:bookmarkStart w:name="z36117" w:id="15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718"/>
    <w:bookmarkStart w:name="z36118" w:id="15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719"/>
    <w:bookmarkStart w:name="z36119" w:id="15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720"/>
    <w:bookmarkStart w:name="z36120" w:id="15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721"/>
    <w:bookmarkStart w:name="z36121" w:id="15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722"/>
    <w:bookmarkStart w:name="z36122" w:id="15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723"/>
    <w:bookmarkStart w:name="z36123" w:id="15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140800, Республика Казахстан, Павлодарская область, Майский район, село Коктобе, ул. Баймуратова, зд.29/1.</w:t>
      </w:r>
    </w:p>
    <w:bookmarkEnd w:id="15724"/>
    <w:bookmarkStart w:name="z36124" w:id="15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"Майское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725"/>
    <w:bookmarkStart w:name="z36125" w:id="15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726"/>
    <w:bookmarkStart w:name="z36126" w:id="15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727"/>
    <w:bookmarkStart w:name="z36127" w:id="15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728"/>
    <w:bookmarkStart w:name="z36128" w:id="15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729"/>
    <w:bookmarkStart w:name="z36129" w:id="15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730"/>
    <w:bookmarkStart w:name="z36130" w:id="15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731"/>
    <w:bookmarkStart w:name="z36131" w:id="15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732"/>
    <w:bookmarkStart w:name="z36132" w:id="15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733"/>
    <w:bookmarkStart w:name="z36133" w:id="15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734"/>
    <w:bookmarkStart w:name="z36134" w:id="15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735"/>
    <w:bookmarkStart w:name="z36135" w:id="15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736"/>
    <w:bookmarkStart w:name="z36136" w:id="15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737"/>
    <w:bookmarkStart w:name="z36137" w:id="15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738"/>
    <w:bookmarkStart w:name="z36138" w:id="15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739"/>
    <w:bookmarkStart w:name="z36139" w:id="15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740"/>
    <w:bookmarkStart w:name="z36140" w:id="15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741"/>
    <w:bookmarkStart w:name="z36141" w:id="15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742"/>
    <w:bookmarkStart w:name="z36142" w:id="15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743"/>
    <w:bookmarkStart w:name="z36143" w:id="15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744"/>
    <w:bookmarkStart w:name="z36144" w:id="15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745"/>
    <w:bookmarkStart w:name="z44794" w:id="15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746"/>
    <w:bookmarkStart w:name="z44795" w:id="15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747"/>
    <w:bookmarkStart w:name="z44796" w:id="15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748"/>
    <w:bookmarkStart w:name="z44797" w:id="15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749"/>
    <w:bookmarkStart w:name="z44798"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6" w:id="15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751"/>
    <w:bookmarkStart w:name="z47543" w:id="15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752"/>
    <w:bookmarkStart w:name="z47544" w:id="15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753"/>
    <w:bookmarkStart w:name="z44800" w:id="15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754"/>
    <w:bookmarkStart w:name="z47545" w:id="15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755"/>
    <w:bookmarkStart w:name="z44801" w:id="15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756"/>
    <w:bookmarkStart w:name="z44802" w:id="15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757"/>
    <w:bookmarkStart w:name="z44803" w:id="15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758"/>
    <w:bookmarkStart w:name="z44804" w:id="15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7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06" w:id="15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760"/>
    <w:bookmarkStart w:name="z44807" w:id="15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761"/>
    <w:bookmarkStart w:name="z44808" w:id="15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762"/>
    <w:bookmarkStart w:name="z44809" w:id="15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7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75" w:id="15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764"/>
    <w:bookmarkStart w:name="z36176" w:id="15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765"/>
    <w:bookmarkStart w:name="z36177" w:id="15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766"/>
    <w:bookmarkStart w:name="z36178" w:id="15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767"/>
    <w:bookmarkStart w:name="z36179" w:id="15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768"/>
    <w:bookmarkStart w:name="z36180" w:id="15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769"/>
    <w:bookmarkStart w:name="z36181" w:id="15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770"/>
    <w:bookmarkStart w:name="z36182" w:id="15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771"/>
    <w:bookmarkStart w:name="z36183" w:id="15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772"/>
    <w:bookmarkStart w:name="z36184" w:id="15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773"/>
    <w:bookmarkStart w:name="z47546" w:id="15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774"/>
    <w:bookmarkStart w:name="z36185" w:id="15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775"/>
    <w:bookmarkStart w:name="z36186" w:id="15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776"/>
    <w:bookmarkStart w:name="z36187" w:id="15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777"/>
    <w:bookmarkStart w:name="z47547" w:id="15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778"/>
    <w:bookmarkStart w:name="z36188" w:id="15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89" w:id="157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780"/>
    <w:bookmarkStart w:name="z36190" w:id="15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781"/>
    <w:bookmarkStart w:name="z36191" w:id="15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782"/>
    <w:bookmarkStart w:name="z36192" w:id="15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783"/>
    <w:bookmarkStart w:name="z36193" w:id="15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784"/>
    <w:bookmarkStart w:name="z36194" w:id="15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785"/>
    <w:bookmarkStart w:name="z36195" w:id="15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786"/>
    <w:bookmarkStart w:name="z36196" w:id="15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787"/>
    <w:bookmarkStart w:name="z36197" w:id="15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788"/>
    <w:bookmarkStart w:name="z36198" w:id="15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789"/>
    <w:bookmarkStart w:name="z36199" w:id="15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790"/>
    <w:bookmarkStart w:name="z36200" w:id="157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791"/>
    <w:bookmarkStart w:name="z36201" w:id="15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792"/>
    <w:bookmarkStart w:name="z36202" w:id="15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793"/>
    <w:bookmarkStart w:name="z36203" w:id="15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794"/>
    <w:bookmarkStart w:name="z36204" w:id="15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795"/>
    <w:bookmarkStart w:name="z36205" w:id="15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796"/>
    <w:bookmarkStart w:name="z36206" w:id="15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7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207" w:id="15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798"/>
    <w:bookmarkStart w:name="z36208" w:id="15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799"/>
    <w:bookmarkStart w:name="z36209" w:id="158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00"/>
    <w:bookmarkStart w:name="z36210" w:id="15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01"/>
    <w:bookmarkStart w:name="z36211" w:id="15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02"/>
    <w:bookmarkStart w:name="z36212" w:id="15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03"/>
    <w:bookmarkStart w:name="z36213" w:id="15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04"/>
    <w:bookmarkStart w:name="z36214" w:id="15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05"/>
    <w:bookmarkStart w:name="z36215" w:id="15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06"/>
    <w:bookmarkStart w:name="z36216" w:id="15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07"/>
    <w:bookmarkStart w:name="z36217" w:id="15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Луначарского, строение 13.</w:t>
      </w:r>
    </w:p>
    <w:bookmarkEnd w:id="15808"/>
    <w:bookmarkStart w:name="z36218" w:id="15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809"/>
    <w:bookmarkStart w:name="z36219" w:id="15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810"/>
    <w:bookmarkStart w:name="z36220" w:id="15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811"/>
    <w:bookmarkStart w:name="z36221" w:id="15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12"/>
    <w:bookmarkStart w:name="z36222" w:id="15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13"/>
    <w:bookmarkStart w:name="z36223" w:id="15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14"/>
    <w:bookmarkStart w:name="z36224" w:id="15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15"/>
    <w:bookmarkStart w:name="z36225" w:id="15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816"/>
    <w:bookmarkStart w:name="z36226" w:id="15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817"/>
    <w:bookmarkStart w:name="z36227" w:id="15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818"/>
    <w:bookmarkStart w:name="z36228" w:id="15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819"/>
    <w:bookmarkStart w:name="z36229" w:id="15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820"/>
    <w:bookmarkStart w:name="z36230" w:id="15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821"/>
    <w:bookmarkStart w:name="z36231" w:id="15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822"/>
    <w:bookmarkStart w:name="z36232" w:id="15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823"/>
    <w:bookmarkStart w:name="z36233" w:id="15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824"/>
    <w:bookmarkStart w:name="z36234" w:id="15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825"/>
    <w:bookmarkStart w:name="z36235" w:id="15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826"/>
    <w:bookmarkStart w:name="z36236" w:id="15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827"/>
    <w:bookmarkStart w:name="z36237" w:id="15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828"/>
    <w:bookmarkStart w:name="z36238" w:id="15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829"/>
    <w:bookmarkStart w:name="z44812" w:id="15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830"/>
    <w:bookmarkStart w:name="z44813" w:id="15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831"/>
    <w:bookmarkStart w:name="z44814" w:id="15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832"/>
    <w:bookmarkStart w:name="z44815" w:id="15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833"/>
    <w:bookmarkStart w:name="z44816"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7" w:id="15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835"/>
    <w:bookmarkStart w:name="z47548" w:id="15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836"/>
    <w:bookmarkStart w:name="z47549" w:id="15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837"/>
    <w:bookmarkStart w:name="z44818" w:id="15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838"/>
    <w:bookmarkStart w:name="z47550" w:id="15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839"/>
    <w:bookmarkStart w:name="z44819" w:id="15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840"/>
    <w:bookmarkStart w:name="z44820" w:id="15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841"/>
    <w:bookmarkStart w:name="z44821" w:id="15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842"/>
    <w:bookmarkStart w:name="z44822" w:id="15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8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24" w:id="15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844"/>
    <w:bookmarkStart w:name="z44825" w:id="15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845"/>
    <w:bookmarkStart w:name="z44826" w:id="15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846"/>
    <w:bookmarkStart w:name="z44827" w:id="15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8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69" w:id="15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848"/>
    <w:bookmarkStart w:name="z36270" w:id="15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849"/>
    <w:bookmarkStart w:name="z36271" w:id="15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850"/>
    <w:bookmarkStart w:name="z36272" w:id="15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851"/>
    <w:bookmarkStart w:name="z36273" w:id="15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852"/>
    <w:bookmarkStart w:name="z36274" w:id="15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853"/>
    <w:bookmarkStart w:name="z36275" w:id="15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854"/>
    <w:bookmarkStart w:name="z36276" w:id="15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855"/>
    <w:bookmarkStart w:name="z36277" w:id="15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856"/>
    <w:bookmarkStart w:name="z36278" w:id="15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857"/>
    <w:bookmarkStart w:name="z47551" w:id="15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858"/>
    <w:bookmarkStart w:name="z36279" w:id="15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859"/>
    <w:bookmarkStart w:name="z36280" w:id="15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860"/>
    <w:bookmarkStart w:name="z36281" w:id="15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861"/>
    <w:bookmarkStart w:name="z47552" w:id="15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862"/>
    <w:bookmarkStart w:name="z36282" w:id="15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83" w:id="15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864"/>
    <w:bookmarkStart w:name="z36284" w:id="15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865"/>
    <w:bookmarkStart w:name="z36285" w:id="15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866"/>
    <w:bookmarkStart w:name="z36286" w:id="15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867"/>
    <w:bookmarkStart w:name="z36287" w:id="15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868"/>
    <w:bookmarkStart w:name="z36288" w:id="15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869"/>
    <w:bookmarkStart w:name="z36289" w:id="15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870"/>
    <w:bookmarkStart w:name="z36290" w:id="15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871"/>
    <w:bookmarkStart w:name="z36291" w:id="15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872"/>
    <w:bookmarkStart w:name="z36292" w:id="15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873"/>
    <w:bookmarkStart w:name="z36293" w:id="15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874"/>
    <w:bookmarkStart w:name="z36294" w:id="15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875"/>
    <w:bookmarkStart w:name="z36295" w:id="15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876"/>
    <w:bookmarkStart w:name="z36296" w:id="15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877"/>
    <w:bookmarkStart w:name="z36297" w:id="15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878"/>
    <w:bookmarkStart w:name="z36298" w:id="15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879"/>
    <w:bookmarkStart w:name="z36299" w:id="15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880"/>
    <w:bookmarkStart w:name="z36300" w:id="15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8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301" w:id="15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882"/>
    <w:bookmarkStart w:name="z36302" w:id="15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883"/>
    <w:bookmarkStart w:name="z36303" w:id="15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84"/>
    <w:bookmarkStart w:name="z36304" w:id="15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885"/>
    <w:bookmarkStart w:name="z36305" w:id="15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886"/>
    <w:bookmarkStart w:name="z36306" w:id="15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887"/>
    <w:bookmarkStart w:name="z36307" w:id="15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888"/>
    <w:bookmarkStart w:name="z36308" w:id="15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889"/>
    <w:bookmarkStart w:name="z36309" w:id="15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890"/>
    <w:bookmarkStart w:name="z36310" w:id="15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891"/>
    <w:bookmarkStart w:name="z36311" w:id="15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140000, Республика Казахстан, Павлодарская область, город Павлодар, улица Сағадат Нұрмағамбетова, строение 3.</w:t>
      </w:r>
    </w:p>
    <w:bookmarkEnd w:id="15892"/>
    <w:bookmarkStart w:name="z36312" w:id="15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"Павлодарское городское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893"/>
    <w:bookmarkStart w:name="z36313" w:id="15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894"/>
    <w:bookmarkStart w:name="z36314" w:id="15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895"/>
    <w:bookmarkStart w:name="z36315" w:id="15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896"/>
    <w:bookmarkStart w:name="z36316" w:id="15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897"/>
    <w:bookmarkStart w:name="z36317" w:id="15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898"/>
    <w:bookmarkStart w:name="z36318" w:id="15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899"/>
    <w:bookmarkStart w:name="z36319" w:id="15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00"/>
    <w:bookmarkStart w:name="z36320" w:id="15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01"/>
    <w:bookmarkStart w:name="z36321" w:id="15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02"/>
    <w:bookmarkStart w:name="z36322" w:id="15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03"/>
    <w:bookmarkStart w:name="z36323" w:id="15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904"/>
    <w:bookmarkStart w:name="z36324" w:id="15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05"/>
    <w:bookmarkStart w:name="z36325" w:id="15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06"/>
    <w:bookmarkStart w:name="z36326" w:id="15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07"/>
    <w:bookmarkStart w:name="z36327" w:id="15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908"/>
    <w:bookmarkStart w:name="z36328" w:id="15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909"/>
    <w:bookmarkStart w:name="z36329" w:id="15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910"/>
    <w:bookmarkStart w:name="z36330" w:id="15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11"/>
    <w:bookmarkStart w:name="z36331" w:id="15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912"/>
    <w:bookmarkStart w:name="z36332" w:id="15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913"/>
    <w:bookmarkStart w:name="z44830" w:id="15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914"/>
    <w:bookmarkStart w:name="z44831" w:id="15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15"/>
    <w:bookmarkStart w:name="z44832" w:id="15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5916"/>
    <w:bookmarkStart w:name="z44833" w:id="15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5917"/>
    <w:bookmarkStart w:name="z44834"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5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8" w:id="15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5919"/>
    <w:bookmarkStart w:name="z47553" w:id="15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5920"/>
    <w:bookmarkStart w:name="z47554" w:id="15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5921"/>
    <w:bookmarkStart w:name="z44836" w:id="15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5922"/>
    <w:bookmarkStart w:name="z47555" w:id="15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5923"/>
    <w:bookmarkStart w:name="z44837" w:id="15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5924"/>
    <w:bookmarkStart w:name="z44838" w:id="15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5925"/>
    <w:bookmarkStart w:name="z44839" w:id="15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5926"/>
    <w:bookmarkStart w:name="z44840" w:id="15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59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42" w:id="15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5928"/>
    <w:bookmarkStart w:name="z44843" w:id="15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5929"/>
    <w:bookmarkStart w:name="z44844" w:id="15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5930"/>
    <w:bookmarkStart w:name="z44845" w:id="15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59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63" w:id="15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5932"/>
    <w:bookmarkStart w:name="z36364" w:id="15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5933"/>
    <w:bookmarkStart w:name="z36365" w:id="15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5934"/>
    <w:bookmarkStart w:name="z36366" w:id="15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5935"/>
    <w:bookmarkStart w:name="z36367" w:id="15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5936"/>
    <w:bookmarkStart w:name="z36368" w:id="15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5937"/>
    <w:bookmarkStart w:name="z36369" w:id="15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5938"/>
    <w:bookmarkStart w:name="z36370" w:id="15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5939"/>
    <w:bookmarkStart w:name="z36371" w:id="15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5940"/>
    <w:bookmarkStart w:name="z36372" w:id="15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5941"/>
    <w:bookmarkStart w:name="z47556" w:id="15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5942"/>
    <w:bookmarkStart w:name="z36373" w:id="15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5943"/>
    <w:bookmarkStart w:name="z36374" w:id="15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5944"/>
    <w:bookmarkStart w:name="z36375" w:id="15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5945"/>
    <w:bookmarkStart w:name="z47557" w:id="15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5946"/>
    <w:bookmarkStart w:name="z36376" w:id="15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5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77" w:id="159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5948"/>
    <w:bookmarkStart w:name="z36378" w:id="15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5949"/>
    <w:bookmarkStart w:name="z36379" w:id="15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5950"/>
    <w:bookmarkStart w:name="z36380" w:id="15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5951"/>
    <w:bookmarkStart w:name="z36381" w:id="15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5952"/>
    <w:bookmarkStart w:name="z36382" w:id="15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5953"/>
    <w:bookmarkStart w:name="z36383" w:id="15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5954"/>
    <w:bookmarkStart w:name="z36384" w:id="15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5955"/>
    <w:bookmarkStart w:name="z36385" w:id="15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5956"/>
    <w:bookmarkStart w:name="z36386" w:id="15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5957"/>
    <w:bookmarkStart w:name="z36387" w:id="15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5958"/>
    <w:bookmarkStart w:name="z36388" w:id="159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5959"/>
    <w:bookmarkStart w:name="z36389" w:id="15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5960"/>
    <w:bookmarkStart w:name="z36390" w:id="15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5961"/>
    <w:bookmarkStart w:name="z36391" w:id="15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5962"/>
    <w:bookmarkStart w:name="z36392" w:id="15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5963"/>
    <w:bookmarkStart w:name="z36393" w:id="15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5964"/>
    <w:bookmarkStart w:name="z36394" w:id="15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59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395" w:id="15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5966"/>
    <w:bookmarkStart w:name="z36396" w:id="15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5967"/>
    <w:bookmarkStart w:name="z36397" w:id="159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968"/>
    <w:bookmarkStart w:name="z36398" w:id="15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5969"/>
    <w:bookmarkStart w:name="z36399" w:id="15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5970"/>
    <w:bookmarkStart w:name="z36400" w:id="15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5971"/>
    <w:bookmarkStart w:name="z36401" w:id="15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5972"/>
    <w:bookmarkStart w:name="z36402" w:id="15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5973"/>
    <w:bookmarkStart w:name="z36403" w:id="15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5974"/>
    <w:bookmarkStart w:name="z36404" w:id="15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5975"/>
    <w:bookmarkStart w:name="z36405" w:id="15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140600, Республика Казахстан, Павлодарская область, район Тереңкөл, Теренкольский сельский округ, с.Теренколь, улица Тәуелсіздік, дом 246 А.</w:t>
      </w:r>
    </w:p>
    <w:bookmarkEnd w:id="15976"/>
    <w:bookmarkStart w:name="z36406" w:id="15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Тереңкөл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5977"/>
    <w:bookmarkStart w:name="z36407" w:id="15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5978"/>
    <w:bookmarkStart w:name="z36408" w:id="15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5979"/>
    <w:bookmarkStart w:name="z36409" w:id="15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5980"/>
    <w:bookmarkStart w:name="z36410" w:id="15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5981"/>
    <w:bookmarkStart w:name="z36411" w:id="15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5982"/>
    <w:bookmarkStart w:name="z36412" w:id="15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5983"/>
    <w:bookmarkStart w:name="z36413" w:id="15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5984"/>
    <w:bookmarkStart w:name="z36414" w:id="15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5985"/>
    <w:bookmarkStart w:name="z36415" w:id="15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5986"/>
    <w:bookmarkStart w:name="z36416" w:id="15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5987"/>
    <w:bookmarkStart w:name="z36417" w:id="15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5988"/>
    <w:bookmarkStart w:name="z36418" w:id="15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5989"/>
    <w:bookmarkStart w:name="z36419" w:id="15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5990"/>
    <w:bookmarkStart w:name="z36420" w:id="15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5991"/>
    <w:bookmarkStart w:name="z36421" w:id="15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5992"/>
    <w:bookmarkStart w:name="z36422" w:id="15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5993"/>
    <w:bookmarkStart w:name="z36423" w:id="15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5994"/>
    <w:bookmarkStart w:name="z36424" w:id="15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5995"/>
    <w:bookmarkStart w:name="z36425" w:id="15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5996"/>
    <w:bookmarkStart w:name="z36426" w:id="15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5997"/>
    <w:bookmarkStart w:name="z44848" w:id="15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5998"/>
    <w:bookmarkStart w:name="z44849" w:id="15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5999"/>
    <w:bookmarkStart w:name="z44850" w:id="16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000"/>
    <w:bookmarkStart w:name="z44851" w:id="16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001"/>
    <w:bookmarkStart w:name="z44852"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499" w:id="16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003"/>
    <w:bookmarkStart w:name="z47558" w:id="16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004"/>
    <w:bookmarkStart w:name="z47559" w:id="16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005"/>
    <w:bookmarkStart w:name="z44854" w:id="16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006"/>
    <w:bookmarkStart w:name="z47560" w:id="16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007"/>
    <w:bookmarkStart w:name="z44855" w:id="16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008"/>
    <w:bookmarkStart w:name="z44856" w:id="16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09"/>
    <w:bookmarkStart w:name="z44857" w:id="16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010"/>
    <w:bookmarkStart w:name="z44858" w:id="16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0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60" w:id="16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012"/>
    <w:bookmarkStart w:name="z44861" w:id="16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013"/>
    <w:bookmarkStart w:name="z44862" w:id="16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14"/>
    <w:bookmarkStart w:name="z44863" w:id="16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0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57" w:id="16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016"/>
    <w:bookmarkStart w:name="z36458" w:id="16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017"/>
    <w:bookmarkStart w:name="z36459" w:id="16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018"/>
    <w:bookmarkStart w:name="z36460" w:id="16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019"/>
    <w:bookmarkStart w:name="z36461" w:id="16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020"/>
    <w:bookmarkStart w:name="z36462" w:id="16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021"/>
    <w:bookmarkStart w:name="z36463" w:id="16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022"/>
    <w:bookmarkStart w:name="z36464" w:id="16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023"/>
    <w:bookmarkStart w:name="z36465" w:id="16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024"/>
    <w:bookmarkStart w:name="z36466" w:id="16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025"/>
    <w:bookmarkStart w:name="z47561" w:id="16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026"/>
    <w:bookmarkStart w:name="z36467" w:id="16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027"/>
    <w:bookmarkStart w:name="z36468" w:id="16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028"/>
    <w:bookmarkStart w:name="z36469" w:id="16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029"/>
    <w:bookmarkStart w:name="z47562" w:id="16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030"/>
    <w:bookmarkStart w:name="z36470" w:id="16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0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71" w:id="16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032"/>
    <w:bookmarkStart w:name="z36472" w:id="16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033"/>
    <w:bookmarkStart w:name="z36473" w:id="16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034"/>
    <w:bookmarkStart w:name="z36474" w:id="16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035"/>
    <w:bookmarkStart w:name="z36475" w:id="16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036"/>
    <w:bookmarkStart w:name="z36476" w:id="16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037"/>
    <w:bookmarkStart w:name="z36477" w:id="16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038"/>
    <w:bookmarkStart w:name="z36478" w:id="16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039"/>
    <w:bookmarkStart w:name="z36479" w:id="16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040"/>
    <w:bookmarkStart w:name="z36480" w:id="16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041"/>
    <w:bookmarkStart w:name="z36481" w:id="16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042"/>
    <w:bookmarkStart w:name="z36482" w:id="16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043"/>
    <w:bookmarkStart w:name="z36483" w:id="16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044"/>
    <w:bookmarkStart w:name="z36484" w:id="16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045"/>
    <w:bookmarkStart w:name="z36485" w:id="16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046"/>
    <w:bookmarkStart w:name="z36486" w:id="16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047"/>
    <w:bookmarkStart w:name="z36487" w:id="16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048"/>
    <w:bookmarkStart w:name="z36488" w:id="16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0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489" w:id="160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6050"/>
    <w:bookmarkStart w:name="z36490" w:id="16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051"/>
    <w:bookmarkStart w:name="z36491" w:id="160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52"/>
    <w:bookmarkStart w:name="z36492" w:id="16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053"/>
    <w:bookmarkStart w:name="z36493" w:id="16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054"/>
    <w:bookmarkStart w:name="z36494" w:id="16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055"/>
    <w:bookmarkStart w:name="z36495" w:id="16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056"/>
    <w:bookmarkStart w:name="z36496" w:id="16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057"/>
    <w:bookmarkStart w:name="z36497" w:id="16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058"/>
    <w:bookmarkStart w:name="z36498" w:id="16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059"/>
    <w:bookmarkStart w:name="z36499" w:id="16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141000, Республика Казахстан, Павлодарская область, Успенский район, село Успенка, улица Семенченко, здание 1.</w:t>
      </w:r>
    </w:p>
    <w:bookmarkEnd w:id="16060"/>
    <w:bookmarkStart w:name="z36500" w:id="16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"Успенское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6061"/>
    <w:bookmarkStart w:name="z36501" w:id="16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062"/>
    <w:bookmarkStart w:name="z36502" w:id="16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063"/>
    <w:bookmarkStart w:name="z36503" w:id="16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064"/>
    <w:bookmarkStart w:name="z36504" w:id="16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065"/>
    <w:bookmarkStart w:name="z36505" w:id="16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066"/>
    <w:bookmarkStart w:name="z36506" w:id="16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067"/>
    <w:bookmarkStart w:name="z36507" w:id="16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068"/>
    <w:bookmarkStart w:name="z36508" w:id="16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069"/>
    <w:bookmarkStart w:name="z36509" w:id="16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070"/>
    <w:bookmarkStart w:name="z36510" w:id="16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071"/>
    <w:bookmarkStart w:name="z36511" w:id="16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072"/>
    <w:bookmarkStart w:name="z36512" w:id="16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073"/>
    <w:bookmarkStart w:name="z36513" w:id="16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074"/>
    <w:bookmarkStart w:name="z36514" w:id="16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075"/>
    <w:bookmarkStart w:name="z36515" w:id="16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076"/>
    <w:bookmarkStart w:name="z36516" w:id="16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077"/>
    <w:bookmarkStart w:name="z36517" w:id="16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078"/>
    <w:bookmarkStart w:name="z36518" w:id="16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079"/>
    <w:bookmarkStart w:name="z36519" w:id="16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080"/>
    <w:bookmarkStart w:name="z36520" w:id="16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081"/>
    <w:bookmarkStart w:name="z44866" w:id="16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082"/>
    <w:bookmarkStart w:name="z44867" w:id="16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083"/>
    <w:bookmarkStart w:name="z44868" w:id="16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084"/>
    <w:bookmarkStart w:name="z44869" w:id="16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085"/>
    <w:bookmarkStart w:name="z44870"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0" w:id="16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087"/>
    <w:bookmarkStart w:name="z47563" w:id="16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088"/>
    <w:bookmarkStart w:name="z47564" w:id="16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089"/>
    <w:bookmarkStart w:name="z44872" w:id="16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090"/>
    <w:bookmarkStart w:name="z47565" w:id="16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091"/>
    <w:bookmarkStart w:name="z44873" w:id="16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092"/>
    <w:bookmarkStart w:name="z44874" w:id="16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093"/>
    <w:bookmarkStart w:name="z44875" w:id="16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094"/>
    <w:bookmarkStart w:name="z44876" w:id="16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0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78" w:id="16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096"/>
    <w:bookmarkStart w:name="z44879" w:id="16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097"/>
    <w:bookmarkStart w:name="z44880" w:id="16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098"/>
    <w:bookmarkStart w:name="z44881" w:id="16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0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51" w:id="16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100"/>
    <w:bookmarkStart w:name="z36552" w:id="16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101"/>
    <w:bookmarkStart w:name="z36553" w:id="16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102"/>
    <w:bookmarkStart w:name="z36554" w:id="16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103"/>
    <w:bookmarkStart w:name="z36555" w:id="16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104"/>
    <w:bookmarkStart w:name="z36556" w:id="16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105"/>
    <w:bookmarkStart w:name="z36557" w:id="16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106"/>
    <w:bookmarkStart w:name="z36558" w:id="16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107"/>
    <w:bookmarkStart w:name="z36559" w:id="16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108"/>
    <w:bookmarkStart w:name="z36560" w:id="16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109"/>
    <w:bookmarkStart w:name="z47566" w:id="16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110"/>
    <w:bookmarkStart w:name="z36561" w:id="16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111"/>
    <w:bookmarkStart w:name="z36562" w:id="16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112"/>
    <w:bookmarkStart w:name="z36563" w:id="16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113"/>
    <w:bookmarkStart w:name="z47567" w:id="16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114"/>
    <w:bookmarkStart w:name="z36564" w:id="16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65" w:id="16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116"/>
    <w:bookmarkStart w:name="z36566" w:id="16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117"/>
    <w:bookmarkStart w:name="z36567" w:id="16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118"/>
    <w:bookmarkStart w:name="z36568" w:id="16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119"/>
    <w:bookmarkStart w:name="z36569" w:id="16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120"/>
    <w:bookmarkStart w:name="z36570" w:id="16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121"/>
    <w:bookmarkStart w:name="z36571" w:id="16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122"/>
    <w:bookmarkStart w:name="z36572" w:id="16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123"/>
    <w:bookmarkStart w:name="z36573" w:id="16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124"/>
    <w:bookmarkStart w:name="z36574" w:id="16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125"/>
    <w:bookmarkStart w:name="z36575" w:id="16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126"/>
    <w:bookmarkStart w:name="z36576" w:id="16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127"/>
    <w:bookmarkStart w:name="z36577" w:id="16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128"/>
    <w:bookmarkStart w:name="z36578" w:id="16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129"/>
    <w:bookmarkStart w:name="z36579" w:id="16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130"/>
    <w:bookmarkStart w:name="z36580" w:id="16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131"/>
    <w:bookmarkStart w:name="z36581" w:id="16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132"/>
    <w:bookmarkStart w:name="z36582" w:id="16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583" w:id="16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</w:t>
      </w:r>
    </w:p>
    <w:bookmarkEnd w:id="16134"/>
    <w:bookmarkStart w:name="z36584" w:id="16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179 -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135"/>
    <w:bookmarkStart w:name="z36585" w:id="16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136"/>
    <w:bookmarkStart w:name="z36586" w:id="16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137"/>
    <w:bookmarkStart w:name="z36587" w:id="16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138"/>
    <w:bookmarkStart w:name="z36588" w:id="16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139"/>
    <w:bookmarkStart w:name="z36589" w:id="16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140"/>
    <w:bookmarkStart w:name="z36590" w:id="16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141"/>
    <w:bookmarkStart w:name="z36591" w:id="16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142"/>
    <w:bookmarkStart w:name="z36592" w:id="16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143"/>
    <w:bookmarkStart w:name="z36593" w:id="16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141100, Республика Казахстан, Павлодарская область, Щербактинский район, село Щербакты, улица Владимира Чайко, здание 56.</w:t>
      </w:r>
    </w:p>
    <w:bookmarkEnd w:id="16144"/>
    <w:bookmarkStart w:name="z36594" w:id="16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"Щербактинское районное Управление санитарно-эпидемиологического контроля Департамента санитарно-эпидемиологического контроля Павлодарской области Комитета санитарно-эпидемиологического контроля Министерства здравоохранения Республики Казахстан".</w:t>
      </w:r>
    </w:p>
    <w:bookmarkEnd w:id="16145"/>
    <w:bookmarkStart w:name="z36595" w:id="16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146"/>
    <w:bookmarkStart w:name="z36596" w:id="16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147"/>
    <w:bookmarkStart w:name="z36597" w:id="16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148"/>
    <w:bookmarkStart w:name="z36598" w:id="16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149"/>
    <w:bookmarkStart w:name="z36599" w:id="16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150"/>
    <w:bookmarkStart w:name="z36600" w:id="16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151"/>
    <w:bookmarkStart w:name="z36601" w:id="16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152"/>
    <w:bookmarkStart w:name="z36602" w:id="16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153"/>
    <w:bookmarkStart w:name="z36603" w:id="16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154"/>
    <w:bookmarkStart w:name="z36604" w:id="16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155"/>
    <w:bookmarkStart w:name="z36605" w:id="16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156"/>
    <w:bookmarkStart w:name="z36606" w:id="16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157"/>
    <w:bookmarkStart w:name="z36607" w:id="16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158"/>
    <w:bookmarkStart w:name="z36608" w:id="16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159"/>
    <w:bookmarkStart w:name="z36609" w:id="16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160"/>
    <w:bookmarkStart w:name="z36610" w:id="16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161"/>
    <w:bookmarkStart w:name="z36611" w:id="16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162"/>
    <w:bookmarkStart w:name="z36612" w:id="16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163"/>
    <w:bookmarkStart w:name="z36613" w:id="16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164"/>
    <w:bookmarkStart w:name="z36614" w:id="16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165"/>
    <w:bookmarkStart w:name="z44884" w:id="16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166"/>
    <w:bookmarkStart w:name="z44885" w:id="16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167"/>
    <w:bookmarkStart w:name="z44886" w:id="16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168"/>
    <w:bookmarkStart w:name="z44887" w:id="16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169"/>
    <w:bookmarkStart w:name="z44888"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1" w:id="16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171"/>
    <w:bookmarkStart w:name="z47568" w:id="16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172"/>
    <w:bookmarkStart w:name="z47569" w:id="16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173"/>
    <w:bookmarkStart w:name="z44890" w:id="16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174"/>
    <w:bookmarkStart w:name="z47570" w:id="16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175"/>
    <w:bookmarkStart w:name="z44891" w:id="16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176"/>
    <w:bookmarkStart w:name="z44892" w:id="16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177"/>
    <w:bookmarkStart w:name="z44893" w:id="16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178"/>
    <w:bookmarkStart w:name="z44894" w:id="16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96" w:id="16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180"/>
    <w:bookmarkStart w:name="z44897" w:id="16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181"/>
    <w:bookmarkStart w:name="z44898" w:id="16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182"/>
    <w:bookmarkStart w:name="z44899" w:id="16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45" w:id="16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184"/>
    <w:bookmarkStart w:name="z36646" w:id="16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185"/>
    <w:bookmarkStart w:name="z36647" w:id="16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186"/>
    <w:bookmarkStart w:name="z36648" w:id="16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187"/>
    <w:bookmarkStart w:name="z36649" w:id="16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188"/>
    <w:bookmarkStart w:name="z36650" w:id="16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189"/>
    <w:bookmarkStart w:name="z36651" w:id="16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190"/>
    <w:bookmarkStart w:name="z36652" w:id="16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191"/>
    <w:bookmarkStart w:name="z36653" w:id="16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192"/>
    <w:bookmarkStart w:name="z36654" w:id="16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193"/>
    <w:bookmarkStart w:name="z47571" w:id="16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194"/>
    <w:bookmarkStart w:name="z36655" w:id="16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195"/>
    <w:bookmarkStart w:name="z36656" w:id="16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196"/>
    <w:bookmarkStart w:name="z36657" w:id="16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197"/>
    <w:bookmarkStart w:name="z47572" w:id="16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198"/>
    <w:bookmarkStart w:name="z36658" w:id="16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59" w:id="16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200"/>
    <w:bookmarkStart w:name="z36660" w:id="16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01"/>
    <w:bookmarkStart w:name="z36661" w:id="16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02"/>
    <w:bookmarkStart w:name="z36662" w:id="16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03"/>
    <w:bookmarkStart w:name="z36663" w:id="16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204"/>
    <w:bookmarkStart w:name="z36664" w:id="16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05"/>
    <w:bookmarkStart w:name="z36665" w:id="16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06"/>
    <w:bookmarkStart w:name="z36666" w:id="16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07"/>
    <w:bookmarkStart w:name="z36667" w:id="16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08"/>
    <w:bookmarkStart w:name="z36668" w:id="16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09"/>
    <w:bookmarkStart w:name="z36669" w:id="16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210"/>
    <w:bookmarkStart w:name="z36670" w:id="16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11"/>
    <w:bookmarkStart w:name="z36671" w:id="16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12"/>
    <w:bookmarkStart w:name="z36672" w:id="16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213"/>
    <w:bookmarkStart w:name="z36673" w:id="16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214"/>
    <w:bookmarkStart w:name="z36674" w:id="16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15"/>
    <w:bookmarkStart w:name="z36675" w:id="16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216"/>
    <w:bookmarkStart w:name="z36676" w:id="16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2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677" w:id="16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218"/>
    <w:bookmarkStart w:name="z36678" w:id="16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219"/>
    <w:bookmarkStart w:name="z36679" w:id="16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220"/>
    <w:bookmarkStart w:name="z36680" w:id="16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221"/>
    <w:bookmarkStart w:name="z36681" w:id="16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222"/>
    <w:bookmarkStart w:name="z36682" w:id="16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223"/>
    <w:bookmarkStart w:name="z36683" w:id="16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224"/>
    <w:bookmarkStart w:name="z36684" w:id="16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225"/>
    <w:bookmarkStart w:name="z36685" w:id="16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226"/>
    <w:bookmarkStart w:name="z36686" w:id="16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227"/>
    <w:bookmarkStart w:name="z36687" w:id="16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150100, Республика Казахстан, Северо-Казахстанская область, Айыртауский район, село Саумалколь, улица Мкр, д.22В.</w:t>
      </w:r>
    </w:p>
    <w:bookmarkEnd w:id="16228"/>
    <w:bookmarkStart w:name="z36688" w:id="16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"Айыртауское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229"/>
    <w:bookmarkStart w:name="z36689" w:id="16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230"/>
    <w:bookmarkStart w:name="z36690" w:id="16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231"/>
    <w:bookmarkStart w:name="z36691" w:id="16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232"/>
    <w:bookmarkStart w:name="z36692" w:id="16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233"/>
    <w:bookmarkStart w:name="z36693" w:id="16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234"/>
    <w:bookmarkStart w:name="z36694" w:id="16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235"/>
    <w:bookmarkStart w:name="z36695" w:id="16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236"/>
    <w:bookmarkStart w:name="z36696" w:id="16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237"/>
    <w:bookmarkStart w:name="z36697" w:id="16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238"/>
    <w:bookmarkStart w:name="z36698" w:id="16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239"/>
    <w:bookmarkStart w:name="z36699" w:id="16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240"/>
    <w:bookmarkStart w:name="z36700" w:id="16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241"/>
    <w:bookmarkStart w:name="z36701" w:id="16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242"/>
    <w:bookmarkStart w:name="z36702" w:id="16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243"/>
    <w:bookmarkStart w:name="z36703" w:id="16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244"/>
    <w:bookmarkStart w:name="z36704" w:id="16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245"/>
    <w:bookmarkStart w:name="z36705" w:id="16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246"/>
    <w:bookmarkStart w:name="z36706" w:id="16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247"/>
    <w:bookmarkStart w:name="z36707" w:id="16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248"/>
    <w:bookmarkStart w:name="z36708" w:id="16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249"/>
    <w:bookmarkStart w:name="z44902" w:id="16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250"/>
    <w:bookmarkStart w:name="z44903" w:id="16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251"/>
    <w:bookmarkStart w:name="z44904" w:id="16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252"/>
    <w:bookmarkStart w:name="z44905" w:id="16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253"/>
    <w:bookmarkStart w:name="z44906"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2" w:id="16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255"/>
    <w:bookmarkStart w:name="z47573" w:id="16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256"/>
    <w:bookmarkStart w:name="z47574" w:id="16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257"/>
    <w:bookmarkStart w:name="z44908" w:id="16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258"/>
    <w:bookmarkStart w:name="z47575" w:id="16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259"/>
    <w:bookmarkStart w:name="z44909" w:id="16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260"/>
    <w:bookmarkStart w:name="z44910" w:id="16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261"/>
    <w:bookmarkStart w:name="z44911" w:id="16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262"/>
    <w:bookmarkStart w:name="z44912" w:id="16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2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14" w:id="16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264"/>
    <w:bookmarkStart w:name="z44915" w:id="16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265"/>
    <w:bookmarkStart w:name="z44916" w:id="16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266"/>
    <w:bookmarkStart w:name="z44917" w:id="16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2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39" w:id="16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268"/>
    <w:bookmarkStart w:name="z36740" w:id="16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269"/>
    <w:bookmarkStart w:name="z36741" w:id="16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270"/>
    <w:bookmarkStart w:name="z36742" w:id="16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271"/>
    <w:bookmarkStart w:name="z36743" w:id="16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272"/>
    <w:bookmarkStart w:name="z36744" w:id="16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273"/>
    <w:bookmarkStart w:name="z36745" w:id="16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274"/>
    <w:bookmarkStart w:name="z36746" w:id="16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275"/>
    <w:bookmarkStart w:name="z36747" w:id="16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276"/>
    <w:bookmarkStart w:name="z36748" w:id="16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277"/>
    <w:bookmarkStart w:name="z47576" w:id="16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278"/>
    <w:bookmarkStart w:name="z36749" w:id="16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279"/>
    <w:bookmarkStart w:name="z36750" w:id="16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280"/>
    <w:bookmarkStart w:name="z36751" w:id="16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281"/>
    <w:bookmarkStart w:name="z47577" w:id="16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282"/>
    <w:bookmarkStart w:name="z36752" w:id="16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53" w:id="16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284"/>
    <w:bookmarkStart w:name="z36754" w:id="16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285"/>
    <w:bookmarkStart w:name="z36755" w:id="16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286"/>
    <w:bookmarkStart w:name="z36756" w:id="16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287"/>
    <w:bookmarkStart w:name="z36757" w:id="16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288"/>
    <w:bookmarkStart w:name="z36758" w:id="16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289"/>
    <w:bookmarkStart w:name="z36759" w:id="16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290"/>
    <w:bookmarkStart w:name="z36760" w:id="16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291"/>
    <w:bookmarkStart w:name="z36761" w:id="16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292"/>
    <w:bookmarkStart w:name="z36762" w:id="16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293"/>
    <w:bookmarkStart w:name="z36763" w:id="16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294"/>
    <w:bookmarkStart w:name="z36764" w:id="16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295"/>
    <w:bookmarkStart w:name="z36765" w:id="16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296"/>
    <w:bookmarkStart w:name="z36766" w:id="16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297"/>
    <w:bookmarkStart w:name="z36767" w:id="16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298"/>
    <w:bookmarkStart w:name="z36768" w:id="16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299"/>
    <w:bookmarkStart w:name="z36769" w:id="16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00"/>
    <w:bookmarkStart w:name="z36770" w:id="16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3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771" w:id="16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302"/>
    <w:bookmarkStart w:name="z36772" w:id="16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303"/>
    <w:bookmarkStart w:name="z36773" w:id="16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04"/>
    <w:bookmarkStart w:name="z36774" w:id="16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305"/>
    <w:bookmarkStart w:name="z36775" w:id="16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306"/>
    <w:bookmarkStart w:name="z36776" w:id="16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307"/>
    <w:bookmarkStart w:name="z36777" w:id="16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08"/>
    <w:bookmarkStart w:name="z36778" w:id="16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09"/>
    <w:bookmarkStart w:name="z36779" w:id="16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310"/>
    <w:bookmarkStart w:name="z36780" w:id="16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311"/>
    <w:bookmarkStart w:name="z36781" w:id="16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150200, Республика Казахстан, Северо-Казахстанская область, Акжарский район, Талшыкский сельский округ, село Талшык, улица Абылай хана, д.7.</w:t>
      </w:r>
    </w:p>
    <w:bookmarkEnd w:id="16312"/>
    <w:bookmarkStart w:name="z36782" w:id="16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313"/>
    <w:bookmarkStart w:name="z36783" w:id="16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14"/>
    <w:bookmarkStart w:name="z36784" w:id="16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15"/>
    <w:bookmarkStart w:name="z36785" w:id="16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316"/>
    <w:bookmarkStart w:name="z36786" w:id="16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317"/>
    <w:bookmarkStart w:name="z36787" w:id="16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318"/>
    <w:bookmarkStart w:name="z36788" w:id="16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319"/>
    <w:bookmarkStart w:name="z36789" w:id="16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320"/>
    <w:bookmarkStart w:name="z36790" w:id="16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321"/>
    <w:bookmarkStart w:name="z36791" w:id="16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322"/>
    <w:bookmarkStart w:name="z36792" w:id="16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323"/>
    <w:bookmarkStart w:name="z36793" w:id="16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324"/>
    <w:bookmarkStart w:name="z36794" w:id="16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325"/>
    <w:bookmarkStart w:name="z36795" w:id="16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326"/>
    <w:bookmarkStart w:name="z36796" w:id="16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327"/>
    <w:bookmarkStart w:name="z36797" w:id="16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328"/>
    <w:bookmarkStart w:name="z36798" w:id="16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329"/>
    <w:bookmarkStart w:name="z36799" w:id="16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330"/>
    <w:bookmarkStart w:name="z36800" w:id="16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331"/>
    <w:bookmarkStart w:name="z36801" w:id="16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332"/>
    <w:bookmarkStart w:name="z36802" w:id="16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333"/>
    <w:bookmarkStart w:name="z44920" w:id="16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334"/>
    <w:bookmarkStart w:name="z44921" w:id="16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335"/>
    <w:bookmarkStart w:name="z44922" w:id="16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336"/>
    <w:bookmarkStart w:name="z44923" w:id="16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337"/>
    <w:bookmarkStart w:name="z44924"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3" w:id="16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339"/>
    <w:bookmarkStart w:name="z47578" w:id="16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340"/>
    <w:bookmarkStart w:name="z47579" w:id="16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341"/>
    <w:bookmarkStart w:name="z44926" w:id="16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342"/>
    <w:bookmarkStart w:name="z47580" w:id="16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343"/>
    <w:bookmarkStart w:name="z44927" w:id="16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344"/>
    <w:bookmarkStart w:name="z44928" w:id="16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345"/>
    <w:bookmarkStart w:name="z44929" w:id="16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346"/>
    <w:bookmarkStart w:name="z44930" w:id="16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32" w:id="16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348"/>
    <w:bookmarkStart w:name="z44933" w:id="16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349"/>
    <w:bookmarkStart w:name="z44934" w:id="16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350"/>
    <w:bookmarkStart w:name="z44935" w:id="16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3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33" w:id="16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352"/>
    <w:bookmarkStart w:name="z36834" w:id="16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353"/>
    <w:bookmarkStart w:name="z36835" w:id="16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354"/>
    <w:bookmarkStart w:name="z36836" w:id="16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355"/>
    <w:bookmarkStart w:name="z36837" w:id="16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356"/>
    <w:bookmarkStart w:name="z36838" w:id="16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357"/>
    <w:bookmarkStart w:name="z36839" w:id="16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358"/>
    <w:bookmarkStart w:name="z36840" w:id="16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359"/>
    <w:bookmarkStart w:name="z36841" w:id="16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360"/>
    <w:bookmarkStart w:name="z36842" w:id="16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361"/>
    <w:bookmarkStart w:name="z47581" w:id="16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362"/>
    <w:bookmarkStart w:name="z36843" w:id="16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363"/>
    <w:bookmarkStart w:name="z36844" w:id="16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364"/>
    <w:bookmarkStart w:name="z36845" w:id="16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365"/>
    <w:bookmarkStart w:name="z47582" w:id="16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366"/>
    <w:bookmarkStart w:name="z36846" w:id="16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47" w:id="16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368"/>
    <w:bookmarkStart w:name="z36848" w:id="16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369"/>
    <w:bookmarkStart w:name="z36849" w:id="16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370"/>
    <w:bookmarkStart w:name="z36850" w:id="16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371"/>
    <w:bookmarkStart w:name="z36851" w:id="16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372"/>
    <w:bookmarkStart w:name="z36852" w:id="16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373"/>
    <w:bookmarkStart w:name="z36853" w:id="16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374"/>
    <w:bookmarkStart w:name="z36854" w:id="16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375"/>
    <w:bookmarkStart w:name="z36855" w:id="16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376"/>
    <w:bookmarkStart w:name="z36856" w:id="16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377"/>
    <w:bookmarkStart w:name="z36857" w:id="16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378"/>
    <w:bookmarkStart w:name="z36858" w:id="16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379"/>
    <w:bookmarkStart w:name="z36859" w:id="16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380"/>
    <w:bookmarkStart w:name="z36860" w:id="16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381"/>
    <w:bookmarkStart w:name="z36861" w:id="16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382"/>
    <w:bookmarkStart w:name="z36862" w:id="16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383"/>
    <w:bookmarkStart w:name="z36863" w:id="16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384"/>
    <w:bookmarkStart w:name="z36864" w:id="16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3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865" w:id="16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386"/>
    <w:bookmarkStart w:name="z36866" w:id="16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387"/>
    <w:bookmarkStart w:name="z36867" w:id="16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388"/>
    <w:bookmarkStart w:name="z36868" w:id="16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389"/>
    <w:bookmarkStart w:name="z36869" w:id="16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390"/>
    <w:bookmarkStart w:name="z36870" w:id="16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391"/>
    <w:bookmarkStart w:name="z36871" w:id="16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392"/>
    <w:bookmarkStart w:name="z36872" w:id="16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393"/>
    <w:bookmarkStart w:name="z36873" w:id="16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394"/>
    <w:bookmarkStart w:name="z36874" w:id="16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395"/>
    <w:bookmarkStart w:name="z36875" w:id="16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150300, Республика Казахстан, Северо-Казахстанская область, Аккаинский район, село Смирново, улица Щербакова, дом 17.</w:t>
      </w:r>
    </w:p>
    <w:bookmarkEnd w:id="16396"/>
    <w:bookmarkStart w:name="z36876" w:id="16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"Аккайынское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397"/>
    <w:bookmarkStart w:name="z36877" w:id="16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398"/>
    <w:bookmarkStart w:name="z36878" w:id="16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399"/>
    <w:bookmarkStart w:name="z36879" w:id="16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400"/>
    <w:bookmarkStart w:name="z36880" w:id="16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401"/>
    <w:bookmarkStart w:name="z36881" w:id="16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402"/>
    <w:bookmarkStart w:name="z36882" w:id="16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403"/>
    <w:bookmarkStart w:name="z36883" w:id="16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404"/>
    <w:bookmarkStart w:name="z36884" w:id="16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405"/>
    <w:bookmarkStart w:name="z36885" w:id="16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06"/>
    <w:bookmarkStart w:name="z36886" w:id="16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07"/>
    <w:bookmarkStart w:name="z36887" w:id="16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08"/>
    <w:bookmarkStart w:name="z36888" w:id="16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09"/>
    <w:bookmarkStart w:name="z36889" w:id="16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10"/>
    <w:bookmarkStart w:name="z36890" w:id="16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11"/>
    <w:bookmarkStart w:name="z36891" w:id="16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12"/>
    <w:bookmarkStart w:name="z36892" w:id="16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13"/>
    <w:bookmarkStart w:name="z36893" w:id="16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14"/>
    <w:bookmarkStart w:name="z36894" w:id="16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15"/>
    <w:bookmarkStart w:name="z36895" w:id="16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416"/>
    <w:bookmarkStart w:name="z36896" w:id="16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417"/>
    <w:bookmarkStart w:name="z44938" w:id="16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418"/>
    <w:bookmarkStart w:name="z44939" w:id="16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419"/>
    <w:bookmarkStart w:name="z44940" w:id="16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420"/>
    <w:bookmarkStart w:name="z44941" w:id="16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421"/>
    <w:bookmarkStart w:name="z44942"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4" w:id="16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423"/>
    <w:bookmarkStart w:name="z47583" w:id="16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424"/>
    <w:bookmarkStart w:name="z47584" w:id="16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425"/>
    <w:bookmarkStart w:name="z44944" w:id="16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426"/>
    <w:bookmarkStart w:name="z47585" w:id="16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427"/>
    <w:bookmarkStart w:name="z44945" w:id="16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428"/>
    <w:bookmarkStart w:name="z44946" w:id="16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429"/>
    <w:bookmarkStart w:name="z44947" w:id="16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430"/>
    <w:bookmarkStart w:name="z44948" w:id="16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4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50" w:id="16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432"/>
    <w:bookmarkStart w:name="z44951" w:id="16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433"/>
    <w:bookmarkStart w:name="z44952" w:id="16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434"/>
    <w:bookmarkStart w:name="z44953" w:id="16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27" w:id="16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436"/>
    <w:bookmarkStart w:name="z36928" w:id="16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437"/>
    <w:bookmarkStart w:name="z36929" w:id="16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438"/>
    <w:bookmarkStart w:name="z36930" w:id="16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439"/>
    <w:bookmarkStart w:name="z36931" w:id="16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440"/>
    <w:bookmarkStart w:name="z36932" w:id="16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441"/>
    <w:bookmarkStart w:name="z36933" w:id="16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442"/>
    <w:bookmarkStart w:name="z36934" w:id="16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443"/>
    <w:bookmarkStart w:name="z36935" w:id="16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444"/>
    <w:bookmarkStart w:name="z36936" w:id="16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445"/>
    <w:bookmarkStart w:name="z47586" w:id="16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446"/>
    <w:bookmarkStart w:name="z36937" w:id="16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447"/>
    <w:bookmarkStart w:name="z36938" w:id="16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448"/>
    <w:bookmarkStart w:name="z36939" w:id="16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449"/>
    <w:bookmarkStart w:name="z47587" w:id="16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450"/>
    <w:bookmarkStart w:name="z36940" w:id="16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941" w:id="164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452"/>
    <w:bookmarkStart w:name="z36942" w:id="16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453"/>
    <w:bookmarkStart w:name="z36943" w:id="16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454"/>
    <w:bookmarkStart w:name="z36944" w:id="16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455"/>
    <w:bookmarkStart w:name="z36945" w:id="16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456"/>
    <w:bookmarkStart w:name="z36946" w:id="16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457"/>
    <w:bookmarkStart w:name="z36947" w:id="16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458"/>
    <w:bookmarkStart w:name="z36948" w:id="16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459"/>
    <w:bookmarkStart w:name="z36949" w:id="16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460"/>
    <w:bookmarkStart w:name="z36950" w:id="16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461"/>
    <w:bookmarkStart w:name="z36951" w:id="16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462"/>
    <w:bookmarkStart w:name="z36952" w:id="16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463"/>
    <w:bookmarkStart w:name="z36953" w:id="16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464"/>
    <w:bookmarkStart w:name="z36954" w:id="16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465"/>
    <w:bookmarkStart w:name="z36955" w:id="16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466"/>
    <w:bookmarkStart w:name="z36956" w:id="16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467"/>
    <w:bookmarkStart w:name="z36957" w:id="16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468"/>
    <w:bookmarkStart w:name="z36958" w:id="16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4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6959" w:id="164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470"/>
    <w:bookmarkStart w:name="z36960" w:id="16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471"/>
    <w:bookmarkStart w:name="z36961" w:id="16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472"/>
    <w:bookmarkStart w:name="z36962" w:id="16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473"/>
    <w:bookmarkStart w:name="z36963" w:id="16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474"/>
    <w:bookmarkStart w:name="z36964" w:id="16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475"/>
    <w:bookmarkStart w:name="z36965" w:id="16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476"/>
    <w:bookmarkStart w:name="z36966" w:id="16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477"/>
    <w:bookmarkStart w:name="z36967" w:id="16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478"/>
    <w:bookmarkStart w:name="z36968" w:id="16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479"/>
    <w:bookmarkStart w:name="z36969" w:id="16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150400, Республика Казахстан, Северо-Казахстанская область, район Габита Мусрепова, село Новоишимское, улица Ауельбекова, д.30А.</w:t>
      </w:r>
    </w:p>
    <w:bookmarkEnd w:id="16480"/>
    <w:bookmarkStart w:name="z36970" w:id="16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имени Габита Мусрепова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481"/>
    <w:bookmarkStart w:name="z36971" w:id="16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482"/>
    <w:bookmarkStart w:name="z36972" w:id="16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483"/>
    <w:bookmarkStart w:name="z36973" w:id="16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484"/>
    <w:bookmarkStart w:name="z36974" w:id="16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485"/>
    <w:bookmarkStart w:name="z36975" w:id="16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486"/>
    <w:bookmarkStart w:name="z36976" w:id="16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487"/>
    <w:bookmarkStart w:name="z36977" w:id="16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488"/>
    <w:bookmarkStart w:name="z36978" w:id="16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489"/>
    <w:bookmarkStart w:name="z36979" w:id="16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490"/>
    <w:bookmarkStart w:name="z36980" w:id="16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491"/>
    <w:bookmarkStart w:name="z36981" w:id="16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492"/>
    <w:bookmarkStart w:name="z36982" w:id="16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493"/>
    <w:bookmarkStart w:name="z36983" w:id="16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494"/>
    <w:bookmarkStart w:name="z36984" w:id="16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495"/>
    <w:bookmarkStart w:name="z36985" w:id="16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496"/>
    <w:bookmarkStart w:name="z36986" w:id="16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497"/>
    <w:bookmarkStart w:name="z36987" w:id="16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498"/>
    <w:bookmarkStart w:name="z36988" w:id="16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499"/>
    <w:bookmarkStart w:name="z36989" w:id="16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00"/>
    <w:bookmarkStart w:name="z36990" w:id="16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01"/>
    <w:bookmarkStart w:name="z44956" w:id="16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02"/>
    <w:bookmarkStart w:name="z44957" w:id="16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03"/>
    <w:bookmarkStart w:name="z44958" w:id="16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04"/>
    <w:bookmarkStart w:name="z44959" w:id="16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05"/>
    <w:bookmarkStart w:name="z44960"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5" w:id="16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507"/>
    <w:bookmarkStart w:name="z47588" w:id="16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508"/>
    <w:bookmarkStart w:name="z47589" w:id="16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509"/>
    <w:bookmarkStart w:name="z44962" w:id="16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10"/>
    <w:bookmarkStart w:name="z47590" w:id="16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511"/>
    <w:bookmarkStart w:name="z44963" w:id="16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12"/>
    <w:bookmarkStart w:name="z44964" w:id="16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13"/>
    <w:bookmarkStart w:name="z44965" w:id="16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14"/>
    <w:bookmarkStart w:name="z44966" w:id="16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68" w:id="16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516"/>
    <w:bookmarkStart w:name="z44969" w:id="16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517"/>
    <w:bookmarkStart w:name="z44970" w:id="16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518"/>
    <w:bookmarkStart w:name="z44971" w:id="16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5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21" w:id="16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520"/>
    <w:bookmarkStart w:name="z37022" w:id="16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521"/>
    <w:bookmarkStart w:name="z37023" w:id="16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522"/>
    <w:bookmarkStart w:name="z37024" w:id="16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523"/>
    <w:bookmarkStart w:name="z37025" w:id="16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524"/>
    <w:bookmarkStart w:name="z37026" w:id="16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525"/>
    <w:bookmarkStart w:name="z37027" w:id="16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526"/>
    <w:bookmarkStart w:name="z37028" w:id="16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527"/>
    <w:bookmarkStart w:name="z37029" w:id="16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528"/>
    <w:bookmarkStart w:name="z37030" w:id="16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529"/>
    <w:bookmarkStart w:name="z47591" w:id="16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530"/>
    <w:bookmarkStart w:name="z37031" w:id="16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531"/>
    <w:bookmarkStart w:name="z37032" w:id="16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532"/>
    <w:bookmarkStart w:name="z37033" w:id="16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533"/>
    <w:bookmarkStart w:name="z47592" w:id="16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534"/>
    <w:bookmarkStart w:name="z37034" w:id="16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35" w:id="16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536"/>
    <w:bookmarkStart w:name="z37036" w:id="16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537"/>
    <w:bookmarkStart w:name="z37037" w:id="16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538"/>
    <w:bookmarkStart w:name="z37038" w:id="16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539"/>
    <w:bookmarkStart w:name="z37039" w:id="16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540"/>
    <w:bookmarkStart w:name="z37040" w:id="16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541"/>
    <w:bookmarkStart w:name="z37041" w:id="16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542"/>
    <w:bookmarkStart w:name="z37042" w:id="16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543"/>
    <w:bookmarkStart w:name="z37043" w:id="16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544"/>
    <w:bookmarkStart w:name="z37044" w:id="16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545"/>
    <w:bookmarkStart w:name="z37045" w:id="16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546"/>
    <w:bookmarkStart w:name="z37046" w:id="16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547"/>
    <w:bookmarkStart w:name="z37047" w:id="16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548"/>
    <w:bookmarkStart w:name="z37048" w:id="16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549"/>
    <w:bookmarkStart w:name="z37049" w:id="16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550"/>
    <w:bookmarkStart w:name="z37050" w:id="16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551"/>
    <w:bookmarkStart w:name="z37051" w:id="16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552"/>
    <w:bookmarkStart w:name="z37052" w:id="16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5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053" w:id="16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554"/>
    <w:bookmarkStart w:name="z37054" w:id="16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555"/>
    <w:bookmarkStart w:name="z37055" w:id="16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556"/>
    <w:bookmarkStart w:name="z37056" w:id="16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557"/>
    <w:bookmarkStart w:name="z37057" w:id="16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558"/>
    <w:bookmarkStart w:name="z37058" w:id="16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559"/>
    <w:bookmarkStart w:name="z37059" w:id="16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560"/>
    <w:bookmarkStart w:name="z37060" w:id="16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561"/>
    <w:bookmarkStart w:name="z37061" w:id="16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562"/>
    <w:bookmarkStart w:name="z37062" w:id="16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563"/>
    <w:bookmarkStart w:name="z37063" w:id="16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150500, Республика Казахстан, Северо-Казахстанская область, Есильский район, село Явленка, проспект Гагарина, дом 4.</w:t>
      </w:r>
    </w:p>
    <w:bookmarkEnd w:id="16564"/>
    <w:bookmarkStart w:name="z37064" w:id="16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"Есильское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565"/>
    <w:bookmarkStart w:name="z37065" w:id="16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566"/>
    <w:bookmarkStart w:name="z37066" w:id="16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567"/>
    <w:bookmarkStart w:name="z37067" w:id="16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568"/>
    <w:bookmarkStart w:name="z37068" w:id="16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569"/>
    <w:bookmarkStart w:name="z37069" w:id="16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570"/>
    <w:bookmarkStart w:name="z37070" w:id="16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571"/>
    <w:bookmarkStart w:name="z37071" w:id="16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572"/>
    <w:bookmarkStart w:name="z37072" w:id="16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573"/>
    <w:bookmarkStart w:name="z37073" w:id="16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574"/>
    <w:bookmarkStart w:name="z37074" w:id="16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575"/>
    <w:bookmarkStart w:name="z37075" w:id="16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576"/>
    <w:bookmarkStart w:name="z37076" w:id="16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577"/>
    <w:bookmarkStart w:name="z37077" w:id="16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578"/>
    <w:bookmarkStart w:name="z37078" w:id="16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579"/>
    <w:bookmarkStart w:name="z37079" w:id="16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580"/>
    <w:bookmarkStart w:name="z37080" w:id="16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581"/>
    <w:bookmarkStart w:name="z37081" w:id="16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582"/>
    <w:bookmarkStart w:name="z37082" w:id="16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583"/>
    <w:bookmarkStart w:name="z37083" w:id="16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584"/>
    <w:bookmarkStart w:name="z37084" w:id="16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585"/>
    <w:bookmarkStart w:name="z44974" w:id="16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586"/>
    <w:bookmarkStart w:name="z44975" w:id="16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587"/>
    <w:bookmarkStart w:name="z44976" w:id="16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588"/>
    <w:bookmarkStart w:name="z44977" w:id="16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589"/>
    <w:bookmarkStart w:name="z44978"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6" w:id="16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591"/>
    <w:bookmarkStart w:name="z47593" w:id="16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592"/>
    <w:bookmarkStart w:name="z47594" w:id="16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593"/>
    <w:bookmarkStart w:name="z44980" w:id="16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594"/>
    <w:bookmarkStart w:name="z47595" w:id="16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595"/>
    <w:bookmarkStart w:name="z44981" w:id="16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596"/>
    <w:bookmarkStart w:name="z44982" w:id="16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597"/>
    <w:bookmarkStart w:name="z44983" w:id="16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598"/>
    <w:bookmarkStart w:name="z44984" w:id="16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5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86" w:id="16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600"/>
    <w:bookmarkStart w:name="z44987" w:id="16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01"/>
    <w:bookmarkStart w:name="z44988" w:id="16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02"/>
    <w:bookmarkStart w:name="z44989" w:id="16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15" w:id="16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04"/>
    <w:bookmarkStart w:name="z37116" w:id="16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05"/>
    <w:bookmarkStart w:name="z37117" w:id="16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06"/>
    <w:bookmarkStart w:name="z37118" w:id="16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07"/>
    <w:bookmarkStart w:name="z37119" w:id="16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08"/>
    <w:bookmarkStart w:name="z37120" w:id="16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609"/>
    <w:bookmarkStart w:name="z37121" w:id="16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10"/>
    <w:bookmarkStart w:name="z37122" w:id="16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611"/>
    <w:bookmarkStart w:name="z37123" w:id="16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12"/>
    <w:bookmarkStart w:name="z37124" w:id="16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613"/>
    <w:bookmarkStart w:name="z47596" w:id="16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614"/>
    <w:bookmarkStart w:name="z37125" w:id="16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615"/>
    <w:bookmarkStart w:name="z37126" w:id="16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616"/>
    <w:bookmarkStart w:name="z37127" w:id="16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617"/>
    <w:bookmarkStart w:name="z47597" w:id="16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618"/>
    <w:bookmarkStart w:name="z37128" w:id="16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29" w:id="166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620"/>
    <w:bookmarkStart w:name="z37130" w:id="16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621"/>
    <w:bookmarkStart w:name="z37131" w:id="16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622"/>
    <w:bookmarkStart w:name="z37132" w:id="16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623"/>
    <w:bookmarkStart w:name="z37133" w:id="16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624"/>
    <w:bookmarkStart w:name="z37134" w:id="16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625"/>
    <w:bookmarkStart w:name="z37135" w:id="16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626"/>
    <w:bookmarkStart w:name="z37136" w:id="16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627"/>
    <w:bookmarkStart w:name="z37137" w:id="16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628"/>
    <w:bookmarkStart w:name="z37138" w:id="16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629"/>
    <w:bookmarkStart w:name="z37139" w:id="16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630"/>
    <w:bookmarkStart w:name="z37140" w:id="16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631"/>
    <w:bookmarkStart w:name="z37141" w:id="16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632"/>
    <w:bookmarkStart w:name="z37142" w:id="16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633"/>
    <w:bookmarkStart w:name="z37143" w:id="16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634"/>
    <w:bookmarkStart w:name="z37144" w:id="16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635"/>
    <w:bookmarkStart w:name="z37145" w:id="16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636"/>
    <w:bookmarkStart w:name="z37146" w:id="16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6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147" w:id="166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638"/>
    <w:bookmarkStart w:name="z37148" w:id="16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639"/>
    <w:bookmarkStart w:name="z37149" w:id="16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640"/>
    <w:bookmarkStart w:name="z37150" w:id="16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641"/>
    <w:bookmarkStart w:name="z37151" w:id="16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642"/>
    <w:bookmarkStart w:name="z37152" w:id="16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643"/>
    <w:bookmarkStart w:name="z37153" w:id="16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644"/>
    <w:bookmarkStart w:name="z37154" w:id="16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645"/>
    <w:bookmarkStart w:name="z37155" w:id="16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646"/>
    <w:bookmarkStart w:name="z37156" w:id="16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647"/>
    <w:bookmarkStart w:name="z37157" w:id="16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150600, Республика Казахстан, Северо-Казахстанская область, Жамбылский район, село Пресновка, улица Есима Шайкина, 49.</w:t>
      </w:r>
    </w:p>
    <w:bookmarkEnd w:id="16648"/>
    <w:bookmarkStart w:name="z37158" w:id="16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"Жамбылское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649"/>
    <w:bookmarkStart w:name="z37159" w:id="16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650"/>
    <w:bookmarkStart w:name="z37160" w:id="16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651"/>
    <w:bookmarkStart w:name="z37161" w:id="16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652"/>
    <w:bookmarkStart w:name="z37162" w:id="16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653"/>
    <w:bookmarkStart w:name="z37163" w:id="16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654"/>
    <w:bookmarkStart w:name="z37164" w:id="16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655"/>
    <w:bookmarkStart w:name="z37165" w:id="16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656"/>
    <w:bookmarkStart w:name="z37166" w:id="16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657"/>
    <w:bookmarkStart w:name="z37167" w:id="16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658"/>
    <w:bookmarkStart w:name="z37168" w:id="16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659"/>
    <w:bookmarkStart w:name="z37169" w:id="16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660"/>
    <w:bookmarkStart w:name="z37170" w:id="16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661"/>
    <w:bookmarkStart w:name="z37171" w:id="16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662"/>
    <w:bookmarkStart w:name="z37172" w:id="16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663"/>
    <w:bookmarkStart w:name="z37173" w:id="16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664"/>
    <w:bookmarkStart w:name="z37174" w:id="16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665"/>
    <w:bookmarkStart w:name="z37175" w:id="16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666"/>
    <w:bookmarkStart w:name="z37176" w:id="16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667"/>
    <w:bookmarkStart w:name="z37177" w:id="16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668"/>
    <w:bookmarkStart w:name="z37178" w:id="16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669"/>
    <w:bookmarkStart w:name="z44992" w:id="16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670"/>
    <w:bookmarkStart w:name="z44993" w:id="16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671"/>
    <w:bookmarkStart w:name="z44994" w:id="16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672"/>
    <w:bookmarkStart w:name="z44995" w:id="16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673"/>
    <w:bookmarkStart w:name="z44996"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7" w:id="16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675"/>
    <w:bookmarkStart w:name="z47598" w:id="16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676"/>
    <w:bookmarkStart w:name="z47599" w:id="16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677"/>
    <w:bookmarkStart w:name="z44998" w:id="16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678"/>
    <w:bookmarkStart w:name="z47600" w:id="16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679"/>
    <w:bookmarkStart w:name="z44999" w:id="16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680"/>
    <w:bookmarkStart w:name="z45000" w:id="16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681"/>
    <w:bookmarkStart w:name="z45001" w:id="16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682"/>
    <w:bookmarkStart w:name="z45002" w:id="16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6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04" w:id="16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684"/>
    <w:bookmarkStart w:name="z45005" w:id="16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685"/>
    <w:bookmarkStart w:name="z45006" w:id="16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686"/>
    <w:bookmarkStart w:name="z45007" w:id="16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6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09" w:id="16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688"/>
    <w:bookmarkStart w:name="z37210" w:id="16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689"/>
    <w:bookmarkStart w:name="z37211" w:id="16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690"/>
    <w:bookmarkStart w:name="z37212" w:id="16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691"/>
    <w:bookmarkStart w:name="z37213" w:id="16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692"/>
    <w:bookmarkStart w:name="z37214" w:id="16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693"/>
    <w:bookmarkStart w:name="z37215" w:id="16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694"/>
    <w:bookmarkStart w:name="z37216" w:id="16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695"/>
    <w:bookmarkStart w:name="z37217" w:id="16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696"/>
    <w:bookmarkStart w:name="z37218" w:id="16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697"/>
    <w:bookmarkStart w:name="z47601" w:id="16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698"/>
    <w:bookmarkStart w:name="z37219" w:id="16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699"/>
    <w:bookmarkStart w:name="z37220" w:id="16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00"/>
    <w:bookmarkStart w:name="z37221" w:id="16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01"/>
    <w:bookmarkStart w:name="z47602" w:id="16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702"/>
    <w:bookmarkStart w:name="z37222" w:id="16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23" w:id="167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04"/>
    <w:bookmarkStart w:name="z37224" w:id="16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05"/>
    <w:bookmarkStart w:name="z37225" w:id="16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06"/>
    <w:bookmarkStart w:name="z37226" w:id="16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07"/>
    <w:bookmarkStart w:name="z37227" w:id="16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708"/>
    <w:bookmarkStart w:name="z37228" w:id="16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709"/>
    <w:bookmarkStart w:name="z37229" w:id="16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10"/>
    <w:bookmarkStart w:name="z37230" w:id="16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11"/>
    <w:bookmarkStart w:name="z37231" w:id="16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12"/>
    <w:bookmarkStart w:name="z37232" w:id="16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13"/>
    <w:bookmarkStart w:name="z37233" w:id="16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714"/>
    <w:bookmarkStart w:name="z37234" w:id="16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15"/>
    <w:bookmarkStart w:name="z37235" w:id="16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716"/>
    <w:bookmarkStart w:name="z37236" w:id="16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717"/>
    <w:bookmarkStart w:name="z37237" w:id="16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718"/>
    <w:bookmarkStart w:name="z37238" w:id="16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719"/>
    <w:bookmarkStart w:name="z37239" w:id="16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720"/>
    <w:bookmarkStart w:name="z37240" w:id="16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7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241" w:id="16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722"/>
    <w:bookmarkStart w:name="z37242" w:id="16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723"/>
    <w:bookmarkStart w:name="z37243" w:id="167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724"/>
    <w:bookmarkStart w:name="z37244" w:id="16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725"/>
    <w:bookmarkStart w:name="z37245" w:id="16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726"/>
    <w:bookmarkStart w:name="z37246" w:id="16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727"/>
    <w:bookmarkStart w:name="z37247" w:id="16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728"/>
    <w:bookmarkStart w:name="z37248" w:id="16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729"/>
    <w:bookmarkStart w:name="z37249" w:id="16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730"/>
    <w:bookmarkStart w:name="z37250" w:id="16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731"/>
    <w:bookmarkStart w:name="z37251" w:id="16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150700, Республика Казахстан, Северо-Казахстанская область, Кызылжарский район, село Бесколь, улица Ульянова, здание 1А.</w:t>
      </w:r>
    </w:p>
    <w:bookmarkEnd w:id="16732"/>
    <w:bookmarkStart w:name="z37252" w:id="16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"Кызылжарское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733"/>
    <w:bookmarkStart w:name="z37253" w:id="16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734"/>
    <w:bookmarkStart w:name="z37254" w:id="16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735"/>
    <w:bookmarkStart w:name="z37255" w:id="16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736"/>
    <w:bookmarkStart w:name="z37256" w:id="16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737"/>
    <w:bookmarkStart w:name="z37257" w:id="16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738"/>
    <w:bookmarkStart w:name="z37258" w:id="16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739"/>
    <w:bookmarkStart w:name="z37259" w:id="16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740"/>
    <w:bookmarkStart w:name="z37260" w:id="16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741"/>
    <w:bookmarkStart w:name="z37261" w:id="16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742"/>
    <w:bookmarkStart w:name="z37262" w:id="16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743"/>
    <w:bookmarkStart w:name="z37263" w:id="16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744"/>
    <w:bookmarkStart w:name="z37264" w:id="16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745"/>
    <w:bookmarkStart w:name="z37265" w:id="16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746"/>
    <w:bookmarkStart w:name="z37266" w:id="16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747"/>
    <w:bookmarkStart w:name="z37267" w:id="16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748"/>
    <w:bookmarkStart w:name="z37268" w:id="16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749"/>
    <w:bookmarkStart w:name="z37269" w:id="16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750"/>
    <w:bookmarkStart w:name="z37270" w:id="16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751"/>
    <w:bookmarkStart w:name="z37271" w:id="16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752"/>
    <w:bookmarkStart w:name="z37272" w:id="16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753"/>
    <w:bookmarkStart w:name="z45010" w:id="16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754"/>
    <w:bookmarkStart w:name="z45011" w:id="16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755"/>
    <w:bookmarkStart w:name="z45012" w:id="16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756"/>
    <w:bookmarkStart w:name="z45013" w:id="16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757"/>
    <w:bookmarkStart w:name="z45014"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8" w:id="16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759"/>
    <w:bookmarkStart w:name="z47603" w:id="16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760"/>
    <w:bookmarkStart w:name="z47604" w:id="16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761"/>
    <w:bookmarkStart w:name="z45016" w:id="16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762"/>
    <w:bookmarkStart w:name="z47605" w:id="16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763"/>
    <w:bookmarkStart w:name="z45017" w:id="16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764"/>
    <w:bookmarkStart w:name="z45018" w:id="16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765"/>
    <w:bookmarkStart w:name="z45019" w:id="16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766"/>
    <w:bookmarkStart w:name="z45020" w:id="16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7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22" w:id="16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768"/>
    <w:bookmarkStart w:name="z45023" w:id="16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769"/>
    <w:bookmarkStart w:name="z45024" w:id="16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770"/>
    <w:bookmarkStart w:name="z45025" w:id="16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7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03" w:id="16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772"/>
    <w:bookmarkStart w:name="z37304" w:id="16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773"/>
    <w:bookmarkStart w:name="z37305" w:id="16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774"/>
    <w:bookmarkStart w:name="z37306" w:id="16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775"/>
    <w:bookmarkStart w:name="z37307" w:id="16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776"/>
    <w:bookmarkStart w:name="z37308" w:id="16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777"/>
    <w:bookmarkStart w:name="z37309" w:id="16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778"/>
    <w:bookmarkStart w:name="z37310" w:id="16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779"/>
    <w:bookmarkStart w:name="z37311" w:id="16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780"/>
    <w:bookmarkStart w:name="z37312" w:id="16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781"/>
    <w:bookmarkStart w:name="z47606" w:id="16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782"/>
    <w:bookmarkStart w:name="z37313" w:id="16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783"/>
    <w:bookmarkStart w:name="z37314" w:id="16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784"/>
    <w:bookmarkStart w:name="z37315" w:id="16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785"/>
    <w:bookmarkStart w:name="z47607" w:id="16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786"/>
    <w:bookmarkStart w:name="z37316" w:id="16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17" w:id="167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788"/>
    <w:bookmarkStart w:name="z37318" w:id="16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789"/>
    <w:bookmarkStart w:name="z37319" w:id="16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790"/>
    <w:bookmarkStart w:name="z37320" w:id="16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791"/>
    <w:bookmarkStart w:name="z37321" w:id="16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792"/>
    <w:bookmarkStart w:name="z37322" w:id="16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793"/>
    <w:bookmarkStart w:name="z37323" w:id="16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794"/>
    <w:bookmarkStart w:name="z37324" w:id="16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795"/>
    <w:bookmarkStart w:name="z37325" w:id="16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796"/>
    <w:bookmarkStart w:name="z37326" w:id="16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797"/>
    <w:bookmarkStart w:name="z37327" w:id="16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798"/>
    <w:bookmarkStart w:name="z37328" w:id="16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799"/>
    <w:bookmarkStart w:name="z37329" w:id="16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00"/>
    <w:bookmarkStart w:name="z37330" w:id="16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01"/>
    <w:bookmarkStart w:name="z37331" w:id="16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802"/>
    <w:bookmarkStart w:name="z37332" w:id="16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03"/>
    <w:bookmarkStart w:name="z37333" w:id="16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04"/>
    <w:bookmarkStart w:name="z37334" w:id="16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8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335" w:id="16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806"/>
    <w:bookmarkStart w:name="z37336" w:id="16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807"/>
    <w:bookmarkStart w:name="z37337" w:id="16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08"/>
    <w:bookmarkStart w:name="z37338" w:id="16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809"/>
    <w:bookmarkStart w:name="z37339" w:id="16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810"/>
    <w:bookmarkStart w:name="z37340" w:id="16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811"/>
    <w:bookmarkStart w:name="z37341" w:id="16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12"/>
    <w:bookmarkStart w:name="z37342" w:id="16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13"/>
    <w:bookmarkStart w:name="z37343" w:id="16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814"/>
    <w:bookmarkStart w:name="z37344" w:id="16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815"/>
    <w:bookmarkStart w:name="z37345" w:id="16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150800, Республика Казахстан, Северо-Казахстанская область, район Магжана Жумабаева, город Булаево, улица Мира, 8.</w:t>
      </w:r>
    </w:p>
    <w:bookmarkEnd w:id="16816"/>
    <w:bookmarkStart w:name="z37346" w:id="16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Магжана Жумабаева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817"/>
    <w:bookmarkStart w:name="z37347" w:id="16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818"/>
    <w:bookmarkStart w:name="z37348" w:id="16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819"/>
    <w:bookmarkStart w:name="z37349" w:id="16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820"/>
    <w:bookmarkStart w:name="z37350" w:id="16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821"/>
    <w:bookmarkStart w:name="z37351" w:id="16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822"/>
    <w:bookmarkStart w:name="z37352" w:id="16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823"/>
    <w:bookmarkStart w:name="z37353" w:id="16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824"/>
    <w:bookmarkStart w:name="z37354" w:id="16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825"/>
    <w:bookmarkStart w:name="z37355" w:id="16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826"/>
    <w:bookmarkStart w:name="z37356" w:id="16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827"/>
    <w:bookmarkStart w:name="z37357" w:id="16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828"/>
    <w:bookmarkStart w:name="z37358" w:id="16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829"/>
    <w:bookmarkStart w:name="z37359" w:id="16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830"/>
    <w:bookmarkStart w:name="z37360" w:id="16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831"/>
    <w:bookmarkStart w:name="z37361" w:id="16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832"/>
    <w:bookmarkStart w:name="z37362" w:id="16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833"/>
    <w:bookmarkStart w:name="z37363" w:id="16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834"/>
    <w:bookmarkStart w:name="z37364" w:id="16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835"/>
    <w:bookmarkStart w:name="z37365" w:id="16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836"/>
    <w:bookmarkStart w:name="z37366" w:id="16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837"/>
    <w:bookmarkStart w:name="z45028" w:id="16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838"/>
    <w:bookmarkStart w:name="z45029" w:id="16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839"/>
    <w:bookmarkStart w:name="z45030" w:id="16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840"/>
    <w:bookmarkStart w:name="z45031" w:id="16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841"/>
    <w:bookmarkStart w:name="z45032"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09" w:id="16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843"/>
    <w:bookmarkStart w:name="z47608" w:id="16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844"/>
    <w:bookmarkStart w:name="z47609" w:id="16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845"/>
    <w:bookmarkStart w:name="z45034" w:id="16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846"/>
    <w:bookmarkStart w:name="z47610" w:id="16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847"/>
    <w:bookmarkStart w:name="z45035" w:id="16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848"/>
    <w:bookmarkStart w:name="z45036" w:id="16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849"/>
    <w:bookmarkStart w:name="z45037" w:id="16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850"/>
    <w:bookmarkStart w:name="z45038" w:id="16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8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40" w:id="16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852"/>
    <w:bookmarkStart w:name="z45041" w:id="16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853"/>
    <w:bookmarkStart w:name="z45042" w:id="16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854"/>
    <w:bookmarkStart w:name="z45043" w:id="16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8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97" w:id="16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856"/>
    <w:bookmarkStart w:name="z37398" w:id="16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857"/>
    <w:bookmarkStart w:name="z37399" w:id="16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858"/>
    <w:bookmarkStart w:name="z37400" w:id="16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859"/>
    <w:bookmarkStart w:name="z37401" w:id="16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860"/>
    <w:bookmarkStart w:name="z37402" w:id="16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861"/>
    <w:bookmarkStart w:name="z37403" w:id="16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862"/>
    <w:bookmarkStart w:name="z37404" w:id="16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863"/>
    <w:bookmarkStart w:name="z37405" w:id="16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864"/>
    <w:bookmarkStart w:name="z37406" w:id="16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865"/>
    <w:bookmarkStart w:name="z47611" w:id="16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866"/>
    <w:bookmarkStart w:name="z37407" w:id="16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867"/>
    <w:bookmarkStart w:name="z37408" w:id="16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868"/>
    <w:bookmarkStart w:name="z37409" w:id="16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869"/>
    <w:bookmarkStart w:name="z47612" w:id="16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870"/>
    <w:bookmarkStart w:name="z37410" w:id="16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11" w:id="168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872"/>
    <w:bookmarkStart w:name="z37412" w:id="16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873"/>
    <w:bookmarkStart w:name="z37413" w:id="16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874"/>
    <w:bookmarkStart w:name="z37414" w:id="16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875"/>
    <w:bookmarkStart w:name="z37415" w:id="16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876"/>
    <w:bookmarkStart w:name="z37416" w:id="16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877"/>
    <w:bookmarkStart w:name="z37417" w:id="16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878"/>
    <w:bookmarkStart w:name="z37418" w:id="16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879"/>
    <w:bookmarkStart w:name="z37419" w:id="16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880"/>
    <w:bookmarkStart w:name="z37420" w:id="16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881"/>
    <w:bookmarkStart w:name="z37421" w:id="16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882"/>
    <w:bookmarkStart w:name="z37422" w:id="16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883"/>
    <w:bookmarkStart w:name="z37423" w:id="16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884"/>
    <w:bookmarkStart w:name="z37424" w:id="16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885"/>
    <w:bookmarkStart w:name="z37425" w:id="16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886"/>
    <w:bookmarkStart w:name="z37426" w:id="16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887"/>
    <w:bookmarkStart w:name="z37427" w:id="16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888"/>
    <w:bookmarkStart w:name="z37428" w:id="16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8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429" w:id="16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890"/>
    <w:bookmarkStart w:name="z37430" w:id="16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891"/>
    <w:bookmarkStart w:name="z37431" w:id="16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892"/>
    <w:bookmarkStart w:name="z37432" w:id="16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893"/>
    <w:bookmarkStart w:name="z37433" w:id="16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894"/>
    <w:bookmarkStart w:name="z37434" w:id="16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895"/>
    <w:bookmarkStart w:name="z37435" w:id="16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896"/>
    <w:bookmarkStart w:name="z37436" w:id="16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897"/>
    <w:bookmarkStart w:name="z37437" w:id="16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898"/>
    <w:bookmarkStart w:name="z37438" w:id="16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899"/>
    <w:bookmarkStart w:name="z37439" w:id="16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150900, Республика Казахстан, Северо-Казахстанская область, Мамлютский район, город Мамлютка, улица Школа Интернат, 17 А.</w:t>
      </w:r>
    </w:p>
    <w:bookmarkEnd w:id="16900"/>
    <w:bookmarkStart w:name="z37440" w:id="16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"Мамлютское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901"/>
    <w:bookmarkStart w:name="z37441" w:id="16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902"/>
    <w:bookmarkStart w:name="z37442" w:id="16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903"/>
    <w:bookmarkStart w:name="z37443" w:id="16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904"/>
    <w:bookmarkStart w:name="z37444" w:id="16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905"/>
    <w:bookmarkStart w:name="z37445" w:id="16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906"/>
    <w:bookmarkStart w:name="z37446" w:id="16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907"/>
    <w:bookmarkStart w:name="z37447" w:id="16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908"/>
    <w:bookmarkStart w:name="z37448" w:id="16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909"/>
    <w:bookmarkStart w:name="z37449" w:id="16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10"/>
    <w:bookmarkStart w:name="z37450" w:id="16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11"/>
    <w:bookmarkStart w:name="z37451" w:id="16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912"/>
    <w:bookmarkStart w:name="z37452" w:id="16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13"/>
    <w:bookmarkStart w:name="z37453" w:id="16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14"/>
    <w:bookmarkStart w:name="z37454" w:id="16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15"/>
    <w:bookmarkStart w:name="z37455" w:id="16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6916"/>
    <w:bookmarkStart w:name="z37456" w:id="16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6917"/>
    <w:bookmarkStart w:name="z37457" w:id="16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6918"/>
    <w:bookmarkStart w:name="z37458" w:id="16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6919"/>
    <w:bookmarkStart w:name="z37459" w:id="16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6920"/>
    <w:bookmarkStart w:name="z37460" w:id="16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6921"/>
    <w:bookmarkStart w:name="z45046" w:id="16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6922"/>
    <w:bookmarkStart w:name="z45047" w:id="16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6923"/>
    <w:bookmarkStart w:name="z45048" w:id="16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6924"/>
    <w:bookmarkStart w:name="z45049" w:id="16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6925"/>
    <w:bookmarkStart w:name="z45050"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6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0" w:id="16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6927"/>
    <w:bookmarkStart w:name="z47613" w:id="16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6928"/>
    <w:bookmarkStart w:name="z47614" w:id="16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6929"/>
    <w:bookmarkStart w:name="z45052" w:id="16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6930"/>
    <w:bookmarkStart w:name="z47615" w:id="16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6931"/>
    <w:bookmarkStart w:name="z45053" w:id="16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6932"/>
    <w:bookmarkStart w:name="z45054" w:id="16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6933"/>
    <w:bookmarkStart w:name="z45055" w:id="16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6934"/>
    <w:bookmarkStart w:name="z45056" w:id="16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69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58" w:id="16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6936"/>
    <w:bookmarkStart w:name="z45059" w:id="16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6937"/>
    <w:bookmarkStart w:name="z45060" w:id="16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6938"/>
    <w:bookmarkStart w:name="z45061" w:id="16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69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91" w:id="16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6940"/>
    <w:bookmarkStart w:name="z37492" w:id="16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6941"/>
    <w:bookmarkStart w:name="z37493" w:id="16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6942"/>
    <w:bookmarkStart w:name="z37494" w:id="16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6943"/>
    <w:bookmarkStart w:name="z37495" w:id="16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6944"/>
    <w:bookmarkStart w:name="z37496" w:id="16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6945"/>
    <w:bookmarkStart w:name="z37497" w:id="16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6946"/>
    <w:bookmarkStart w:name="z37498" w:id="16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6947"/>
    <w:bookmarkStart w:name="z37499" w:id="16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6948"/>
    <w:bookmarkStart w:name="z37500" w:id="16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6949"/>
    <w:bookmarkStart w:name="z47616" w:id="16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6950"/>
    <w:bookmarkStart w:name="z37501" w:id="16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6951"/>
    <w:bookmarkStart w:name="z37502" w:id="16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6952"/>
    <w:bookmarkStart w:name="z37503" w:id="16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6953"/>
    <w:bookmarkStart w:name="z47617" w:id="16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6954"/>
    <w:bookmarkStart w:name="z37504" w:id="16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6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05" w:id="169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6956"/>
    <w:bookmarkStart w:name="z37506" w:id="16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6957"/>
    <w:bookmarkStart w:name="z37507" w:id="16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6958"/>
    <w:bookmarkStart w:name="z37508" w:id="16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6959"/>
    <w:bookmarkStart w:name="z37509" w:id="16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6960"/>
    <w:bookmarkStart w:name="z37510" w:id="16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6961"/>
    <w:bookmarkStart w:name="z37511" w:id="16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6962"/>
    <w:bookmarkStart w:name="z37512" w:id="16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6963"/>
    <w:bookmarkStart w:name="z37513" w:id="16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6964"/>
    <w:bookmarkStart w:name="z37514" w:id="16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6965"/>
    <w:bookmarkStart w:name="z37515" w:id="16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6966"/>
    <w:bookmarkStart w:name="z37516" w:id="16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6967"/>
    <w:bookmarkStart w:name="z37517" w:id="16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6968"/>
    <w:bookmarkStart w:name="z37518" w:id="16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6969"/>
    <w:bookmarkStart w:name="z37519" w:id="16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6970"/>
    <w:bookmarkStart w:name="z37520" w:id="16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6971"/>
    <w:bookmarkStart w:name="z37521" w:id="16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6972"/>
    <w:bookmarkStart w:name="z37522" w:id="16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69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523" w:id="16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6974"/>
    <w:bookmarkStart w:name="z37524" w:id="16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189 -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6975"/>
    <w:bookmarkStart w:name="z37525" w:id="16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976"/>
    <w:bookmarkStart w:name="z37526" w:id="16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6977"/>
    <w:bookmarkStart w:name="z37527" w:id="16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6978"/>
    <w:bookmarkStart w:name="z37528" w:id="16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6979"/>
    <w:bookmarkStart w:name="z37529" w:id="16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6980"/>
    <w:bookmarkStart w:name="z37530" w:id="16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6981"/>
    <w:bookmarkStart w:name="z37531" w:id="16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6982"/>
    <w:bookmarkStart w:name="z37532" w:id="16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6983"/>
    <w:bookmarkStart w:name="z37533" w:id="16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150009, Республика Казахстан, Северо-Казахстанская область, город Петропавловск, улица Нұрсұлтан Назарбаев, д.199.</w:t>
      </w:r>
    </w:p>
    <w:bookmarkEnd w:id="16984"/>
    <w:bookmarkStart w:name="z37534" w:id="16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"Петропавловское городское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6985"/>
    <w:bookmarkStart w:name="z37535" w:id="16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6986"/>
    <w:bookmarkStart w:name="z37536" w:id="16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6987"/>
    <w:bookmarkStart w:name="z37537" w:id="16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6988"/>
    <w:bookmarkStart w:name="z37538" w:id="16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6989"/>
    <w:bookmarkStart w:name="z37539" w:id="16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6990"/>
    <w:bookmarkStart w:name="z37540" w:id="16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6991"/>
    <w:bookmarkStart w:name="z37541" w:id="16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6992"/>
    <w:bookmarkStart w:name="z37542" w:id="16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6993"/>
    <w:bookmarkStart w:name="z37543" w:id="16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6994"/>
    <w:bookmarkStart w:name="z37544" w:id="16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6995"/>
    <w:bookmarkStart w:name="z37545" w:id="16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6996"/>
    <w:bookmarkStart w:name="z37546" w:id="16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6997"/>
    <w:bookmarkStart w:name="z37547" w:id="16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6998"/>
    <w:bookmarkStart w:name="z37548" w:id="16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6999"/>
    <w:bookmarkStart w:name="z37549" w:id="17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000"/>
    <w:bookmarkStart w:name="z37550" w:id="17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001"/>
    <w:bookmarkStart w:name="z37551" w:id="17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002"/>
    <w:bookmarkStart w:name="z37552" w:id="17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03"/>
    <w:bookmarkStart w:name="z37553" w:id="17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004"/>
    <w:bookmarkStart w:name="z37554" w:id="17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005"/>
    <w:bookmarkStart w:name="z45064" w:id="17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006"/>
    <w:bookmarkStart w:name="z45065" w:id="17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007"/>
    <w:bookmarkStart w:name="z45066" w:id="17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008"/>
    <w:bookmarkStart w:name="z45067" w:id="17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009"/>
    <w:bookmarkStart w:name="z45068"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1" w:id="17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011"/>
    <w:bookmarkStart w:name="z47618" w:id="17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012"/>
    <w:bookmarkStart w:name="z47619" w:id="17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013"/>
    <w:bookmarkStart w:name="z45070" w:id="17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014"/>
    <w:bookmarkStart w:name="z47620" w:id="17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015"/>
    <w:bookmarkStart w:name="z45071" w:id="17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016"/>
    <w:bookmarkStart w:name="z45072" w:id="17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017"/>
    <w:bookmarkStart w:name="z45073" w:id="17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018"/>
    <w:bookmarkStart w:name="z45074" w:id="17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0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76" w:id="17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020"/>
    <w:bookmarkStart w:name="z45077" w:id="17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021"/>
    <w:bookmarkStart w:name="z45078" w:id="17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022"/>
    <w:bookmarkStart w:name="z45079" w:id="17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0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85" w:id="17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024"/>
    <w:bookmarkStart w:name="z37586" w:id="17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025"/>
    <w:bookmarkStart w:name="z37587" w:id="17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026"/>
    <w:bookmarkStart w:name="z37588" w:id="17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027"/>
    <w:bookmarkStart w:name="z37589" w:id="17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028"/>
    <w:bookmarkStart w:name="z37590" w:id="17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029"/>
    <w:bookmarkStart w:name="z37591" w:id="17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030"/>
    <w:bookmarkStart w:name="z37592" w:id="17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031"/>
    <w:bookmarkStart w:name="z37593" w:id="17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032"/>
    <w:bookmarkStart w:name="z37594" w:id="17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033"/>
    <w:bookmarkStart w:name="z47621" w:id="17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034"/>
    <w:bookmarkStart w:name="z37595" w:id="17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035"/>
    <w:bookmarkStart w:name="z37596" w:id="17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036"/>
    <w:bookmarkStart w:name="z37597" w:id="17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037"/>
    <w:bookmarkStart w:name="z47622" w:id="17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038"/>
    <w:bookmarkStart w:name="z37598" w:id="17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99" w:id="17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040"/>
    <w:bookmarkStart w:name="z37600" w:id="17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041"/>
    <w:bookmarkStart w:name="z37601" w:id="17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042"/>
    <w:bookmarkStart w:name="z37602" w:id="17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043"/>
    <w:bookmarkStart w:name="z37603" w:id="17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044"/>
    <w:bookmarkStart w:name="z37604" w:id="17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045"/>
    <w:bookmarkStart w:name="z37605" w:id="17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046"/>
    <w:bookmarkStart w:name="z37606" w:id="17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047"/>
    <w:bookmarkStart w:name="z37607" w:id="17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048"/>
    <w:bookmarkStart w:name="z37608" w:id="17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049"/>
    <w:bookmarkStart w:name="z37609" w:id="17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050"/>
    <w:bookmarkStart w:name="z37610" w:id="170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051"/>
    <w:bookmarkStart w:name="z37611" w:id="17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052"/>
    <w:bookmarkStart w:name="z37612" w:id="17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053"/>
    <w:bookmarkStart w:name="z37613" w:id="17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054"/>
    <w:bookmarkStart w:name="z37614" w:id="17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055"/>
    <w:bookmarkStart w:name="z37615" w:id="17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056"/>
    <w:bookmarkStart w:name="z37616" w:id="17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0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617" w:id="17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058"/>
    <w:bookmarkStart w:name="z37618" w:id="17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059"/>
    <w:bookmarkStart w:name="z37619" w:id="170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060"/>
    <w:bookmarkStart w:name="z37620" w:id="17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061"/>
    <w:bookmarkStart w:name="z37621" w:id="17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062"/>
    <w:bookmarkStart w:name="z37622" w:id="17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063"/>
    <w:bookmarkStart w:name="z37623" w:id="17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064"/>
    <w:bookmarkStart w:name="z37624" w:id="17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065"/>
    <w:bookmarkStart w:name="z37625" w:id="17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066"/>
    <w:bookmarkStart w:name="z37626" w:id="17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067"/>
    <w:bookmarkStart w:name="z37627" w:id="17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151000, Республика Казахстан, Северо-Казахстанская область, район Тайынша, город Тайынша, переулок Почтовый, ст-е 16.</w:t>
      </w:r>
    </w:p>
    <w:bookmarkEnd w:id="17068"/>
    <w:bookmarkStart w:name="z37628" w:id="17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"Тайыншинское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069"/>
    <w:bookmarkStart w:name="z37629" w:id="17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070"/>
    <w:bookmarkStart w:name="z37630" w:id="17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071"/>
    <w:bookmarkStart w:name="z37631" w:id="17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072"/>
    <w:bookmarkStart w:name="z37632" w:id="17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073"/>
    <w:bookmarkStart w:name="z37633" w:id="17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074"/>
    <w:bookmarkStart w:name="z37634" w:id="17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075"/>
    <w:bookmarkStart w:name="z37635" w:id="17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076"/>
    <w:bookmarkStart w:name="z37636" w:id="17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077"/>
    <w:bookmarkStart w:name="z37637" w:id="17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078"/>
    <w:bookmarkStart w:name="z37638" w:id="17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079"/>
    <w:bookmarkStart w:name="z37639" w:id="17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080"/>
    <w:bookmarkStart w:name="z37640" w:id="17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081"/>
    <w:bookmarkStart w:name="z37641" w:id="17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082"/>
    <w:bookmarkStart w:name="z37642" w:id="17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083"/>
    <w:bookmarkStart w:name="z37643" w:id="17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084"/>
    <w:bookmarkStart w:name="z37644" w:id="17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085"/>
    <w:bookmarkStart w:name="z37645" w:id="17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086"/>
    <w:bookmarkStart w:name="z37646" w:id="17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087"/>
    <w:bookmarkStart w:name="z37647" w:id="17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088"/>
    <w:bookmarkStart w:name="z37648" w:id="17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089"/>
    <w:bookmarkStart w:name="z45082" w:id="17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090"/>
    <w:bookmarkStart w:name="z45083" w:id="17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091"/>
    <w:bookmarkStart w:name="z45084" w:id="17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092"/>
    <w:bookmarkStart w:name="z45085" w:id="17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093"/>
    <w:bookmarkStart w:name="z45086"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2" w:id="17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095"/>
    <w:bookmarkStart w:name="z47623" w:id="17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096"/>
    <w:bookmarkStart w:name="z47624" w:id="17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097"/>
    <w:bookmarkStart w:name="z45088" w:id="17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098"/>
    <w:bookmarkStart w:name="z47625" w:id="17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099"/>
    <w:bookmarkStart w:name="z45089" w:id="17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00"/>
    <w:bookmarkStart w:name="z45090" w:id="17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01"/>
    <w:bookmarkStart w:name="z45091" w:id="17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02"/>
    <w:bookmarkStart w:name="z45092" w:id="17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94" w:id="17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104"/>
    <w:bookmarkStart w:name="z45095" w:id="17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105"/>
    <w:bookmarkStart w:name="z45096" w:id="17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06"/>
    <w:bookmarkStart w:name="z45097" w:id="17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79" w:id="17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108"/>
    <w:bookmarkStart w:name="z37680" w:id="17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09"/>
    <w:bookmarkStart w:name="z37681" w:id="17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10"/>
    <w:bookmarkStart w:name="z37682" w:id="17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11"/>
    <w:bookmarkStart w:name="z37683" w:id="17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12"/>
    <w:bookmarkStart w:name="z37684" w:id="17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113"/>
    <w:bookmarkStart w:name="z37685" w:id="17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14"/>
    <w:bookmarkStart w:name="z37686" w:id="17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115"/>
    <w:bookmarkStart w:name="z37687" w:id="17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116"/>
    <w:bookmarkStart w:name="z37688" w:id="17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117"/>
    <w:bookmarkStart w:name="z47626" w:id="17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118"/>
    <w:bookmarkStart w:name="z37689" w:id="17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119"/>
    <w:bookmarkStart w:name="z37690" w:id="17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120"/>
    <w:bookmarkStart w:name="z37691" w:id="17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121"/>
    <w:bookmarkStart w:name="z47627" w:id="17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122"/>
    <w:bookmarkStart w:name="z37692" w:id="17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93" w:id="17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124"/>
    <w:bookmarkStart w:name="z37694" w:id="17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125"/>
    <w:bookmarkStart w:name="z37695" w:id="17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126"/>
    <w:bookmarkStart w:name="z37696" w:id="17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127"/>
    <w:bookmarkStart w:name="z37697" w:id="17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128"/>
    <w:bookmarkStart w:name="z37698" w:id="17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129"/>
    <w:bookmarkStart w:name="z37699" w:id="17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130"/>
    <w:bookmarkStart w:name="z37700" w:id="17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131"/>
    <w:bookmarkStart w:name="z37701" w:id="17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132"/>
    <w:bookmarkStart w:name="z37702" w:id="17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133"/>
    <w:bookmarkStart w:name="z37703" w:id="17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134"/>
    <w:bookmarkStart w:name="z37704" w:id="17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135"/>
    <w:bookmarkStart w:name="z37705" w:id="17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136"/>
    <w:bookmarkStart w:name="z37706" w:id="17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137"/>
    <w:bookmarkStart w:name="z37707" w:id="17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138"/>
    <w:bookmarkStart w:name="z37708" w:id="17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139"/>
    <w:bookmarkStart w:name="z37709" w:id="17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140"/>
    <w:bookmarkStart w:name="z37710" w:id="17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711" w:id="17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142"/>
    <w:bookmarkStart w:name="z37712" w:id="17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143"/>
    <w:bookmarkStart w:name="z37713" w:id="17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144"/>
    <w:bookmarkStart w:name="z37714" w:id="17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145"/>
    <w:bookmarkStart w:name="z37715" w:id="17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146"/>
    <w:bookmarkStart w:name="z37716" w:id="17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147"/>
    <w:bookmarkStart w:name="z37717" w:id="17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148"/>
    <w:bookmarkStart w:name="z37718" w:id="17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149"/>
    <w:bookmarkStart w:name="z37719" w:id="17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150"/>
    <w:bookmarkStart w:name="z37720" w:id="17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151"/>
    <w:bookmarkStart w:name="z37721" w:id="17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151100, Республика Казахстан, Северо-Казахстанская область, Тимирязевский район, село Тимирязево, улица Жеңіс, здание 2А.</w:t>
      </w:r>
    </w:p>
    <w:bookmarkEnd w:id="17152"/>
    <w:bookmarkStart w:name="z37722" w:id="17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"Тимирязевское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153"/>
    <w:bookmarkStart w:name="z37723" w:id="17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154"/>
    <w:bookmarkStart w:name="z37724" w:id="17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155"/>
    <w:bookmarkStart w:name="z37725" w:id="17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156"/>
    <w:bookmarkStart w:name="z37726" w:id="17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157"/>
    <w:bookmarkStart w:name="z37727" w:id="17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158"/>
    <w:bookmarkStart w:name="z37728" w:id="17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159"/>
    <w:bookmarkStart w:name="z37729" w:id="17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160"/>
    <w:bookmarkStart w:name="z37730" w:id="17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161"/>
    <w:bookmarkStart w:name="z37731" w:id="17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162"/>
    <w:bookmarkStart w:name="z37732" w:id="17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163"/>
    <w:bookmarkStart w:name="z37733" w:id="17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164"/>
    <w:bookmarkStart w:name="z37734" w:id="17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165"/>
    <w:bookmarkStart w:name="z37735" w:id="17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166"/>
    <w:bookmarkStart w:name="z37736" w:id="17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167"/>
    <w:bookmarkStart w:name="z37737" w:id="17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168"/>
    <w:bookmarkStart w:name="z37738" w:id="17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169"/>
    <w:bookmarkStart w:name="z37739" w:id="17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170"/>
    <w:bookmarkStart w:name="z37740" w:id="17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171"/>
    <w:bookmarkStart w:name="z37741" w:id="17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172"/>
    <w:bookmarkStart w:name="z37742" w:id="17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173"/>
    <w:bookmarkStart w:name="z45100" w:id="17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174"/>
    <w:bookmarkStart w:name="z45101" w:id="17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175"/>
    <w:bookmarkStart w:name="z45102" w:id="17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176"/>
    <w:bookmarkStart w:name="z45103" w:id="17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177"/>
    <w:bookmarkStart w:name="z45104"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3" w:id="17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179"/>
    <w:bookmarkStart w:name="z47628" w:id="17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180"/>
    <w:bookmarkStart w:name="z47629" w:id="17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181"/>
    <w:bookmarkStart w:name="z45106" w:id="17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182"/>
    <w:bookmarkStart w:name="z47630" w:id="17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183"/>
    <w:bookmarkStart w:name="z45107" w:id="17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184"/>
    <w:bookmarkStart w:name="z45108" w:id="17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185"/>
    <w:bookmarkStart w:name="z45109" w:id="17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186"/>
    <w:bookmarkStart w:name="z45110" w:id="17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12" w:id="17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188"/>
    <w:bookmarkStart w:name="z45113" w:id="17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189"/>
    <w:bookmarkStart w:name="z45114" w:id="17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190"/>
    <w:bookmarkStart w:name="z45115" w:id="17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1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73" w:id="17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192"/>
    <w:bookmarkStart w:name="z37774" w:id="17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193"/>
    <w:bookmarkStart w:name="z37775" w:id="17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194"/>
    <w:bookmarkStart w:name="z37776" w:id="17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195"/>
    <w:bookmarkStart w:name="z37777" w:id="17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196"/>
    <w:bookmarkStart w:name="z37778" w:id="17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197"/>
    <w:bookmarkStart w:name="z37779" w:id="17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198"/>
    <w:bookmarkStart w:name="z37780" w:id="17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199"/>
    <w:bookmarkStart w:name="z37781" w:id="17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00"/>
    <w:bookmarkStart w:name="z37782" w:id="17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201"/>
    <w:bookmarkStart w:name="z47631" w:id="17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202"/>
    <w:bookmarkStart w:name="z37783" w:id="17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03"/>
    <w:bookmarkStart w:name="z37784" w:id="17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04"/>
    <w:bookmarkStart w:name="z37785" w:id="17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05"/>
    <w:bookmarkStart w:name="z47632" w:id="17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206"/>
    <w:bookmarkStart w:name="z37786" w:id="17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87" w:id="17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08"/>
    <w:bookmarkStart w:name="z37788" w:id="17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09"/>
    <w:bookmarkStart w:name="z37789" w:id="17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10"/>
    <w:bookmarkStart w:name="z37790" w:id="17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11"/>
    <w:bookmarkStart w:name="z37791" w:id="17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12"/>
    <w:bookmarkStart w:name="z37792" w:id="17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13"/>
    <w:bookmarkStart w:name="z37793" w:id="17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14"/>
    <w:bookmarkStart w:name="z37794" w:id="17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15"/>
    <w:bookmarkStart w:name="z37795" w:id="17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216"/>
    <w:bookmarkStart w:name="z37796" w:id="17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217"/>
    <w:bookmarkStart w:name="z37797" w:id="17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218"/>
    <w:bookmarkStart w:name="z37798" w:id="17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219"/>
    <w:bookmarkStart w:name="z37799" w:id="17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220"/>
    <w:bookmarkStart w:name="z37800" w:id="17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221"/>
    <w:bookmarkStart w:name="z37801" w:id="17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222"/>
    <w:bookmarkStart w:name="z37802" w:id="17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223"/>
    <w:bookmarkStart w:name="z37803" w:id="17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224"/>
    <w:bookmarkStart w:name="z37804" w:id="17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2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05" w:id="17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226"/>
    <w:bookmarkStart w:name="z37806" w:id="17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227"/>
    <w:bookmarkStart w:name="z37807" w:id="17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228"/>
    <w:bookmarkStart w:name="z37808" w:id="17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229"/>
    <w:bookmarkStart w:name="z37809" w:id="17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230"/>
    <w:bookmarkStart w:name="z37810" w:id="17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231"/>
    <w:bookmarkStart w:name="z37811" w:id="17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232"/>
    <w:bookmarkStart w:name="z37812" w:id="17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233"/>
    <w:bookmarkStart w:name="z37813" w:id="17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234"/>
    <w:bookmarkStart w:name="z37814" w:id="17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235"/>
    <w:bookmarkStart w:name="z37815" w:id="17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151200, Республика Казахстан, Северо-Казахстанская область, Уалихановский район, село Кишкенеколь, улица Гагарина, зд.87.</w:t>
      </w:r>
    </w:p>
    <w:bookmarkEnd w:id="17236"/>
    <w:bookmarkStart w:name="z37816" w:id="17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"Уалихановское районное Управление санитарно-эпидемиологического контроля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237"/>
    <w:bookmarkStart w:name="z37817" w:id="17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238"/>
    <w:bookmarkStart w:name="z37818" w:id="17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239"/>
    <w:bookmarkStart w:name="z37819" w:id="17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240"/>
    <w:bookmarkStart w:name="z37820" w:id="17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241"/>
    <w:bookmarkStart w:name="z37821" w:id="17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242"/>
    <w:bookmarkStart w:name="z37822" w:id="17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243"/>
    <w:bookmarkStart w:name="z37823" w:id="17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244"/>
    <w:bookmarkStart w:name="z37824" w:id="17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245"/>
    <w:bookmarkStart w:name="z37825" w:id="17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246"/>
    <w:bookmarkStart w:name="z37826" w:id="17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247"/>
    <w:bookmarkStart w:name="z37827" w:id="17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248"/>
    <w:bookmarkStart w:name="z37828" w:id="17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249"/>
    <w:bookmarkStart w:name="z37829" w:id="17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250"/>
    <w:bookmarkStart w:name="z37830" w:id="17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251"/>
    <w:bookmarkStart w:name="z37831" w:id="17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252"/>
    <w:bookmarkStart w:name="z37832" w:id="17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253"/>
    <w:bookmarkStart w:name="z37833" w:id="17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254"/>
    <w:bookmarkStart w:name="z37834" w:id="17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255"/>
    <w:bookmarkStart w:name="z37835" w:id="17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256"/>
    <w:bookmarkStart w:name="z37836" w:id="17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257"/>
    <w:bookmarkStart w:name="z45118" w:id="17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258"/>
    <w:bookmarkStart w:name="z45119" w:id="17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259"/>
    <w:bookmarkStart w:name="z45120" w:id="17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260"/>
    <w:bookmarkStart w:name="z45121" w:id="17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261"/>
    <w:bookmarkStart w:name="z45122"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4" w:id="17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263"/>
    <w:bookmarkStart w:name="z47633" w:id="17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264"/>
    <w:bookmarkStart w:name="z47634" w:id="17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265"/>
    <w:bookmarkStart w:name="z45124" w:id="17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266"/>
    <w:bookmarkStart w:name="z47635" w:id="17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267"/>
    <w:bookmarkStart w:name="z45125" w:id="17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268"/>
    <w:bookmarkStart w:name="z45126" w:id="17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269"/>
    <w:bookmarkStart w:name="z45127" w:id="17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270"/>
    <w:bookmarkStart w:name="z45128" w:id="17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2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30" w:id="17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272"/>
    <w:bookmarkStart w:name="z45131" w:id="17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273"/>
    <w:bookmarkStart w:name="z45132" w:id="17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274"/>
    <w:bookmarkStart w:name="z45133" w:id="17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67" w:id="17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276"/>
    <w:bookmarkStart w:name="z37868" w:id="17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277"/>
    <w:bookmarkStart w:name="z37869" w:id="17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278"/>
    <w:bookmarkStart w:name="z37870" w:id="17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279"/>
    <w:bookmarkStart w:name="z37871" w:id="17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280"/>
    <w:bookmarkStart w:name="z37872" w:id="17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281"/>
    <w:bookmarkStart w:name="z37873" w:id="17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282"/>
    <w:bookmarkStart w:name="z37874" w:id="17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283"/>
    <w:bookmarkStart w:name="z37875" w:id="17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284"/>
    <w:bookmarkStart w:name="z37876" w:id="17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285"/>
    <w:bookmarkStart w:name="z47636" w:id="17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286"/>
    <w:bookmarkStart w:name="z37877" w:id="17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287"/>
    <w:bookmarkStart w:name="z37878" w:id="17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288"/>
    <w:bookmarkStart w:name="z37879" w:id="17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289"/>
    <w:bookmarkStart w:name="z47637" w:id="17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290"/>
    <w:bookmarkStart w:name="z37880" w:id="17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81" w:id="17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292"/>
    <w:bookmarkStart w:name="z37882" w:id="17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293"/>
    <w:bookmarkStart w:name="z37883" w:id="17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294"/>
    <w:bookmarkStart w:name="z37884" w:id="17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295"/>
    <w:bookmarkStart w:name="z37885" w:id="17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296"/>
    <w:bookmarkStart w:name="z37886" w:id="17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297"/>
    <w:bookmarkStart w:name="z37887" w:id="17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298"/>
    <w:bookmarkStart w:name="z37888" w:id="17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299"/>
    <w:bookmarkStart w:name="z37889" w:id="17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00"/>
    <w:bookmarkStart w:name="z37890" w:id="17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01"/>
    <w:bookmarkStart w:name="z37891" w:id="17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02"/>
    <w:bookmarkStart w:name="z37892" w:id="17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03"/>
    <w:bookmarkStart w:name="z37893" w:id="17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04"/>
    <w:bookmarkStart w:name="z37894" w:id="17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05"/>
    <w:bookmarkStart w:name="z37895" w:id="17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06"/>
    <w:bookmarkStart w:name="z37896" w:id="17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07"/>
    <w:bookmarkStart w:name="z37897" w:id="17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08"/>
    <w:bookmarkStart w:name="z37898" w:id="17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899" w:id="17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7310"/>
    <w:bookmarkStart w:name="z37900" w:id="17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311"/>
    <w:bookmarkStart w:name="z37901" w:id="17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12"/>
    <w:bookmarkStart w:name="z37902" w:id="17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313"/>
    <w:bookmarkStart w:name="z37903" w:id="17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314"/>
    <w:bookmarkStart w:name="z37904" w:id="17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315"/>
    <w:bookmarkStart w:name="z37905" w:id="17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316"/>
    <w:bookmarkStart w:name="z37906" w:id="17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317"/>
    <w:bookmarkStart w:name="z37907" w:id="17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318"/>
    <w:bookmarkStart w:name="z37908" w:id="17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319"/>
    <w:bookmarkStart w:name="z37909" w:id="17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151300, Республика Казахстан, Северо-Казахстанская область, район Шал акына, город Сергеевка, переулок Аютасский, дом 42.</w:t>
      </w:r>
    </w:p>
    <w:bookmarkEnd w:id="17320"/>
    <w:bookmarkStart w:name="z37910" w:id="17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Шал акына Департамента санитарно-эпидемиологического контроля Северо-Казахстанской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7321"/>
    <w:bookmarkStart w:name="z37911" w:id="17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322"/>
    <w:bookmarkStart w:name="z37912" w:id="17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323"/>
    <w:bookmarkStart w:name="z37913" w:id="17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324"/>
    <w:bookmarkStart w:name="z37914" w:id="17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325"/>
    <w:bookmarkStart w:name="z37915" w:id="17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326"/>
    <w:bookmarkStart w:name="z37916" w:id="17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327"/>
    <w:bookmarkStart w:name="z37917" w:id="17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328"/>
    <w:bookmarkStart w:name="z37918" w:id="17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329"/>
    <w:bookmarkStart w:name="z37919" w:id="17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330"/>
    <w:bookmarkStart w:name="z37920" w:id="17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331"/>
    <w:bookmarkStart w:name="z37921" w:id="17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332"/>
    <w:bookmarkStart w:name="z37922" w:id="17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333"/>
    <w:bookmarkStart w:name="z37923" w:id="17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334"/>
    <w:bookmarkStart w:name="z37924" w:id="17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335"/>
    <w:bookmarkStart w:name="z37925" w:id="17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336"/>
    <w:bookmarkStart w:name="z37926" w:id="17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337"/>
    <w:bookmarkStart w:name="z37927" w:id="17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338"/>
    <w:bookmarkStart w:name="z37928" w:id="17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339"/>
    <w:bookmarkStart w:name="z37929" w:id="17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340"/>
    <w:bookmarkStart w:name="z37930" w:id="17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341"/>
    <w:bookmarkStart w:name="z45136" w:id="17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342"/>
    <w:bookmarkStart w:name="z45137" w:id="17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343"/>
    <w:bookmarkStart w:name="z45138" w:id="17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344"/>
    <w:bookmarkStart w:name="z45139" w:id="17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345"/>
    <w:bookmarkStart w:name="z45140"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5" w:id="17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347"/>
    <w:bookmarkStart w:name="z47638" w:id="17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348"/>
    <w:bookmarkStart w:name="z47639" w:id="17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349"/>
    <w:bookmarkStart w:name="z45142" w:id="17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350"/>
    <w:bookmarkStart w:name="z47640" w:id="17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351"/>
    <w:bookmarkStart w:name="z45143" w:id="17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352"/>
    <w:bookmarkStart w:name="z45144" w:id="17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353"/>
    <w:bookmarkStart w:name="z45145" w:id="17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354"/>
    <w:bookmarkStart w:name="z45146" w:id="17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3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48" w:id="17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356"/>
    <w:bookmarkStart w:name="z45149" w:id="17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357"/>
    <w:bookmarkStart w:name="z45150" w:id="17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358"/>
    <w:bookmarkStart w:name="z45151" w:id="17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3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61" w:id="17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360"/>
    <w:bookmarkStart w:name="z37962" w:id="17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361"/>
    <w:bookmarkStart w:name="z37963" w:id="17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362"/>
    <w:bookmarkStart w:name="z37964" w:id="17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363"/>
    <w:bookmarkStart w:name="z37965" w:id="17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364"/>
    <w:bookmarkStart w:name="z37966" w:id="17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365"/>
    <w:bookmarkStart w:name="z37967" w:id="17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366"/>
    <w:bookmarkStart w:name="z37968" w:id="17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367"/>
    <w:bookmarkStart w:name="z37969" w:id="17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368"/>
    <w:bookmarkStart w:name="z37970" w:id="17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369"/>
    <w:bookmarkStart w:name="z47641" w:id="17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370"/>
    <w:bookmarkStart w:name="z37971" w:id="17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371"/>
    <w:bookmarkStart w:name="z37972" w:id="17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372"/>
    <w:bookmarkStart w:name="z37973" w:id="17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373"/>
    <w:bookmarkStart w:name="z47642" w:id="17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374"/>
    <w:bookmarkStart w:name="z37974" w:id="17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3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75" w:id="17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376"/>
    <w:bookmarkStart w:name="z37976" w:id="17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377"/>
    <w:bookmarkStart w:name="z37977" w:id="17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378"/>
    <w:bookmarkStart w:name="z37978" w:id="17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379"/>
    <w:bookmarkStart w:name="z37979" w:id="17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380"/>
    <w:bookmarkStart w:name="z37980" w:id="17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381"/>
    <w:bookmarkStart w:name="z37981" w:id="17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382"/>
    <w:bookmarkStart w:name="z37982" w:id="17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383"/>
    <w:bookmarkStart w:name="z37983" w:id="17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384"/>
    <w:bookmarkStart w:name="z37984" w:id="17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385"/>
    <w:bookmarkStart w:name="z37985" w:id="17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386"/>
    <w:bookmarkStart w:name="z37986" w:id="17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387"/>
    <w:bookmarkStart w:name="z37987" w:id="17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388"/>
    <w:bookmarkStart w:name="z37988" w:id="17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389"/>
    <w:bookmarkStart w:name="z37989" w:id="17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390"/>
    <w:bookmarkStart w:name="z37990" w:id="17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391"/>
    <w:bookmarkStart w:name="z37991" w:id="17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392"/>
    <w:bookmarkStart w:name="z37992" w:id="17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3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7993" w:id="17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394"/>
    <w:bookmarkStart w:name="z37994" w:id="17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395"/>
    <w:bookmarkStart w:name="z37995" w:id="17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396"/>
    <w:bookmarkStart w:name="z37996" w:id="17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397"/>
    <w:bookmarkStart w:name="z37997" w:id="17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398"/>
    <w:bookmarkStart w:name="z37998" w:id="17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399"/>
    <w:bookmarkStart w:name="z37999" w:id="17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00"/>
    <w:bookmarkStart w:name="z38000" w:id="17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01"/>
    <w:bookmarkStart w:name="z38001" w:id="17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02"/>
    <w:bookmarkStart w:name="z38002" w:id="17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03"/>
    <w:bookmarkStart w:name="z38003" w:id="17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160100, Республика Казахстан, Туркестанская область, город Арыс, улица К.Ибрагимова, здание 81.</w:t>
      </w:r>
    </w:p>
    <w:bookmarkEnd w:id="17404"/>
    <w:bookmarkStart w:name="z38004" w:id="17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"Арысское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05"/>
    <w:bookmarkStart w:name="z38005" w:id="17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06"/>
    <w:bookmarkStart w:name="z38006" w:id="17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07"/>
    <w:bookmarkStart w:name="z38007" w:id="17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08"/>
    <w:bookmarkStart w:name="z38008" w:id="17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09"/>
    <w:bookmarkStart w:name="z38009" w:id="17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10"/>
    <w:bookmarkStart w:name="z38010" w:id="17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11"/>
    <w:bookmarkStart w:name="z38011" w:id="17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12"/>
    <w:bookmarkStart w:name="z38012" w:id="17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13"/>
    <w:bookmarkStart w:name="z38013" w:id="17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14"/>
    <w:bookmarkStart w:name="z38014" w:id="17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15"/>
    <w:bookmarkStart w:name="z38015" w:id="17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416"/>
    <w:bookmarkStart w:name="z38016" w:id="17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417"/>
    <w:bookmarkStart w:name="z38017" w:id="17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418"/>
    <w:bookmarkStart w:name="z38018" w:id="17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419"/>
    <w:bookmarkStart w:name="z38019" w:id="17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420"/>
    <w:bookmarkStart w:name="z38020" w:id="17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421"/>
    <w:bookmarkStart w:name="z38021" w:id="17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422"/>
    <w:bookmarkStart w:name="z38022" w:id="17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423"/>
    <w:bookmarkStart w:name="z38023" w:id="17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424"/>
    <w:bookmarkStart w:name="z38024" w:id="17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425"/>
    <w:bookmarkStart w:name="z45154" w:id="17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426"/>
    <w:bookmarkStart w:name="z45155" w:id="17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427"/>
    <w:bookmarkStart w:name="z45156" w:id="17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428"/>
    <w:bookmarkStart w:name="z45157" w:id="17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429"/>
    <w:bookmarkStart w:name="z45158"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6" w:id="17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431"/>
    <w:bookmarkStart w:name="z47643" w:id="17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432"/>
    <w:bookmarkStart w:name="z47644" w:id="17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433"/>
    <w:bookmarkStart w:name="z45160" w:id="17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434"/>
    <w:bookmarkStart w:name="z47645" w:id="17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435"/>
    <w:bookmarkStart w:name="z45161" w:id="17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436"/>
    <w:bookmarkStart w:name="z45162" w:id="17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437"/>
    <w:bookmarkStart w:name="z45163" w:id="17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438"/>
    <w:bookmarkStart w:name="z45164" w:id="17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4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66" w:id="17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440"/>
    <w:bookmarkStart w:name="z45167" w:id="17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441"/>
    <w:bookmarkStart w:name="z45168" w:id="17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442"/>
    <w:bookmarkStart w:name="z45169" w:id="17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55" w:id="17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444"/>
    <w:bookmarkStart w:name="z38056" w:id="17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445"/>
    <w:bookmarkStart w:name="z38057" w:id="17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446"/>
    <w:bookmarkStart w:name="z38058" w:id="17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447"/>
    <w:bookmarkStart w:name="z38059" w:id="17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448"/>
    <w:bookmarkStart w:name="z38060" w:id="17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449"/>
    <w:bookmarkStart w:name="z38061" w:id="17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450"/>
    <w:bookmarkStart w:name="z38062" w:id="17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451"/>
    <w:bookmarkStart w:name="z38063" w:id="17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452"/>
    <w:bookmarkStart w:name="z38064" w:id="17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453"/>
    <w:bookmarkStart w:name="z47646" w:id="17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454"/>
    <w:bookmarkStart w:name="z38065" w:id="17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455"/>
    <w:bookmarkStart w:name="z38066" w:id="17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456"/>
    <w:bookmarkStart w:name="z38067" w:id="17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457"/>
    <w:bookmarkStart w:name="z47647" w:id="17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458"/>
    <w:bookmarkStart w:name="z38068" w:id="17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4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069" w:id="17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460"/>
    <w:bookmarkStart w:name="z38070" w:id="17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461"/>
    <w:bookmarkStart w:name="z38071" w:id="17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462"/>
    <w:bookmarkStart w:name="z38072" w:id="17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463"/>
    <w:bookmarkStart w:name="z38073" w:id="17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464"/>
    <w:bookmarkStart w:name="z38074" w:id="17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465"/>
    <w:bookmarkStart w:name="z38075" w:id="17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466"/>
    <w:bookmarkStart w:name="z38076" w:id="17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467"/>
    <w:bookmarkStart w:name="z38077" w:id="17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468"/>
    <w:bookmarkStart w:name="z38078" w:id="17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469"/>
    <w:bookmarkStart w:name="z38079" w:id="17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470"/>
    <w:bookmarkStart w:name="z38080" w:id="174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471"/>
    <w:bookmarkStart w:name="z38081" w:id="17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472"/>
    <w:bookmarkStart w:name="z38082" w:id="17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473"/>
    <w:bookmarkStart w:name="z38083" w:id="17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474"/>
    <w:bookmarkStart w:name="z38084" w:id="17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475"/>
    <w:bookmarkStart w:name="z38085" w:id="17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476"/>
    <w:bookmarkStart w:name="z38086" w:id="17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087" w:id="17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478"/>
    <w:bookmarkStart w:name="z38088" w:id="17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479"/>
    <w:bookmarkStart w:name="z38089" w:id="17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80"/>
    <w:bookmarkStart w:name="z38090" w:id="17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481"/>
    <w:bookmarkStart w:name="z38091" w:id="17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482"/>
    <w:bookmarkStart w:name="z38092" w:id="17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483"/>
    <w:bookmarkStart w:name="z38093" w:id="17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484"/>
    <w:bookmarkStart w:name="z38094" w:id="17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485"/>
    <w:bookmarkStart w:name="z38095" w:id="17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486"/>
    <w:bookmarkStart w:name="z38096" w:id="17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487"/>
    <w:bookmarkStart w:name="z38097" w:id="17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160200, Республика Казахстан, Туркестанская область, Байдибекский район, Шаянский сельский округ, село Шаян, улица Байдибек Карашаулы, здание 55.</w:t>
      </w:r>
    </w:p>
    <w:bookmarkEnd w:id="17488"/>
    <w:bookmarkStart w:name="z38098" w:id="17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"Байдибекское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489"/>
    <w:bookmarkStart w:name="z38099" w:id="17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490"/>
    <w:bookmarkStart w:name="z38100" w:id="17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491"/>
    <w:bookmarkStart w:name="z38101" w:id="17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492"/>
    <w:bookmarkStart w:name="z38102" w:id="17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493"/>
    <w:bookmarkStart w:name="z38103" w:id="17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494"/>
    <w:bookmarkStart w:name="z38104" w:id="17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495"/>
    <w:bookmarkStart w:name="z38105" w:id="17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496"/>
    <w:bookmarkStart w:name="z38106" w:id="17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497"/>
    <w:bookmarkStart w:name="z38107" w:id="17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498"/>
    <w:bookmarkStart w:name="z38108" w:id="17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499"/>
    <w:bookmarkStart w:name="z38109" w:id="17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00"/>
    <w:bookmarkStart w:name="z38110" w:id="17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01"/>
    <w:bookmarkStart w:name="z38111" w:id="17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02"/>
    <w:bookmarkStart w:name="z38112" w:id="17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03"/>
    <w:bookmarkStart w:name="z38113" w:id="17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04"/>
    <w:bookmarkStart w:name="z38114" w:id="17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05"/>
    <w:bookmarkStart w:name="z38115" w:id="17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06"/>
    <w:bookmarkStart w:name="z38116" w:id="17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07"/>
    <w:bookmarkStart w:name="z38117" w:id="17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08"/>
    <w:bookmarkStart w:name="z38118" w:id="17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09"/>
    <w:bookmarkStart w:name="z45172" w:id="17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10"/>
    <w:bookmarkStart w:name="z45173" w:id="17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11"/>
    <w:bookmarkStart w:name="z45174" w:id="17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12"/>
    <w:bookmarkStart w:name="z45175" w:id="17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13"/>
    <w:bookmarkStart w:name="z45176"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7" w:id="17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515"/>
    <w:bookmarkStart w:name="z47648" w:id="17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516"/>
    <w:bookmarkStart w:name="z47649" w:id="17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517"/>
    <w:bookmarkStart w:name="z45178" w:id="17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518"/>
    <w:bookmarkStart w:name="z47650" w:id="17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519"/>
    <w:bookmarkStart w:name="z45179" w:id="17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520"/>
    <w:bookmarkStart w:name="z45180" w:id="17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521"/>
    <w:bookmarkStart w:name="z45181" w:id="17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522"/>
    <w:bookmarkStart w:name="z45182" w:id="17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84" w:id="17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524"/>
    <w:bookmarkStart w:name="z45185" w:id="17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525"/>
    <w:bookmarkStart w:name="z45186" w:id="17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526"/>
    <w:bookmarkStart w:name="z45187" w:id="17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5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49" w:id="17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528"/>
    <w:bookmarkStart w:name="z38150" w:id="17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529"/>
    <w:bookmarkStart w:name="z38151" w:id="17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530"/>
    <w:bookmarkStart w:name="z38152" w:id="17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531"/>
    <w:bookmarkStart w:name="z38153" w:id="17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532"/>
    <w:bookmarkStart w:name="z38154" w:id="17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533"/>
    <w:bookmarkStart w:name="z38155" w:id="17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534"/>
    <w:bookmarkStart w:name="z38156" w:id="17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535"/>
    <w:bookmarkStart w:name="z38157" w:id="17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536"/>
    <w:bookmarkStart w:name="z38158" w:id="17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537"/>
    <w:bookmarkStart w:name="z47651" w:id="17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538"/>
    <w:bookmarkStart w:name="z38159" w:id="17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539"/>
    <w:bookmarkStart w:name="z38160" w:id="17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540"/>
    <w:bookmarkStart w:name="z38161" w:id="17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541"/>
    <w:bookmarkStart w:name="z47652" w:id="17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542"/>
    <w:bookmarkStart w:name="z38162" w:id="17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5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63" w:id="17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544"/>
    <w:bookmarkStart w:name="z38164" w:id="17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545"/>
    <w:bookmarkStart w:name="z38165" w:id="17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546"/>
    <w:bookmarkStart w:name="z38166" w:id="17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547"/>
    <w:bookmarkStart w:name="z38167" w:id="17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548"/>
    <w:bookmarkStart w:name="z38168" w:id="17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549"/>
    <w:bookmarkStart w:name="z38169" w:id="17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550"/>
    <w:bookmarkStart w:name="z38170" w:id="17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551"/>
    <w:bookmarkStart w:name="z38171" w:id="17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552"/>
    <w:bookmarkStart w:name="z38172" w:id="17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553"/>
    <w:bookmarkStart w:name="z38173" w:id="17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554"/>
    <w:bookmarkStart w:name="z38174" w:id="17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555"/>
    <w:bookmarkStart w:name="z38175" w:id="17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556"/>
    <w:bookmarkStart w:name="z38176" w:id="17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557"/>
    <w:bookmarkStart w:name="z38177" w:id="17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558"/>
    <w:bookmarkStart w:name="z38178" w:id="17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559"/>
    <w:bookmarkStart w:name="z38179" w:id="17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560"/>
    <w:bookmarkStart w:name="z38180" w:id="17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5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181" w:id="17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562"/>
    <w:bookmarkStart w:name="z38182" w:id="17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563"/>
    <w:bookmarkStart w:name="z38183" w:id="175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564"/>
    <w:bookmarkStart w:name="z38184" w:id="17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565"/>
    <w:bookmarkStart w:name="z38185" w:id="17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566"/>
    <w:bookmarkStart w:name="z38186" w:id="17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567"/>
    <w:bookmarkStart w:name="z38187" w:id="17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568"/>
    <w:bookmarkStart w:name="z38188" w:id="17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569"/>
    <w:bookmarkStart w:name="z38189" w:id="17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570"/>
    <w:bookmarkStart w:name="z38190" w:id="17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571"/>
    <w:bookmarkStart w:name="z38191" w:id="17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160500, Республика Казахстан, Туркестанская область, Жетысайский район, город Жетысай, улица С.Сейфулина, ст-е 22.</w:t>
      </w:r>
    </w:p>
    <w:bookmarkEnd w:id="17572"/>
    <w:bookmarkStart w:name="z38192" w:id="17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"Жетысайское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573"/>
    <w:bookmarkStart w:name="z38193" w:id="17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574"/>
    <w:bookmarkStart w:name="z38194" w:id="17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575"/>
    <w:bookmarkStart w:name="z38195" w:id="17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576"/>
    <w:bookmarkStart w:name="z38196" w:id="17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577"/>
    <w:bookmarkStart w:name="z38197" w:id="17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578"/>
    <w:bookmarkStart w:name="z38198" w:id="17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579"/>
    <w:bookmarkStart w:name="z38199" w:id="17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580"/>
    <w:bookmarkStart w:name="z38200" w:id="17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581"/>
    <w:bookmarkStart w:name="z38201" w:id="17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582"/>
    <w:bookmarkStart w:name="z38202" w:id="17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583"/>
    <w:bookmarkStart w:name="z38203" w:id="17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584"/>
    <w:bookmarkStart w:name="z38204" w:id="17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585"/>
    <w:bookmarkStart w:name="z38205" w:id="17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586"/>
    <w:bookmarkStart w:name="z38206" w:id="17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587"/>
    <w:bookmarkStart w:name="z38207" w:id="17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588"/>
    <w:bookmarkStart w:name="z38208" w:id="17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589"/>
    <w:bookmarkStart w:name="z38209" w:id="17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590"/>
    <w:bookmarkStart w:name="z38210" w:id="17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591"/>
    <w:bookmarkStart w:name="z38211" w:id="17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592"/>
    <w:bookmarkStart w:name="z38212" w:id="17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593"/>
    <w:bookmarkStart w:name="z45190" w:id="17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594"/>
    <w:bookmarkStart w:name="z45191" w:id="17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595"/>
    <w:bookmarkStart w:name="z45192" w:id="17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596"/>
    <w:bookmarkStart w:name="z45193" w:id="17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597"/>
    <w:bookmarkStart w:name="z45194"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8" w:id="17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599"/>
    <w:bookmarkStart w:name="z47653" w:id="17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600"/>
    <w:bookmarkStart w:name="z47654" w:id="17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601"/>
    <w:bookmarkStart w:name="z45196" w:id="17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02"/>
    <w:bookmarkStart w:name="z47655" w:id="17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603"/>
    <w:bookmarkStart w:name="z45197" w:id="17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04"/>
    <w:bookmarkStart w:name="z45198" w:id="17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05"/>
    <w:bookmarkStart w:name="z45199" w:id="17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06"/>
    <w:bookmarkStart w:name="z45200" w:id="17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02" w:id="17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608"/>
    <w:bookmarkStart w:name="z45203" w:id="17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09"/>
    <w:bookmarkStart w:name="z45204" w:id="17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10"/>
    <w:bookmarkStart w:name="z45205" w:id="17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43" w:id="17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12"/>
    <w:bookmarkStart w:name="z38244" w:id="17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13"/>
    <w:bookmarkStart w:name="z38245" w:id="17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14"/>
    <w:bookmarkStart w:name="z38246" w:id="17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15"/>
    <w:bookmarkStart w:name="z38247" w:id="17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616"/>
    <w:bookmarkStart w:name="z38248" w:id="17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617"/>
    <w:bookmarkStart w:name="z38249" w:id="17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618"/>
    <w:bookmarkStart w:name="z38250" w:id="17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619"/>
    <w:bookmarkStart w:name="z38251" w:id="17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620"/>
    <w:bookmarkStart w:name="z38252" w:id="17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621"/>
    <w:bookmarkStart w:name="z47656" w:id="17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622"/>
    <w:bookmarkStart w:name="z38253" w:id="17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623"/>
    <w:bookmarkStart w:name="z38254" w:id="17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624"/>
    <w:bookmarkStart w:name="z38255" w:id="17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625"/>
    <w:bookmarkStart w:name="z47657" w:id="17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626"/>
    <w:bookmarkStart w:name="z38256" w:id="17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6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57" w:id="176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628"/>
    <w:bookmarkStart w:name="z38258" w:id="17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629"/>
    <w:bookmarkStart w:name="z38259" w:id="17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630"/>
    <w:bookmarkStart w:name="z38260" w:id="17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631"/>
    <w:bookmarkStart w:name="z38261" w:id="17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632"/>
    <w:bookmarkStart w:name="z38262" w:id="17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633"/>
    <w:bookmarkStart w:name="z38263" w:id="17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634"/>
    <w:bookmarkStart w:name="z38264" w:id="17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635"/>
    <w:bookmarkStart w:name="z38265" w:id="17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636"/>
    <w:bookmarkStart w:name="z38266" w:id="17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637"/>
    <w:bookmarkStart w:name="z38267" w:id="17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638"/>
    <w:bookmarkStart w:name="z38268" w:id="17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639"/>
    <w:bookmarkStart w:name="z38269" w:id="17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640"/>
    <w:bookmarkStart w:name="z38270" w:id="17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641"/>
    <w:bookmarkStart w:name="z38271" w:id="17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642"/>
    <w:bookmarkStart w:name="z38272" w:id="17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643"/>
    <w:bookmarkStart w:name="z38273" w:id="17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644"/>
    <w:bookmarkStart w:name="z38274" w:id="17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6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275" w:id="17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646"/>
    <w:bookmarkStart w:name="z38276" w:id="17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647"/>
    <w:bookmarkStart w:name="z38277" w:id="17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648"/>
    <w:bookmarkStart w:name="z38278" w:id="17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649"/>
    <w:bookmarkStart w:name="z38279" w:id="17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650"/>
    <w:bookmarkStart w:name="z38280" w:id="17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651"/>
    <w:bookmarkStart w:name="z38281" w:id="17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652"/>
    <w:bookmarkStart w:name="z38282" w:id="17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653"/>
    <w:bookmarkStart w:name="z38283" w:id="17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654"/>
    <w:bookmarkStart w:name="z38284" w:id="17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655"/>
    <w:bookmarkStart w:name="z38285" w:id="17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160905, Республика Казахстан, Туркестанская область, Келесский район, село Абай, аллея А.Жылкышиев, д.12А.</w:t>
      </w:r>
    </w:p>
    <w:bookmarkEnd w:id="17656"/>
    <w:bookmarkStart w:name="z38286" w:id="17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"Келесское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657"/>
    <w:bookmarkStart w:name="z38287" w:id="17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658"/>
    <w:bookmarkStart w:name="z38288" w:id="17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659"/>
    <w:bookmarkStart w:name="z38289" w:id="17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660"/>
    <w:bookmarkStart w:name="z38290" w:id="17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661"/>
    <w:bookmarkStart w:name="z38291" w:id="17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662"/>
    <w:bookmarkStart w:name="z38292" w:id="17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663"/>
    <w:bookmarkStart w:name="z38293" w:id="17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664"/>
    <w:bookmarkStart w:name="z38294" w:id="17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665"/>
    <w:bookmarkStart w:name="z38295" w:id="17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666"/>
    <w:bookmarkStart w:name="z38296" w:id="17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667"/>
    <w:bookmarkStart w:name="z38297" w:id="17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668"/>
    <w:bookmarkStart w:name="z38298" w:id="17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669"/>
    <w:bookmarkStart w:name="z38299" w:id="17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670"/>
    <w:bookmarkStart w:name="z38300" w:id="17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671"/>
    <w:bookmarkStart w:name="z38301" w:id="17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672"/>
    <w:bookmarkStart w:name="z38302" w:id="17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673"/>
    <w:bookmarkStart w:name="z38303" w:id="17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674"/>
    <w:bookmarkStart w:name="z38304" w:id="17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675"/>
    <w:bookmarkStart w:name="z38305" w:id="17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676"/>
    <w:bookmarkStart w:name="z38306" w:id="17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677"/>
    <w:bookmarkStart w:name="z45208" w:id="17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678"/>
    <w:bookmarkStart w:name="z45209" w:id="17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679"/>
    <w:bookmarkStart w:name="z45210" w:id="17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680"/>
    <w:bookmarkStart w:name="z45211" w:id="17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681"/>
    <w:bookmarkStart w:name="z45212"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19" w:id="17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683"/>
    <w:bookmarkStart w:name="z47658" w:id="17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684"/>
    <w:bookmarkStart w:name="z47659" w:id="17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685"/>
    <w:bookmarkStart w:name="z45214" w:id="17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686"/>
    <w:bookmarkStart w:name="z47660" w:id="17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687"/>
    <w:bookmarkStart w:name="z45215" w:id="17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688"/>
    <w:bookmarkStart w:name="z45216" w:id="17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689"/>
    <w:bookmarkStart w:name="z45217" w:id="17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690"/>
    <w:bookmarkStart w:name="z45218" w:id="17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6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20" w:id="17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692"/>
    <w:bookmarkStart w:name="z45221" w:id="17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693"/>
    <w:bookmarkStart w:name="z45222" w:id="17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694"/>
    <w:bookmarkStart w:name="z45223" w:id="17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6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37" w:id="17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696"/>
    <w:bookmarkStart w:name="z38338" w:id="17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697"/>
    <w:bookmarkStart w:name="z38339" w:id="17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698"/>
    <w:bookmarkStart w:name="z38340" w:id="17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699"/>
    <w:bookmarkStart w:name="z38341" w:id="17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00"/>
    <w:bookmarkStart w:name="z38342" w:id="17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701"/>
    <w:bookmarkStart w:name="z38343" w:id="17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02"/>
    <w:bookmarkStart w:name="z38344" w:id="17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703"/>
    <w:bookmarkStart w:name="z38345" w:id="17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04"/>
    <w:bookmarkStart w:name="z38346" w:id="17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705"/>
    <w:bookmarkStart w:name="z47661" w:id="17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706"/>
    <w:bookmarkStart w:name="z38347" w:id="17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07"/>
    <w:bookmarkStart w:name="z38348" w:id="17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08"/>
    <w:bookmarkStart w:name="z38349" w:id="17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09"/>
    <w:bookmarkStart w:name="z47662" w:id="17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710"/>
    <w:bookmarkStart w:name="z38350" w:id="17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51" w:id="177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12"/>
    <w:bookmarkStart w:name="z38352" w:id="17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13"/>
    <w:bookmarkStart w:name="z38353" w:id="17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14"/>
    <w:bookmarkStart w:name="z38354" w:id="17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15"/>
    <w:bookmarkStart w:name="z38355" w:id="17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716"/>
    <w:bookmarkStart w:name="z38356" w:id="17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717"/>
    <w:bookmarkStart w:name="z38357" w:id="17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718"/>
    <w:bookmarkStart w:name="z38358" w:id="17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719"/>
    <w:bookmarkStart w:name="z38359" w:id="17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720"/>
    <w:bookmarkStart w:name="z38360" w:id="17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721"/>
    <w:bookmarkStart w:name="z38361" w:id="17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722"/>
    <w:bookmarkStart w:name="z38362" w:id="17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723"/>
    <w:bookmarkStart w:name="z38363" w:id="17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724"/>
    <w:bookmarkStart w:name="z38364" w:id="17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725"/>
    <w:bookmarkStart w:name="z38365" w:id="17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726"/>
    <w:bookmarkStart w:name="z38366" w:id="17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727"/>
    <w:bookmarkStart w:name="z38367" w:id="17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728"/>
    <w:bookmarkStart w:name="z38368" w:id="17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7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369" w:id="17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730"/>
    <w:bookmarkStart w:name="z38370" w:id="17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731"/>
    <w:bookmarkStart w:name="z38371" w:id="17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732"/>
    <w:bookmarkStart w:name="z38372" w:id="17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733"/>
    <w:bookmarkStart w:name="z38373" w:id="17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734"/>
    <w:bookmarkStart w:name="z38374" w:id="17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735"/>
    <w:bookmarkStart w:name="z38375" w:id="17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736"/>
    <w:bookmarkStart w:name="z38376" w:id="17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737"/>
    <w:bookmarkStart w:name="z38377" w:id="17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738"/>
    <w:bookmarkStart w:name="z38378" w:id="17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739"/>
    <w:bookmarkStart w:name="z38379" w:id="17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160400, Республика Казахстан, Туркестанская область, город Кентау, проспект Д.А. Кунаева, дом 4.</w:t>
      </w:r>
    </w:p>
    <w:bookmarkEnd w:id="17740"/>
    <w:bookmarkStart w:name="z38380" w:id="17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"Кентауское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741"/>
    <w:bookmarkStart w:name="z38381" w:id="17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742"/>
    <w:bookmarkStart w:name="z38382" w:id="17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743"/>
    <w:bookmarkStart w:name="z38383" w:id="17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744"/>
    <w:bookmarkStart w:name="z38384" w:id="17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745"/>
    <w:bookmarkStart w:name="z38385" w:id="17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746"/>
    <w:bookmarkStart w:name="z38386" w:id="17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747"/>
    <w:bookmarkStart w:name="z38387" w:id="17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748"/>
    <w:bookmarkStart w:name="z38388" w:id="17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749"/>
    <w:bookmarkStart w:name="z38389" w:id="17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750"/>
    <w:bookmarkStart w:name="z38390" w:id="17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751"/>
    <w:bookmarkStart w:name="z38391" w:id="17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752"/>
    <w:bookmarkStart w:name="z38392" w:id="17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753"/>
    <w:bookmarkStart w:name="z38393" w:id="17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754"/>
    <w:bookmarkStart w:name="z38394" w:id="17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755"/>
    <w:bookmarkStart w:name="z38395" w:id="17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756"/>
    <w:bookmarkStart w:name="z38396" w:id="17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757"/>
    <w:bookmarkStart w:name="z38397" w:id="17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758"/>
    <w:bookmarkStart w:name="z38398" w:id="17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759"/>
    <w:bookmarkStart w:name="z38399" w:id="17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760"/>
    <w:bookmarkStart w:name="z38400" w:id="17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761"/>
    <w:bookmarkStart w:name="z45226" w:id="17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762"/>
    <w:bookmarkStart w:name="z45227" w:id="17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763"/>
    <w:bookmarkStart w:name="z45228" w:id="17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764"/>
    <w:bookmarkStart w:name="z45229" w:id="17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765"/>
    <w:bookmarkStart w:name="z45230"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0" w:id="17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767"/>
    <w:bookmarkStart w:name="z47663" w:id="17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768"/>
    <w:bookmarkStart w:name="z47664" w:id="17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769"/>
    <w:bookmarkStart w:name="z45232" w:id="17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770"/>
    <w:bookmarkStart w:name="z47665" w:id="17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771"/>
    <w:bookmarkStart w:name="z45233" w:id="17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772"/>
    <w:bookmarkStart w:name="z45234" w:id="17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773"/>
    <w:bookmarkStart w:name="z45235" w:id="17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774"/>
    <w:bookmarkStart w:name="z45236" w:id="17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7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38" w:id="17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776"/>
    <w:bookmarkStart w:name="z45239" w:id="17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777"/>
    <w:bookmarkStart w:name="z45240" w:id="17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778"/>
    <w:bookmarkStart w:name="z45241" w:id="17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7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31" w:id="17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780"/>
    <w:bookmarkStart w:name="z38432" w:id="17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781"/>
    <w:bookmarkStart w:name="z38433" w:id="17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782"/>
    <w:bookmarkStart w:name="z38434" w:id="17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783"/>
    <w:bookmarkStart w:name="z38435" w:id="17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784"/>
    <w:bookmarkStart w:name="z38436" w:id="17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785"/>
    <w:bookmarkStart w:name="z38437" w:id="17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786"/>
    <w:bookmarkStart w:name="z38438" w:id="17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787"/>
    <w:bookmarkStart w:name="z38439" w:id="17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788"/>
    <w:bookmarkStart w:name="z38440" w:id="17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789"/>
    <w:bookmarkStart w:name="z47666" w:id="17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790"/>
    <w:bookmarkStart w:name="z38441" w:id="17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791"/>
    <w:bookmarkStart w:name="z38442" w:id="17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792"/>
    <w:bookmarkStart w:name="z38443" w:id="17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793"/>
    <w:bookmarkStart w:name="z47667" w:id="17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794"/>
    <w:bookmarkStart w:name="z38444" w:id="17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45" w:id="177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796"/>
    <w:bookmarkStart w:name="z38446" w:id="17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797"/>
    <w:bookmarkStart w:name="z38447" w:id="17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798"/>
    <w:bookmarkStart w:name="z38448" w:id="17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799"/>
    <w:bookmarkStart w:name="z38449" w:id="17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800"/>
    <w:bookmarkStart w:name="z38450" w:id="17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801"/>
    <w:bookmarkStart w:name="z38451" w:id="17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02"/>
    <w:bookmarkStart w:name="z38452" w:id="17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03"/>
    <w:bookmarkStart w:name="z38453" w:id="17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04"/>
    <w:bookmarkStart w:name="z38454" w:id="17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05"/>
    <w:bookmarkStart w:name="z38455" w:id="17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06"/>
    <w:bookmarkStart w:name="z38456" w:id="178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07"/>
    <w:bookmarkStart w:name="z38457" w:id="17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08"/>
    <w:bookmarkStart w:name="z38458" w:id="17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09"/>
    <w:bookmarkStart w:name="z38459" w:id="17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10"/>
    <w:bookmarkStart w:name="z38460" w:id="17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11"/>
    <w:bookmarkStart w:name="z38461" w:id="178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12"/>
    <w:bookmarkStart w:name="z38462" w:id="17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463" w:id="17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814"/>
    <w:bookmarkStart w:name="z38464" w:id="17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199 -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15"/>
    <w:bookmarkStart w:name="z38465" w:id="178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816"/>
    <w:bookmarkStart w:name="z38466" w:id="17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817"/>
    <w:bookmarkStart w:name="z38467" w:id="17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818"/>
    <w:bookmarkStart w:name="z38468" w:id="17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819"/>
    <w:bookmarkStart w:name="z38469" w:id="17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820"/>
    <w:bookmarkStart w:name="z38470" w:id="17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821"/>
    <w:bookmarkStart w:name="z38471" w:id="17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822"/>
    <w:bookmarkStart w:name="z38472" w:id="17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823"/>
    <w:bookmarkStart w:name="z38473" w:id="17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160300, Республика Казахстан, Туркестанская область, Казыгуртский район, сельский округ Казыгурт, село Казыгурт, улица Курмангазы, зд.1А.</w:t>
      </w:r>
    </w:p>
    <w:bookmarkEnd w:id="17824"/>
    <w:bookmarkStart w:name="z38474" w:id="17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"Казыгуртское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825"/>
    <w:bookmarkStart w:name="z38475" w:id="17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826"/>
    <w:bookmarkStart w:name="z38476" w:id="17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827"/>
    <w:bookmarkStart w:name="z38477" w:id="17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828"/>
    <w:bookmarkStart w:name="z38478" w:id="17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829"/>
    <w:bookmarkStart w:name="z38479" w:id="17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830"/>
    <w:bookmarkStart w:name="z38480" w:id="17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831"/>
    <w:bookmarkStart w:name="z38481" w:id="17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832"/>
    <w:bookmarkStart w:name="z38482" w:id="17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833"/>
    <w:bookmarkStart w:name="z38483" w:id="17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834"/>
    <w:bookmarkStart w:name="z38484" w:id="17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835"/>
    <w:bookmarkStart w:name="z38485" w:id="17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836"/>
    <w:bookmarkStart w:name="z38486" w:id="17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837"/>
    <w:bookmarkStart w:name="z38487" w:id="17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838"/>
    <w:bookmarkStart w:name="z38488" w:id="17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839"/>
    <w:bookmarkStart w:name="z38489" w:id="17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840"/>
    <w:bookmarkStart w:name="z38490" w:id="17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841"/>
    <w:bookmarkStart w:name="z38491" w:id="17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842"/>
    <w:bookmarkStart w:name="z38492" w:id="17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843"/>
    <w:bookmarkStart w:name="z38493" w:id="17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844"/>
    <w:bookmarkStart w:name="z38494" w:id="17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845"/>
    <w:bookmarkStart w:name="z45244" w:id="17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846"/>
    <w:bookmarkStart w:name="z45245" w:id="17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847"/>
    <w:bookmarkStart w:name="z45246" w:id="17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848"/>
    <w:bookmarkStart w:name="z45247" w:id="17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849"/>
    <w:bookmarkStart w:name="z45248"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1" w:id="17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851"/>
    <w:bookmarkStart w:name="z47668" w:id="17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852"/>
    <w:bookmarkStart w:name="z47669" w:id="17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853"/>
    <w:bookmarkStart w:name="z45250" w:id="17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854"/>
    <w:bookmarkStart w:name="z47670" w:id="17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855"/>
    <w:bookmarkStart w:name="z45251" w:id="17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856"/>
    <w:bookmarkStart w:name="z45252" w:id="17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857"/>
    <w:bookmarkStart w:name="z45253" w:id="17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858"/>
    <w:bookmarkStart w:name="z45254" w:id="17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8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56" w:id="17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860"/>
    <w:bookmarkStart w:name="z45257" w:id="17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861"/>
    <w:bookmarkStart w:name="z45258" w:id="17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862"/>
    <w:bookmarkStart w:name="z45259" w:id="17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8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25" w:id="17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864"/>
    <w:bookmarkStart w:name="z38526" w:id="17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865"/>
    <w:bookmarkStart w:name="z38527" w:id="17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866"/>
    <w:bookmarkStart w:name="z38528" w:id="17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867"/>
    <w:bookmarkStart w:name="z38529" w:id="17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868"/>
    <w:bookmarkStart w:name="z38530" w:id="17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869"/>
    <w:bookmarkStart w:name="z38531" w:id="17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870"/>
    <w:bookmarkStart w:name="z38532" w:id="17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871"/>
    <w:bookmarkStart w:name="z38533" w:id="17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872"/>
    <w:bookmarkStart w:name="z38534" w:id="17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873"/>
    <w:bookmarkStart w:name="z47671" w:id="17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874"/>
    <w:bookmarkStart w:name="z38535" w:id="17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875"/>
    <w:bookmarkStart w:name="z38536" w:id="17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876"/>
    <w:bookmarkStart w:name="z38537" w:id="17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877"/>
    <w:bookmarkStart w:name="z47672" w:id="17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878"/>
    <w:bookmarkStart w:name="z38538" w:id="17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8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39" w:id="17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880"/>
    <w:bookmarkStart w:name="z38540" w:id="17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881"/>
    <w:bookmarkStart w:name="z38541" w:id="17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882"/>
    <w:bookmarkStart w:name="z38542" w:id="17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883"/>
    <w:bookmarkStart w:name="z38543" w:id="17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884"/>
    <w:bookmarkStart w:name="z38544" w:id="17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885"/>
    <w:bookmarkStart w:name="z38545" w:id="17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886"/>
    <w:bookmarkStart w:name="z38546" w:id="17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887"/>
    <w:bookmarkStart w:name="z38547" w:id="17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888"/>
    <w:bookmarkStart w:name="z38548" w:id="17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889"/>
    <w:bookmarkStart w:name="z38549" w:id="17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890"/>
    <w:bookmarkStart w:name="z38550" w:id="17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891"/>
    <w:bookmarkStart w:name="z38551" w:id="17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892"/>
    <w:bookmarkStart w:name="z38552" w:id="17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893"/>
    <w:bookmarkStart w:name="z38553" w:id="17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894"/>
    <w:bookmarkStart w:name="z38554" w:id="17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895"/>
    <w:bookmarkStart w:name="z38555" w:id="17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896"/>
    <w:bookmarkStart w:name="z38556" w:id="17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8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557" w:id="17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898"/>
    <w:bookmarkStart w:name="z38558" w:id="17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899"/>
    <w:bookmarkStart w:name="z38559" w:id="17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00"/>
    <w:bookmarkStart w:name="z38560" w:id="17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901"/>
    <w:bookmarkStart w:name="z38561" w:id="17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02"/>
    <w:bookmarkStart w:name="z38562" w:id="17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903"/>
    <w:bookmarkStart w:name="z38563" w:id="17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04"/>
    <w:bookmarkStart w:name="z38564" w:id="17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05"/>
    <w:bookmarkStart w:name="z38565" w:id="17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06"/>
    <w:bookmarkStart w:name="z38566" w:id="17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07"/>
    <w:bookmarkStart w:name="z38567" w:id="17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160525, Республика Казахстан, Туркестанская область, Мактааральский район, поселок Атакент, ул. Ж. Ибраева, д.22Б.</w:t>
      </w:r>
    </w:p>
    <w:bookmarkEnd w:id="17908"/>
    <w:bookmarkStart w:name="z38568" w:id="17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"Мактааральское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909"/>
    <w:bookmarkStart w:name="z38569" w:id="17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10"/>
    <w:bookmarkStart w:name="z38570" w:id="17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11"/>
    <w:bookmarkStart w:name="z38571" w:id="17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12"/>
    <w:bookmarkStart w:name="z38572" w:id="17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13"/>
    <w:bookmarkStart w:name="z38573" w:id="179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14"/>
    <w:bookmarkStart w:name="z38574" w:id="17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15"/>
    <w:bookmarkStart w:name="z38575" w:id="17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7916"/>
    <w:bookmarkStart w:name="z38576" w:id="17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7917"/>
    <w:bookmarkStart w:name="z38577" w:id="17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7918"/>
    <w:bookmarkStart w:name="z38578" w:id="17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7919"/>
    <w:bookmarkStart w:name="z38579" w:id="17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7920"/>
    <w:bookmarkStart w:name="z38580" w:id="17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7921"/>
    <w:bookmarkStart w:name="z38581" w:id="17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7922"/>
    <w:bookmarkStart w:name="z38582" w:id="17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7923"/>
    <w:bookmarkStart w:name="z38583" w:id="17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7924"/>
    <w:bookmarkStart w:name="z38584" w:id="17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7925"/>
    <w:bookmarkStart w:name="z38585" w:id="17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7926"/>
    <w:bookmarkStart w:name="z38586" w:id="17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7927"/>
    <w:bookmarkStart w:name="z38587" w:id="17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7928"/>
    <w:bookmarkStart w:name="z38588" w:id="17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7929"/>
    <w:bookmarkStart w:name="z45262" w:id="17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7930"/>
    <w:bookmarkStart w:name="z45263" w:id="17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7931"/>
    <w:bookmarkStart w:name="z45264" w:id="17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7932"/>
    <w:bookmarkStart w:name="z45265" w:id="17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7933"/>
    <w:bookmarkStart w:name="z45266"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7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2" w:id="17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7935"/>
    <w:bookmarkStart w:name="z47673" w:id="17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7936"/>
    <w:bookmarkStart w:name="z47674" w:id="17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7937"/>
    <w:bookmarkStart w:name="z45268" w:id="17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7938"/>
    <w:bookmarkStart w:name="z47675" w:id="17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7939"/>
    <w:bookmarkStart w:name="z45269" w:id="17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7940"/>
    <w:bookmarkStart w:name="z45270" w:id="17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7941"/>
    <w:bookmarkStart w:name="z45271" w:id="17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7942"/>
    <w:bookmarkStart w:name="z45272" w:id="17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79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74" w:id="17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7944"/>
    <w:bookmarkStart w:name="z45275" w:id="17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7945"/>
    <w:bookmarkStart w:name="z45276" w:id="17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7946"/>
    <w:bookmarkStart w:name="z45277" w:id="17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79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19" w:id="17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7948"/>
    <w:bookmarkStart w:name="z38620" w:id="17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7949"/>
    <w:bookmarkStart w:name="z38621" w:id="17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7950"/>
    <w:bookmarkStart w:name="z38622" w:id="17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7951"/>
    <w:bookmarkStart w:name="z38623" w:id="17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7952"/>
    <w:bookmarkStart w:name="z38624" w:id="17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7953"/>
    <w:bookmarkStart w:name="z38625" w:id="17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7954"/>
    <w:bookmarkStart w:name="z38626" w:id="17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7955"/>
    <w:bookmarkStart w:name="z38627" w:id="17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7956"/>
    <w:bookmarkStart w:name="z38628" w:id="17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7957"/>
    <w:bookmarkStart w:name="z47676" w:id="17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7958"/>
    <w:bookmarkStart w:name="z38629" w:id="17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7959"/>
    <w:bookmarkStart w:name="z38630" w:id="17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7960"/>
    <w:bookmarkStart w:name="z38631" w:id="17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7961"/>
    <w:bookmarkStart w:name="z47677" w:id="17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7962"/>
    <w:bookmarkStart w:name="z38632" w:id="17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79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33" w:id="179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7964"/>
    <w:bookmarkStart w:name="z38634" w:id="17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7965"/>
    <w:bookmarkStart w:name="z38635" w:id="17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7966"/>
    <w:bookmarkStart w:name="z38636" w:id="17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7967"/>
    <w:bookmarkStart w:name="z38637" w:id="17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7968"/>
    <w:bookmarkStart w:name="z38638" w:id="17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7969"/>
    <w:bookmarkStart w:name="z38639" w:id="17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7970"/>
    <w:bookmarkStart w:name="z38640" w:id="17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7971"/>
    <w:bookmarkStart w:name="z38641" w:id="17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7972"/>
    <w:bookmarkStart w:name="z38642" w:id="17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7973"/>
    <w:bookmarkStart w:name="z38643" w:id="17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7974"/>
    <w:bookmarkStart w:name="z38644" w:id="179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7975"/>
    <w:bookmarkStart w:name="z38645" w:id="17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7976"/>
    <w:bookmarkStart w:name="z38646" w:id="17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7977"/>
    <w:bookmarkStart w:name="z38647" w:id="17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7978"/>
    <w:bookmarkStart w:name="z38648" w:id="17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7979"/>
    <w:bookmarkStart w:name="z38649" w:id="17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7980"/>
    <w:bookmarkStart w:name="z38650" w:id="17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79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651" w:id="17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7982"/>
    <w:bookmarkStart w:name="z38652" w:id="17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7983"/>
    <w:bookmarkStart w:name="z38653" w:id="17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984"/>
    <w:bookmarkStart w:name="z38654" w:id="17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7985"/>
    <w:bookmarkStart w:name="z38655" w:id="17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7986"/>
    <w:bookmarkStart w:name="z38656" w:id="17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7987"/>
    <w:bookmarkStart w:name="z38657" w:id="17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7988"/>
    <w:bookmarkStart w:name="z38658" w:id="17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7989"/>
    <w:bookmarkStart w:name="z38659" w:id="17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7990"/>
    <w:bookmarkStart w:name="z38660" w:id="17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7991"/>
    <w:bookmarkStart w:name="z38661" w:id="17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160600, Республика Казахстан, Туркестанская область, Ордабасинский район, Кажымуканский сельский округ, село Темирлановка, ул.Т.Рыскулов, 9.</w:t>
      </w:r>
    </w:p>
    <w:bookmarkEnd w:id="17992"/>
    <w:bookmarkStart w:name="z38662" w:id="17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"Ордабасинское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7993"/>
    <w:bookmarkStart w:name="z38663" w:id="17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7994"/>
    <w:bookmarkStart w:name="z38664" w:id="17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7995"/>
    <w:bookmarkStart w:name="z38665" w:id="17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7996"/>
    <w:bookmarkStart w:name="z38666" w:id="17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7997"/>
    <w:bookmarkStart w:name="z38667" w:id="17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7998"/>
    <w:bookmarkStart w:name="z38668" w:id="17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7999"/>
    <w:bookmarkStart w:name="z38669" w:id="18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00"/>
    <w:bookmarkStart w:name="z38670" w:id="18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01"/>
    <w:bookmarkStart w:name="z38671" w:id="18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02"/>
    <w:bookmarkStart w:name="z38672" w:id="18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03"/>
    <w:bookmarkStart w:name="z38673" w:id="18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04"/>
    <w:bookmarkStart w:name="z38674" w:id="18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05"/>
    <w:bookmarkStart w:name="z38675" w:id="18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06"/>
    <w:bookmarkStart w:name="z38676" w:id="18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07"/>
    <w:bookmarkStart w:name="z38677" w:id="18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08"/>
    <w:bookmarkStart w:name="z38678" w:id="18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09"/>
    <w:bookmarkStart w:name="z38679" w:id="18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10"/>
    <w:bookmarkStart w:name="z38680" w:id="18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11"/>
    <w:bookmarkStart w:name="z38681" w:id="18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12"/>
    <w:bookmarkStart w:name="z38682" w:id="18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13"/>
    <w:bookmarkStart w:name="z45280" w:id="18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14"/>
    <w:bookmarkStart w:name="z45281" w:id="18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15"/>
    <w:bookmarkStart w:name="z45282" w:id="18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016"/>
    <w:bookmarkStart w:name="z45283" w:id="18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017"/>
    <w:bookmarkStart w:name="z45284"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3" w:id="18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019"/>
    <w:bookmarkStart w:name="z47678" w:id="18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020"/>
    <w:bookmarkStart w:name="z47679" w:id="18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021"/>
    <w:bookmarkStart w:name="z45286" w:id="18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022"/>
    <w:bookmarkStart w:name="z47680" w:id="18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023"/>
    <w:bookmarkStart w:name="z45287" w:id="18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024"/>
    <w:bookmarkStart w:name="z45288" w:id="18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025"/>
    <w:bookmarkStart w:name="z45289" w:id="18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026"/>
    <w:bookmarkStart w:name="z45290" w:id="18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0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92" w:id="18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028"/>
    <w:bookmarkStart w:name="z45293" w:id="18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029"/>
    <w:bookmarkStart w:name="z45294" w:id="18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030"/>
    <w:bookmarkStart w:name="z45295" w:id="18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0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13" w:id="18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032"/>
    <w:bookmarkStart w:name="z38714" w:id="18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033"/>
    <w:bookmarkStart w:name="z38715" w:id="18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034"/>
    <w:bookmarkStart w:name="z38716" w:id="18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035"/>
    <w:bookmarkStart w:name="z38717" w:id="18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036"/>
    <w:bookmarkStart w:name="z38718" w:id="18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037"/>
    <w:bookmarkStart w:name="z38719" w:id="18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038"/>
    <w:bookmarkStart w:name="z38720" w:id="18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039"/>
    <w:bookmarkStart w:name="z38721" w:id="18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040"/>
    <w:bookmarkStart w:name="z38722" w:id="18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041"/>
    <w:bookmarkStart w:name="z47681" w:id="18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042"/>
    <w:bookmarkStart w:name="z38723" w:id="18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043"/>
    <w:bookmarkStart w:name="z38724" w:id="18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044"/>
    <w:bookmarkStart w:name="z38725" w:id="18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045"/>
    <w:bookmarkStart w:name="z47682" w:id="18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046"/>
    <w:bookmarkStart w:name="z38726" w:id="18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0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27" w:id="180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048"/>
    <w:bookmarkStart w:name="z38728" w:id="18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049"/>
    <w:bookmarkStart w:name="z38729" w:id="18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050"/>
    <w:bookmarkStart w:name="z38730" w:id="18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051"/>
    <w:bookmarkStart w:name="z38731" w:id="18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052"/>
    <w:bookmarkStart w:name="z38732" w:id="18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053"/>
    <w:bookmarkStart w:name="z38733" w:id="18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054"/>
    <w:bookmarkStart w:name="z38734" w:id="18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055"/>
    <w:bookmarkStart w:name="z38735" w:id="18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056"/>
    <w:bookmarkStart w:name="z38736" w:id="18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057"/>
    <w:bookmarkStart w:name="z38737" w:id="18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058"/>
    <w:bookmarkStart w:name="z38738" w:id="180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059"/>
    <w:bookmarkStart w:name="z38739" w:id="18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060"/>
    <w:bookmarkStart w:name="z38740" w:id="18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061"/>
    <w:bookmarkStart w:name="z38741" w:id="18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062"/>
    <w:bookmarkStart w:name="z38742" w:id="18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063"/>
    <w:bookmarkStart w:name="z38743" w:id="18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064"/>
    <w:bookmarkStart w:name="z38744" w:id="18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0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745" w:id="18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066"/>
    <w:bookmarkStart w:name="z38746" w:id="18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067"/>
    <w:bookmarkStart w:name="z38747" w:id="18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068"/>
    <w:bookmarkStart w:name="z38748" w:id="18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069"/>
    <w:bookmarkStart w:name="z38749" w:id="18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070"/>
    <w:bookmarkStart w:name="z38750" w:id="18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071"/>
    <w:bookmarkStart w:name="z38751" w:id="18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072"/>
    <w:bookmarkStart w:name="z38752" w:id="18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073"/>
    <w:bookmarkStart w:name="z38753" w:id="18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074"/>
    <w:bookmarkStart w:name="z38754" w:id="18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075"/>
    <w:bookmarkStart w:name="z38755" w:id="18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160700, Республика Казахстан, Туркестанская область, Отырарский район, Шаульдерский сельский округ, село Шаульдер, улица Алия Молдагулова, здание1.</w:t>
      </w:r>
    </w:p>
    <w:bookmarkEnd w:id="18076"/>
    <w:bookmarkStart w:name="z38756" w:id="18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"Отрарское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077"/>
    <w:bookmarkStart w:name="z38757" w:id="18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078"/>
    <w:bookmarkStart w:name="z38758" w:id="18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079"/>
    <w:bookmarkStart w:name="z38759" w:id="18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080"/>
    <w:bookmarkStart w:name="z38760" w:id="18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081"/>
    <w:bookmarkStart w:name="z38761" w:id="180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082"/>
    <w:bookmarkStart w:name="z38762" w:id="18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083"/>
    <w:bookmarkStart w:name="z38763" w:id="18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084"/>
    <w:bookmarkStart w:name="z38764" w:id="18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085"/>
    <w:bookmarkStart w:name="z38765" w:id="18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086"/>
    <w:bookmarkStart w:name="z38766" w:id="18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087"/>
    <w:bookmarkStart w:name="z38767" w:id="18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088"/>
    <w:bookmarkStart w:name="z38768" w:id="18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089"/>
    <w:bookmarkStart w:name="z38769" w:id="18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090"/>
    <w:bookmarkStart w:name="z38770" w:id="18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091"/>
    <w:bookmarkStart w:name="z38771" w:id="18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092"/>
    <w:bookmarkStart w:name="z38772" w:id="18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093"/>
    <w:bookmarkStart w:name="z38773" w:id="18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094"/>
    <w:bookmarkStart w:name="z38774" w:id="18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095"/>
    <w:bookmarkStart w:name="z38775" w:id="18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096"/>
    <w:bookmarkStart w:name="z38776" w:id="18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097"/>
    <w:bookmarkStart w:name="z45298" w:id="18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098"/>
    <w:bookmarkStart w:name="z45299" w:id="18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099"/>
    <w:bookmarkStart w:name="z45300" w:id="18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00"/>
    <w:bookmarkStart w:name="z45301" w:id="18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01"/>
    <w:bookmarkStart w:name="z45302"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4" w:id="18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103"/>
    <w:bookmarkStart w:name="z47683" w:id="18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104"/>
    <w:bookmarkStart w:name="z47684" w:id="18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105"/>
    <w:bookmarkStart w:name="z45304" w:id="18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106"/>
    <w:bookmarkStart w:name="z47685" w:id="18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107"/>
    <w:bookmarkStart w:name="z45305" w:id="18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108"/>
    <w:bookmarkStart w:name="z45306" w:id="18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109"/>
    <w:bookmarkStart w:name="z45307" w:id="18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110"/>
    <w:bookmarkStart w:name="z45308" w:id="18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10" w:id="18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112"/>
    <w:bookmarkStart w:name="z45311" w:id="18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113"/>
    <w:bookmarkStart w:name="z45312" w:id="18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14"/>
    <w:bookmarkStart w:name="z45313" w:id="18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07" w:id="18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116"/>
    <w:bookmarkStart w:name="z38808" w:id="18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117"/>
    <w:bookmarkStart w:name="z38809" w:id="18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118"/>
    <w:bookmarkStart w:name="z38810" w:id="18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119"/>
    <w:bookmarkStart w:name="z38811" w:id="18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120"/>
    <w:bookmarkStart w:name="z38812" w:id="18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121"/>
    <w:bookmarkStart w:name="z38813" w:id="18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122"/>
    <w:bookmarkStart w:name="z38814" w:id="18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123"/>
    <w:bookmarkStart w:name="z38815" w:id="18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124"/>
    <w:bookmarkStart w:name="z38816" w:id="18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125"/>
    <w:bookmarkStart w:name="z47686" w:id="18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126"/>
    <w:bookmarkStart w:name="z38817" w:id="18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127"/>
    <w:bookmarkStart w:name="z38818" w:id="18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128"/>
    <w:bookmarkStart w:name="z38819" w:id="18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129"/>
    <w:bookmarkStart w:name="z47687" w:id="18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130"/>
    <w:bookmarkStart w:name="z38820" w:id="18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821" w:id="18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132"/>
    <w:bookmarkStart w:name="z38822" w:id="18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133"/>
    <w:bookmarkStart w:name="z38823" w:id="18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134"/>
    <w:bookmarkStart w:name="z38824" w:id="18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135"/>
    <w:bookmarkStart w:name="z38825" w:id="18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136"/>
    <w:bookmarkStart w:name="z38826" w:id="18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137"/>
    <w:bookmarkStart w:name="z38827" w:id="18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138"/>
    <w:bookmarkStart w:name="z38828" w:id="18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139"/>
    <w:bookmarkStart w:name="z38829" w:id="18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140"/>
    <w:bookmarkStart w:name="z38830" w:id="18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141"/>
    <w:bookmarkStart w:name="z38831" w:id="18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142"/>
    <w:bookmarkStart w:name="z38832" w:id="18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143"/>
    <w:bookmarkStart w:name="z38833" w:id="18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144"/>
    <w:bookmarkStart w:name="z38834" w:id="18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145"/>
    <w:bookmarkStart w:name="z38835" w:id="18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146"/>
    <w:bookmarkStart w:name="z38836" w:id="18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147"/>
    <w:bookmarkStart w:name="z38837" w:id="18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148"/>
    <w:bookmarkStart w:name="z38838" w:id="18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839" w:id="18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150"/>
    <w:bookmarkStart w:name="z38840" w:id="18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151"/>
    <w:bookmarkStart w:name="z38841" w:id="18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152"/>
    <w:bookmarkStart w:name="z38842" w:id="18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153"/>
    <w:bookmarkStart w:name="z38843" w:id="18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154"/>
    <w:bookmarkStart w:name="z38844" w:id="18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155"/>
    <w:bookmarkStart w:name="z38845" w:id="18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156"/>
    <w:bookmarkStart w:name="z38846" w:id="18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157"/>
    <w:bookmarkStart w:name="z38847" w:id="18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158"/>
    <w:bookmarkStart w:name="z38848" w:id="18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159"/>
    <w:bookmarkStart w:name="z38849" w:id="18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160800, Республика Казахстан, Туркестанская область, Сайрамский район, Аксукентский сельский округ, село Аксу, улица Жибек Жолы, здание №76.</w:t>
      </w:r>
    </w:p>
    <w:bookmarkEnd w:id="18160"/>
    <w:bookmarkStart w:name="z38850" w:id="18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"Сайрамское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161"/>
    <w:bookmarkStart w:name="z38851" w:id="18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162"/>
    <w:bookmarkStart w:name="z38852" w:id="18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163"/>
    <w:bookmarkStart w:name="z38853" w:id="18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164"/>
    <w:bookmarkStart w:name="z38854" w:id="18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165"/>
    <w:bookmarkStart w:name="z38855" w:id="18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166"/>
    <w:bookmarkStart w:name="z38856" w:id="18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167"/>
    <w:bookmarkStart w:name="z38857" w:id="18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168"/>
    <w:bookmarkStart w:name="z38858" w:id="18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169"/>
    <w:bookmarkStart w:name="z38859" w:id="18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170"/>
    <w:bookmarkStart w:name="z38860" w:id="18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171"/>
    <w:bookmarkStart w:name="z38861" w:id="18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172"/>
    <w:bookmarkStart w:name="z38862" w:id="18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173"/>
    <w:bookmarkStart w:name="z38863" w:id="18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174"/>
    <w:bookmarkStart w:name="z38864" w:id="18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175"/>
    <w:bookmarkStart w:name="z38865" w:id="18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176"/>
    <w:bookmarkStart w:name="z38866" w:id="18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177"/>
    <w:bookmarkStart w:name="z38867" w:id="18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178"/>
    <w:bookmarkStart w:name="z38868" w:id="18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179"/>
    <w:bookmarkStart w:name="z38869" w:id="18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180"/>
    <w:bookmarkStart w:name="z38870" w:id="18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181"/>
    <w:bookmarkStart w:name="z45316" w:id="18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182"/>
    <w:bookmarkStart w:name="z45317" w:id="18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183"/>
    <w:bookmarkStart w:name="z45318" w:id="18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184"/>
    <w:bookmarkStart w:name="z45319" w:id="18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185"/>
    <w:bookmarkStart w:name="z45320"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5" w:id="18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187"/>
    <w:bookmarkStart w:name="z47688" w:id="18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188"/>
    <w:bookmarkStart w:name="z47689" w:id="18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189"/>
    <w:bookmarkStart w:name="z45322" w:id="18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190"/>
    <w:bookmarkStart w:name="z47690" w:id="18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191"/>
    <w:bookmarkStart w:name="z45323" w:id="18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192"/>
    <w:bookmarkStart w:name="z45324" w:id="18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193"/>
    <w:bookmarkStart w:name="z45325" w:id="18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194"/>
    <w:bookmarkStart w:name="z45326" w:id="18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28" w:id="18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196"/>
    <w:bookmarkStart w:name="z45329" w:id="18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197"/>
    <w:bookmarkStart w:name="z45330" w:id="18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198"/>
    <w:bookmarkStart w:name="z45331" w:id="18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1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01" w:id="18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200"/>
    <w:bookmarkStart w:name="z38902" w:id="18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201"/>
    <w:bookmarkStart w:name="z38903" w:id="18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202"/>
    <w:bookmarkStart w:name="z38904" w:id="18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203"/>
    <w:bookmarkStart w:name="z38905" w:id="18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204"/>
    <w:bookmarkStart w:name="z38906" w:id="18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205"/>
    <w:bookmarkStart w:name="z38907" w:id="18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206"/>
    <w:bookmarkStart w:name="z38908" w:id="18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207"/>
    <w:bookmarkStart w:name="z38909" w:id="18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208"/>
    <w:bookmarkStart w:name="z38910" w:id="18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209"/>
    <w:bookmarkStart w:name="z47691" w:id="18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210"/>
    <w:bookmarkStart w:name="z38911" w:id="18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211"/>
    <w:bookmarkStart w:name="z38912" w:id="18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212"/>
    <w:bookmarkStart w:name="z38913" w:id="18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13"/>
    <w:bookmarkStart w:name="z47692" w:id="18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214"/>
    <w:bookmarkStart w:name="z38914" w:id="18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2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15" w:id="18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216"/>
    <w:bookmarkStart w:name="z38916" w:id="18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217"/>
    <w:bookmarkStart w:name="z38917" w:id="18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218"/>
    <w:bookmarkStart w:name="z38918" w:id="18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219"/>
    <w:bookmarkStart w:name="z38919" w:id="18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220"/>
    <w:bookmarkStart w:name="z38920" w:id="18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221"/>
    <w:bookmarkStart w:name="z38921" w:id="18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222"/>
    <w:bookmarkStart w:name="z38922" w:id="18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223"/>
    <w:bookmarkStart w:name="z38923" w:id="18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224"/>
    <w:bookmarkStart w:name="z38924" w:id="18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225"/>
    <w:bookmarkStart w:name="z38925" w:id="18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226"/>
    <w:bookmarkStart w:name="z38926" w:id="18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227"/>
    <w:bookmarkStart w:name="z38927" w:id="18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228"/>
    <w:bookmarkStart w:name="z38928" w:id="18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229"/>
    <w:bookmarkStart w:name="z38929" w:id="18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230"/>
    <w:bookmarkStart w:name="z38930" w:id="18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231"/>
    <w:bookmarkStart w:name="z38931" w:id="18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232"/>
    <w:bookmarkStart w:name="z38932" w:id="18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2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8934" w:id="18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234"/>
    <w:bookmarkStart w:name="z38935" w:id="18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203-1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235"/>
    <w:bookmarkStart w:name="z38936" w:id="18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236"/>
    <w:bookmarkStart w:name="z38937" w:id="18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237"/>
    <w:bookmarkStart w:name="z38938" w:id="18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238"/>
    <w:bookmarkStart w:name="z38939" w:id="18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239"/>
    <w:bookmarkStart w:name="z38940" w:id="18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240"/>
    <w:bookmarkStart w:name="z38941" w:id="18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241"/>
    <w:bookmarkStart w:name="z38942" w:id="18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242"/>
    <w:bookmarkStart w:name="z38943" w:id="18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243"/>
    <w:bookmarkStart w:name="z38944" w:id="18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161216, Республика Казахстан, Туркестанская область, район Сауран, сельский округ Шорнак, село Космезгил, улица Кентогай, земельный участок № 7Б.</w:t>
      </w:r>
    </w:p>
    <w:bookmarkEnd w:id="18244"/>
    <w:bookmarkStart w:name="z38945" w:id="18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245"/>
    <w:bookmarkStart w:name="z38946" w:id="18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246"/>
    <w:bookmarkStart w:name="z38947" w:id="18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247"/>
    <w:bookmarkStart w:name="z38948" w:id="18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248"/>
    <w:bookmarkStart w:name="z38949" w:id="18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249"/>
    <w:bookmarkStart w:name="z38950" w:id="18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250"/>
    <w:bookmarkStart w:name="z38951" w:id="18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251"/>
    <w:bookmarkStart w:name="z38952" w:id="18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252"/>
    <w:bookmarkStart w:name="z38953" w:id="18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253"/>
    <w:bookmarkStart w:name="z38954" w:id="18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254"/>
    <w:bookmarkStart w:name="z38955" w:id="18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255"/>
    <w:bookmarkStart w:name="z38956" w:id="18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256"/>
    <w:bookmarkStart w:name="z38957" w:id="18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257"/>
    <w:bookmarkStart w:name="z38958" w:id="18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258"/>
    <w:bookmarkStart w:name="z38959" w:id="18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259"/>
    <w:bookmarkStart w:name="z38960" w:id="18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260"/>
    <w:bookmarkStart w:name="z38961" w:id="18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261"/>
    <w:bookmarkStart w:name="z38962" w:id="18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262"/>
    <w:bookmarkStart w:name="z38963" w:id="18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263"/>
    <w:bookmarkStart w:name="z38964" w:id="18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264"/>
    <w:bookmarkStart w:name="z38965" w:id="18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265"/>
    <w:bookmarkStart w:name="z45334" w:id="18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266"/>
    <w:bookmarkStart w:name="z45335" w:id="18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267"/>
    <w:bookmarkStart w:name="z45336" w:id="18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268"/>
    <w:bookmarkStart w:name="z45337" w:id="18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269"/>
    <w:bookmarkStart w:name="z45338"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6" w:id="18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271"/>
    <w:bookmarkStart w:name="z47693" w:id="18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272"/>
    <w:bookmarkStart w:name="z47694" w:id="18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273"/>
    <w:bookmarkStart w:name="z45340" w:id="18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274"/>
    <w:bookmarkStart w:name="z47695" w:id="18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275"/>
    <w:bookmarkStart w:name="z45341" w:id="18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276"/>
    <w:bookmarkStart w:name="z45342" w:id="18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277"/>
    <w:bookmarkStart w:name="z45343" w:id="18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278"/>
    <w:bookmarkStart w:name="z45344" w:id="18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46" w:id="18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280"/>
    <w:bookmarkStart w:name="z45347" w:id="18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281"/>
    <w:bookmarkStart w:name="z45348" w:id="18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282"/>
    <w:bookmarkStart w:name="z45349" w:id="18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2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96" w:id="18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284"/>
    <w:bookmarkStart w:name="z38997" w:id="18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285"/>
    <w:bookmarkStart w:name="z38998" w:id="18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286"/>
    <w:bookmarkStart w:name="z38999" w:id="18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287"/>
    <w:bookmarkStart w:name="z39000" w:id="18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288"/>
    <w:bookmarkStart w:name="z39001" w:id="18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289"/>
    <w:bookmarkStart w:name="z39002" w:id="18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290"/>
    <w:bookmarkStart w:name="z39003" w:id="18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291"/>
    <w:bookmarkStart w:name="z39004" w:id="18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292"/>
    <w:bookmarkStart w:name="z39005" w:id="18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293"/>
    <w:bookmarkStart w:name="z47696" w:id="18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294"/>
    <w:bookmarkStart w:name="z39006" w:id="18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295"/>
    <w:bookmarkStart w:name="z39007" w:id="18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296"/>
    <w:bookmarkStart w:name="z39008" w:id="18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297"/>
    <w:bookmarkStart w:name="z47697" w:id="18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298"/>
    <w:bookmarkStart w:name="z39009" w:id="18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10" w:id="18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300"/>
    <w:bookmarkStart w:name="z39011" w:id="18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01"/>
    <w:bookmarkStart w:name="z39012" w:id="18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302"/>
    <w:bookmarkStart w:name="z39013" w:id="18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303"/>
    <w:bookmarkStart w:name="z39014" w:id="18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304"/>
    <w:bookmarkStart w:name="z39015" w:id="18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305"/>
    <w:bookmarkStart w:name="z39016" w:id="18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06"/>
    <w:bookmarkStart w:name="z39017" w:id="18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07"/>
    <w:bookmarkStart w:name="z39018" w:id="18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08"/>
    <w:bookmarkStart w:name="z39019" w:id="18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09"/>
    <w:bookmarkStart w:name="z39020" w:id="18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310"/>
    <w:bookmarkStart w:name="z39021" w:id="18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11"/>
    <w:bookmarkStart w:name="z39022" w:id="18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12"/>
    <w:bookmarkStart w:name="z39023" w:id="18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313"/>
    <w:bookmarkStart w:name="z39024" w:id="18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314"/>
    <w:bookmarkStart w:name="z39025" w:id="18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15"/>
    <w:bookmarkStart w:name="z39026" w:id="18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316"/>
    <w:bookmarkStart w:name="z39027" w:id="18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028" w:id="18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318"/>
    <w:bookmarkStart w:name="z39029" w:id="18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204 -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319"/>
    <w:bookmarkStart w:name="z39030" w:id="18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320"/>
    <w:bookmarkStart w:name="z39031" w:id="18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321"/>
    <w:bookmarkStart w:name="z39032" w:id="18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322"/>
    <w:bookmarkStart w:name="z39033" w:id="18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323"/>
    <w:bookmarkStart w:name="z39034" w:id="18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324"/>
    <w:bookmarkStart w:name="z39035" w:id="18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325"/>
    <w:bookmarkStart w:name="z39036" w:id="18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326"/>
    <w:bookmarkStart w:name="z39037" w:id="18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327"/>
    <w:bookmarkStart w:name="z39038" w:id="18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160900, Республика Казахстан, Туркестанская область, Сарыагашский район, город Сарыағаш, ул.С.Исмайлов, ст-е 53.</w:t>
      </w:r>
    </w:p>
    <w:bookmarkEnd w:id="18328"/>
    <w:bookmarkStart w:name="z39039" w:id="18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"Сарыагашское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329"/>
    <w:bookmarkStart w:name="z39040" w:id="18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330"/>
    <w:bookmarkStart w:name="z39041" w:id="18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331"/>
    <w:bookmarkStart w:name="z39042" w:id="18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332"/>
    <w:bookmarkStart w:name="z39043" w:id="18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333"/>
    <w:bookmarkStart w:name="z39044" w:id="18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334"/>
    <w:bookmarkStart w:name="z39045" w:id="18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335"/>
    <w:bookmarkStart w:name="z39046" w:id="18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336"/>
    <w:bookmarkStart w:name="z39047" w:id="18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337"/>
    <w:bookmarkStart w:name="z39048" w:id="18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338"/>
    <w:bookmarkStart w:name="z39049" w:id="18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339"/>
    <w:bookmarkStart w:name="z39050" w:id="18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340"/>
    <w:bookmarkStart w:name="z39051" w:id="18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341"/>
    <w:bookmarkStart w:name="z39052" w:id="18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342"/>
    <w:bookmarkStart w:name="z39053" w:id="18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343"/>
    <w:bookmarkStart w:name="z39054" w:id="18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344"/>
    <w:bookmarkStart w:name="z39055" w:id="18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345"/>
    <w:bookmarkStart w:name="z39056" w:id="18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346"/>
    <w:bookmarkStart w:name="z39057" w:id="18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347"/>
    <w:bookmarkStart w:name="z39058" w:id="18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348"/>
    <w:bookmarkStart w:name="z39059" w:id="18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349"/>
    <w:bookmarkStart w:name="z45352" w:id="18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350"/>
    <w:bookmarkStart w:name="z45353" w:id="18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351"/>
    <w:bookmarkStart w:name="z45354" w:id="18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352"/>
    <w:bookmarkStart w:name="z45355" w:id="18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353"/>
    <w:bookmarkStart w:name="z45356"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7" w:id="18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355"/>
    <w:bookmarkStart w:name="z47698" w:id="18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356"/>
    <w:bookmarkStart w:name="z47699" w:id="18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357"/>
    <w:bookmarkStart w:name="z45358" w:id="18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358"/>
    <w:bookmarkStart w:name="z47700" w:id="18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359"/>
    <w:bookmarkStart w:name="z45359" w:id="18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360"/>
    <w:bookmarkStart w:name="z45360" w:id="18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361"/>
    <w:bookmarkStart w:name="z45361" w:id="18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362"/>
    <w:bookmarkStart w:name="z45362" w:id="18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3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64" w:id="18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364"/>
    <w:bookmarkStart w:name="z45365" w:id="18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365"/>
    <w:bookmarkStart w:name="z45366" w:id="18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366"/>
    <w:bookmarkStart w:name="z45367" w:id="18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90" w:id="18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368"/>
    <w:bookmarkStart w:name="z39091" w:id="18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369"/>
    <w:bookmarkStart w:name="z39092" w:id="18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370"/>
    <w:bookmarkStart w:name="z39093" w:id="18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371"/>
    <w:bookmarkStart w:name="z39094" w:id="18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372"/>
    <w:bookmarkStart w:name="z39095" w:id="18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373"/>
    <w:bookmarkStart w:name="z39096" w:id="18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374"/>
    <w:bookmarkStart w:name="z39097" w:id="18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375"/>
    <w:bookmarkStart w:name="z39098" w:id="18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376"/>
    <w:bookmarkStart w:name="z39099" w:id="18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377"/>
    <w:bookmarkStart w:name="z47701" w:id="18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378"/>
    <w:bookmarkStart w:name="z39100" w:id="18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379"/>
    <w:bookmarkStart w:name="z39101" w:id="18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380"/>
    <w:bookmarkStart w:name="z39102" w:id="18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381"/>
    <w:bookmarkStart w:name="z47702" w:id="18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382"/>
    <w:bookmarkStart w:name="z39103" w:id="18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04" w:id="18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384"/>
    <w:bookmarkStart w:name="z39105" w:id="18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385"/>
    <w:bookmarkStart w:name="z39106" w:id="18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386"/>
    <w:bookmarkStart w:name="z39107" w:id="18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387"/>
    <w:bookmarkStart w:name="z39108" w:id="18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388"/>
    <w:bookmarkStart w:name="z39109" w:id="18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389"/>
    <w:bookmarkStart w:name="z39110" w:id="18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390"/>
    <w:bookmarkStart w:name="z39111" w:id="18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391"/>
    <w:bookmarkStart w:name="z39112" w:id="18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392"/>
    <w:bookmarkStart w:name="z39113" w:id="18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393"/>
    <w:bookmarkStart w:name="z39114" w:id="18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394"/>
    <w:bookmarkStart w:name="z39115" w:id="18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395"/>
    <w:bookmarkStart w:name="z39116" w:id="18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396"/>
    <w:bookmarkStart w:name="z39117" w:id="18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397"/>
    <w:bookmarkStart w:name="z39118" w:id="18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398"/>
    <w:bookmarkStart w:name="z39119" w:id="18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399"/>
    <w:bookmarkStart w:name="z39120" w:id="18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00"/>
    <w:bookmarkStart w:name="z39121" w:id="18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4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122" w:id="18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402"/>
    <w:bookmarkStart w:name="z39123" w:id="18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403"/>
    <w:bookmarkStart w:name="z39124" w:id="18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04"/>
    <w:bookmarkStart w:name="z39125" w:id="18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405"/>
    <w:bookmarkStart w:name="z39126" w:id="18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406"/>
    <w:bookmarkStart w:name="z39127" w:id="18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407"/>
    <w:bookmarkStart w:name="z39128" w:id="18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08"/>
    <w:bookmarkStart w:name="z39129" w:id="18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09"/>
    <w:bookmarkStart w:name="z39130" w:id="18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410"/>
    <w:bookmarkStart w:name="z39131" w:id="18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411"/>
    <w:bookmarkStart w:name="z39132" w:id="18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161000, Республика Казахстан, Туркестанская область, сельский округ Шолакорган, Созакский район, село Шолаккорган, ул. Султанбек Кожанов, здание 15.</w:t>
      </w:r>
    </w:p>
    <w:bookmarkEnd w:id="18412"/>
    <w:bookmarkStart w:name="z39133" w:id="18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"Сузакское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413"/>
    <w:bookmarkStart w:name="z39134" w:id="18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414"/>
    <w:bookmarkStart w:name="z39135" w:id="18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415"/>
    <w:bookmarkStart w:name="z39136" w:id="18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416"/>
    <w:bookmarkStart w:name="z39137" w:id="18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417"/>
    <w:bookmarkStart w:name="z39138" w:id="18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418"/>
    <w:bookmarkStart w:name="z39139" w:id="18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419"/>
    <w:bookmarkStart w:name="z39140" w:id="18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420"/>
    <w:bookmarkStart w:name="z39141" w:id="18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421"/>
    <w:bookmarkStart w:name="z39142" w:id="18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422"/>
    <w:bookmarkStart w:name="z39143" w:id="18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423"/>
    <w:bookmarkStart w:name="z39144" w:id="18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424"/>
    <w:bookmarkStart w:name="z39145" w:id="18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425"/>
    <w:bookmarkStart w:name="z39146" w:id="18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426"/>
    <w:bookmarkStart w:name="z39147" w:id="18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427"/>
    <w:bookmarkStart w:name="z39148" w:id="18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428"/>
    <w:bookmarkStart w:name="z39149" w:id="18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429"/>
    <w:bookmarkStart w:name="z39150" w:id="18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430"/>
    <w:bookmarkStart w:name="z39151" w:id="18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431"/>
    <w:bookmarkStart w:name="z39152" w:id="18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432"/>
    <w:bookmarkStart w:name="z39153" w:id="18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433"/>
    <w:bookmarkStart w:name="z45370" w:id="18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434"/>
    <w:bookmarkStart w:name="z45371" w:id="18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435"/>
    <w:bookmarkStart w:name="z45372" w:id="18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436"/>
    <w:bookmarkStart w:name="z45373" w:id="18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437"/>
    <w:bookmarkStart w:name="z45374"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8" w:id="18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439"/>
    <w:bookmarkStart w:name="z47703" w:id="18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440"/>
    <w:bookmarkStart w:name="z47704" w:id="18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441"/>
    <w:bookmarkStart w:name="z45376" w:id="18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442"/>
    <w:bookmarkStart w:name="z47705" w:id="18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443"/>
    <w:bookmarkStart w:name="z45377" w:id="18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444"/>
    <w:bookmarkStart w:name="z45378" w:id="18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445"/>
    <w:bookmarkStart w:name="z45379" w:id="18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446"/>
    <w:bookmarkStart w:name="z45380" w:id="18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4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82" w:id="18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448"/>
    <w:bookmarkStart w:name="z45383" w:id="18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449"/>
    <w:bookmarkStart w:name="z45384" w:id="18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450"/>
    <w:bookmarkStart w:name="z45385" w:id="18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4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84" w:id="18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452"/>
    <w:bookmarkStart w:name="z39185" w:id="18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453"/>
    <w:bookmarkStart w:name="z39186" w:id="18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454"/>
    <w:bookmarkStart w:name="z39187" w:id="18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455"/>
    <w:bookmarkStart w:name="z39188" w:id="18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456"/>
    <w:bookmarkStart w:name="z39189" w:id="18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457"/>
    <w:bookmarkStart w:name="z39190" w:id="18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458"/>
    <w:bookmarkStart w:name="z39191" w:id="18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459"/>
    <w:bookmarkStart w:name="z39192" w:id="18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460"/>
    <w:bookmarkStart w:name="z39193" w:id="18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461"/>
    <w:bookmarkStart w:name="z47706" w:id="18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462"/>
    <w:bookmarkStart w:name="z39194" w:id="18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463"/>
    <w:bookmarkStart w:name="z39195" w:id="18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464"/>
    <w:bookmarkStart w:name="z39196" w:id="18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465"/>
    <w:bookmarkStart w:name="z47707" w:id="18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466"/>
    <w:bookmarkStart w:name="z39197" w:id="18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4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98" w:id="18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468"/>
    <w:bookmarkStart w:name="z39199" w:id="18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469"/>
    <w:bookmarkStart w:name="z39200" w:id="18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470"/>
    <w:bookmarkStart w:name="z39201" w:id="18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471"/>
    <w:bookmarkStart w:name="z39202" w:id="18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472"/>
    <w:bookmarkStart w:name="z39203" w:id="18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473"/>
    <w:bookmarkStart w:name="z39204" w:id="18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474"/>
    <w:bookmarkStart w:name="z39205" w:id="18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475"/>
    <w:bookmarkStart w:name="z39206" w:id="18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476"/>
    <w:bookmarkStart w:name="z39207" w:id="18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477"/>
    <w:bookmarkStart w:name="z39208" w:id="18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478"/>
    <w:bookmarkStart w:name="z39209" w:id="18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479"/>
    <w:bookmarkStart w:name="z39210" w:id="18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480"/>
    <w:bookmarkStart w:name="z39211" w:id="18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481"/>
    <w:bookmarkStart w:name="z39212" w:id="18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482"/>
    <w:bookmarkStart w:name="z39213" w:id="18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483"/>
    <w:bookmarkStart w:name="z39214" w:id="18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484"/>
    <w:bookmarkStart w:name="z39215" w:id="18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4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216" w:id="18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486"/>
    <w:bookmarkStart w:name="z39217" w:id="18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487"/>
    <w:bookmarkStart w:name="z39218" w:id="18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488"/>
    <w:bookmarkStart w:name="z39219" w:id="18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489"/>
    <w:bookmarkStart w:name="z39220" w:id="18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490"/>
    <w:bookmarkStart w:name="z39221" w:id="18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491"/>
    <w:bookmarkStart w:name="z39222" w:id="18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492"/>
    <w:bookmarkStart w:name="z39223" w:id="18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493"/>
    <w:bookmarkStart w:name="z39224" w:id="18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494"/>
    <w:bookmarkStart w:name="z39225" w:id="18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495"/>
    <w:bookmarkStart w:name="z39226" w:id="18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161100, Республика Казахстан, Туркестанская область, Толебийский район, город Ленгер, улица Д.Конаева, дом№ 2.</w:t>
      </w:r>
    </w:p>
    <w:bookmarkEnd w:id="18496"/>
    <w:bookmarkStart w:name="z39227" w:id="18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"Толебийское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497"/>
    <w:bookmarkStart w:name="z39228" w:id="18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498"/>
    <w:bookmarkStart w:name="z39229" w:id="18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499"/>
    <w:bookmarkStart w:name="z39230" w:id="18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500"/>
    <w:bookmarkStart w:name="z39231" w:id="18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501"/>
    <w:bookmarkStart w:name="z39232" w:id="18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502"/>
    <w:bookmarkStart w:name="z39233" w:id="18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503"/>
    <w:bookmarkStart w:name="z39234" w:id="18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504"/>
    <w:bookmarkStart w:name="z39235" w:id="18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505"/>
    <w:bookmarkStart w:name="z39236" w:id="18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06"/>
    <w:bookmarkStart w:name="z39237" w:id="18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07"/>
    <w:bookmarkStart w:name="z39238" w:id="18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508"/>
    <w:bookmarkStart w:name="z39239" w:id="18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09"/>
    <w:bookmarkStart w:name="z39240" w:id="18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10"/>
    <w:bookmarkStart w:name="z39241" w:id="18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11"/>
    <w:bookmarkStart w:name="z39242" w:id="18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512"/>
    <w:bookmarkStart w:name="z39243" w:id="18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513"/>
    <w:bookmarkStart w:name="z39244" w:id="18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514"/>
    <w:bookmarkStart w:name="z39245" w:id="18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15"/>
    <w:bookmarkStart w:name="z39246" w:id="18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516"/>
    <w:bookmarkStart w:name="z39247" w:id="18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517"/>
    <w:bookmarkStart w:name="z45388" w:id="18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518"/>
    <w:bookmarkStart w:name="z45389" w:id="18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519"/>
    <w:bookmarkStart w:name="z45390" w:id="18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520"/>
    <w:bookmarkStart w:name="z45391" w:id="18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521"/>
    <w:bookmarkStart w:name="z45392"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29" w:id="18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523"/>
    <w:bookmarkStart w:name="z47708" w:id="18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524"/>
    <w:bookmarkStart w:name="z47709" w:id="18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525"/>
    <w:bookmarkStart w:name="z45394" w:id="18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526"/>
    <w:bookmarkStart w:name="z47710" w:id="18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527"/>
    <w:bookmarkStart w:name="z45395" w:id="18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528"/>
    <w:bookmarkStart w:name="z45396" w:id="18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529"/>
    <w:bookmarkStart w:name="z45397" w:id="18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530"/>
    <w:bookmarkStart w:name="z45398" w:id="18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5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00" w:id="18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532"/>
    <w:bookmarkStart w:name="z45401" w:id="18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533"/>
    <w:bookmarkStart w:name="z45402" w:id="18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534"/>
    <w:bookmarkStart w:name="z45403" w:id="18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5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78" w:id="18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536"/>
    <w:bookmarkStart w:name="z39279" w:id="18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537"/>
    <w:bookmarkStart w:name="z39280" w:id="18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538"/>
    <w:bookmarkStart w:name="z39281" w:id="18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539"/>
    <w:bookmarkStart w:name="z39282" w:id="18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540"/>
    <w:bookmarkStart w:name="z39283" w:id="18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541"/>
    <w:bookmarkStart w:name="z39284" w:id="18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542"/>
    <w:bookmarkStart w:name="z39285" w:id="18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543"/>
    <w:bookmarkStart w:name="z39286" w:id="18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544"/>
    <w:bookmarkStart w:name="z39287" w:id="18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545"/>
    <w:bookmarkStart w:name="z47711" w:id="18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546"/>
    <w:bookmarkStart w:name="z39288" w:id="18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547"/>
    <w:bookmarkStart w:name="z39289" w:id="18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548"/>
    <w:bookmarkStart w:name="z39290" w:id="18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549"/>
    <w:bookmarkStart w:name="z47712" w:id="18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550"/>
    <w:bookmarkStart w:name="z39291" w:id="18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5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92" w:id="18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552"/>
    <w:bookmarkStart w:name="z39293" w:id="18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553"/>
    <w:bookmarkStart w:name="z39294" w:id="18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554"/>
    <w:bookmarkStart w:name="z39295" w:id="18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555"/>
    <w:bookmarkStart w:name="z39296" w:id="18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556"/>
    <w:bookmarkStart w:name="z39297" w:id="18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557"/>
    <w:bookmarkStart w:name="z39298" w:id="18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558"/>
    <w:bookmarkStart w:name="z39299" w:id="18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559"/>
    <w:bookmarkStart w:name="z39300" w:id="18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560"/>
    <w:bookmarkStart w:name="z39301" w:id="18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561"/>
    <w:bookmarkStart w:name="z39302" w:id="18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562"/>
    <w:bookmarkStart w:name="z39303" w:id="18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563"/>
    <w:bookmarkStart w:name="z39304" w:id="18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564"/>
    <w:bookmarkStart w:name="z39305" w:id="18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565"/>
    <w:bookmarkStart w:name="z39306" w:id="18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566"/>
    <w:bookmarkStart w:name="z39307" w:id="18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567"/>
    <w:bookmarkStart w:name="z39308" w:id="18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568"/>
    <w:bookmarkStart w:name="z39309" w:id="18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5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310" w:id="18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570"/>
    <w:bookmarkStart w:name="z39311" w:id="18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571"/>
    <w:bookmarkStart w:name="z39312" w:id="18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572"/>
    <w:bookmarkStart w:name="z39313" w:id="18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573"/>
    <w:bookmarkStart w:name="z39314" w:id="18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574"/>
    <w:bookmarkStart w:name="z39315" w:id="18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575"/>
    <w:bookmarkStart w:name="z39316" w:id="18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576"/>
    <w:bookmarkStart w:name="z39317" w:id="18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577"/>
    <w:bookmarkStart w:name="z39318" w:id="18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578"/>
    <w:bookmarkStart w:name="z39319" w:id="18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579"/>
    <w:bookmarkStart w:name="z39320" w:id="18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161300, Республика Казахстан, Туркестанская область, Тюлькубасский район, сельский округ Майлыкент, село Турар Рыскулов, улица Жантурова, дом 13.</w:t>
      </w:r>
    </w:p>
    <w:bookmarkEnd w:id="18580"/>
    <w:bookmarkStart w:name="z39321" w:id="18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"Тюлькубасское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581"/>
    <w:bookmarkStart w:name="z39322" w:id="18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582"/>
    <w:bookmarkStart w:name="z39323" w:id="18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583"/>
    <w:bookmarkStart w:name="z39324" w:id="18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584"/>
    <w:bookmarkStart w:name="z39325" w:id="18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585"/>
    <w:bookmarkStart w:name="z39326" w:id="18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586"/>
    <w:bookmarkStart w:name="z39327" w:id="18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587"/>
    <w:bookmarkStart w:name="z39328" w:id="18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588"/>
    <w:bookmarkStart w:name="z39329" w:id="18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589"/>
    <w:bookmarkStart w:name="z39330" w:id="18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590"/>
    <w:bookmarkStart w:name="z39331" w:id="18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591"/>
    <w:bookmarkStart w:name="z39332" w:id="18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592"/>
    <w:bookmarkStart w:name="z39333" w:id="18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593"/>
    <w:bookmarkStart w:name="z39334" w:id="18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594"/>
    <w:bookmarkStart w:name="z39335" w:id="18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595"/>
    <w:bookmarkStart w:name="z39336" w:id="18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596"/>
    <w:bookmarkStart w:name="z39337" w:id="18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597"/>
    <w:bookmarkStart w:name="z39338" w:id="18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598"/>
    <w:bookmarkStart w:name="z39339" w:id="18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599"/>
    <w:bookmarkStart w:name="z39340" w:id="18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600"/>
    <w:bookmarkStart w:name="z39341" w:id="18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601"/>
    <w:bookmarkStart w:name="z45406" w:id="18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602"/>
    <w:bookmarkStart w:name="z45407" w:id="18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603"/>
    <w:bookmarkStart w:name="z45408" w:id="18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604"/>
    <w:bookmarkStart w:name="z45409" w:id="18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605"/>
    <w:bookmarkStart w:name="z45410"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0" w:id="18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607"/>
    <w:bookmarkStart w:name="z47713" w:id="18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608"/>
    <w:bookmarkStart w:name="z47714" w:id="18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609"/>
    <w:bookmarkStart w:name="z45412" w:id="18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610"/>
    <w:bookmarkStart w:name="z47715" w:id="18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611"/>
    <w:bookmarkStart w:name="z45413" w:id="18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12"/>
    <w:bookmarkStart w:name="z45414" w:id="18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13"/>
    <w:bookmarkStart w:name="z45415" w:id="18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14"/>
    <w:bookmarkStart w:name="z45416" w:id="18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18" w:id="18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616"/>
    <w:bookmarkStart w:name="z45419" w:id="18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617"/>
    <w:bookmarkStart w:name="z45420" w:id="18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618"/>
    <w:bookmarkStart w:name="z45421" w:id="18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6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72" w:id="18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620"/>
    <w:bookmarkStart w:name="z39373" w:id="18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621"/>
    <w:bookmarkStart w:name="z39374" w:id="18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622"/>
    <w:bookmarkStart w:name="z39375" w:id="18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623"/>
    <w:bookmarkStart w:name="z39376" w:id="18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624"/>
    <w:bookmarkStart w:name="z39377" w:id="18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625"/>
    <w:bookmarkStart w:name="z39378" w:id="18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626"/>
    <w:bookmarkStart w:name="z39379" w:id="18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627"/>
    <w:bookmarkStart w:name="z39380" w:id="18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628"/>
    <w:bookmarkStart w:name="z39381" w:id="18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629"/>
    <w:bookmarkStart w:name="z47716" w:id="18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630"/>
    <w:bookmarkStart w:name="z39382" w:id="18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631"/>
    <w:bookmarkStart w:name="z39383" w:id="18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632"/>
    <w:bookmarkStart w:name="z39384" w:id="18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633"/>
    <w:bookmarkStart w:name="z47717" w:id="18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634"/>
    <w:bookmarkStart w:name="z39385" w:id="18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6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386" w:id="18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636"/>
    <w:bookmarkStart w:name="z39387" w:id="18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637"/>
    <w:bookmarkStart w:name="z39388" w:id="18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638"/>
    <w:bookmarkStart w:name="z39389" w:id="18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639"/>
    <w:bookmarkStart w:name="z39390" w:id="18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640"/>
    <w:bookmarkStart w:name="z39391" w:id="18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641"/>
    <w:bookmarkStart w:name="z39392" w:id="18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642"/>
    <w:bookmarkStart w:name="z39393" w:id="18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643"/>
    <w:bookmarkStart w:name="z39394" w:id="18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644"/>
    <w:bookmarkStart w:name="z39395" w:id="18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645"/>
    <w:bookmarkStart w:name="z39396" w:id="18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646"/>
    <w:bookmarkStart w:name="z39397" w:id="186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647"/>
    <w:bookmarkStart w:name="z39398" w:id="18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648"/>
    <w:bookmarkStart w:name="z39399" w:id="18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649"/>
    <w:bookmarkStart w:name="z39400" w:id="18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650"/>
    <w:bookmarkStart w:name="z39401" w:id="18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651"/>
    <w:bookmarkStart w:name="z39402" w:id="186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652"/>
    <w:bookmarkStart w:name="z39403" w:id="18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6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404" w:id="186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654"/>
    <w:bookmarkStart w:name="z39405" w:id="18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655"/>
    <w:bookmarkStart w:name="z39406" w:id="186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656"/>
    <w:bookmarkStart w:name="z39407" w:id="18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657"/>
    <w:bookmarkStart w:name="z39408" w:id="18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658"/>
    <w:bookmarkStart w:name="z39409" w:id="18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659"/>
    <w:bookmarkStart w:name="z39410" w:id="18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660"/>
    <w:bookmarkStart w:name="z39411" w:id="18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661"/>
    <w:bookmarkStart w:name="z39412" w:id="18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662"/>
    <w:bookmarkStart w:name="z39413" w:id="18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663"/>
    <w:bookmarkStart w:name="z39414" w:id="18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161200, Республика Казахстан, Туркестанская область, город Туркестан, Микрорайон 1, строение 50А.</w:t>
      </w:r>
    </w:p>
    <w:bookmarkEnd w:id="18664"/>
    <w:bookmarkStart w:name="z39415" w:id="18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"Туркестанское городское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665"/>
    <w:bookmarkStart w:name="z39416" w:id="18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666"/>
    <w:bookmarkStart w:name="z39417" w:id="18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667"/>
    <w:bookmarkStart w:name="z39418" w:id="18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668"/>
    <w:bookmarkStart w:name="z39419" w:id="18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669"/>
    <w:bookmarkStart w:name="z39420" w:id="18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670"/>
    <w:bookmarkStart w:name="z39421" w:id="18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671"/>
    <w:bookmarkStart w:name="z39422" w:id="18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672"/>
    <w:bookmarkStart w:name="z39423" w:id="18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673"/>
    <w:bookmarkStart w:name="z39424" w:id="18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674"/>
    <w:bookmarkStart w:name="z39425" w:id="18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675"/>
    <w:bookmarkStart w:name="z39426" w:id="18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676"/>
    <w:bookmarkStart w:name="z39427" w:id="18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677"/>
    <w:bookmarkStart w:name="z39428" w:id="18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678"/>
    <w:bookmarkStart w:name="z39429" w:id="18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679"/>
    <w:bookmarkStart w:name="z39430" w:id="18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680"/>
    <w:bookmarkStart w:name="z39431" w:id="18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681"/>
    <w:bookmarkStart w:name="z39432" w:id="18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682"/>
    <w:bookmarkStart w:name="z39433" w:id="18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683"/>
    <w:bookmarkStart w:name="z39434" w:id="18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684"/>
    <w:bookmarkStart w:name="z39435" w:id="18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685"/>
    <w:bookmarkStart w:name="z45424" w:id="18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686"/>
    <w:bookmarkStart w:name="z45425" w:id="18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687"/>
    <w:bookmarkStart w:name="z45426" w:id="18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688"/>
    <w:bookmarkStart w:name="z45427" w:id="18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689"/>
    <w:bookmarkStart w:name="z45428"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1" w:id="18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691"/>
    <w:bookmarkStart w:name="z47718" w:id="18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692"/>
    <w:bookmarkStart w:name="z47719" w:id="18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693"/>
    <w:bookmarkStart w:name="z45430" w:id="18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694"/>
    <w:bookmarkStart w:name="z47720" w:id="18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695"/>
    <w:bookmarkStart w:name="z45431" w:id="18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696"/>
    <w:bookmarkStart w:name="z45432" w:id="18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697"/>
    <w:bookmarkStart w:name="z45433" w:id="18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698"/>
    <w:bookmarkStart w:name="z45434" w:id="18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6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36" w:id="18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700"/>
    <w:bookmarkStart w:name="z45437" w:id="18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701"/>
    <w:bookmarkStart w:name="z45438" w:id="18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02"/>
    <w:bookmarkStart w:name="z45439" w:id="18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7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66" w:id="18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04"/>
    <w:bookmarkStart w:name="z39467" w:id="18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05"/>
    <w:bookmarkStart w:name="z39468" w:id="18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06"/>
    <w:bookmarkStart w:name="z39469" w:id="18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07"/>
    <w:bookmarkStart w:name="z39470" w:id="18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08"/>
    <w:bookmarkStart w:name="z39471" w:id="18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709"/>
    <w:bookmarkStart w:name="z39472" w:id="18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10"/>
    <w:bookmarkStart w:name="z39473" w:id="18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711"/>
    <w:bookmarkStart w:name="z39474" w:id="18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12"/>
    <w:bookmarkStart w:name="z39475" w:id="18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713"/>
    <w:bookmarkStart w:name="z47721" w:id="18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714"/>
    <w:bookmarkStart w:name="z39476" w:id="18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715"/>
    <w:bookmarkStart w:name="z39477" w:id="18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716"/>
    <w:bookmarkStart w:name="z39478" w:id="18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717"/>
    <w:bookmarkStart w:name="z47722" w:id="18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718"/>
    <w:bookmarkStart w:name="z39479" w:id="18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7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80" w:id="187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720"/>
    <w:bookmarkStart w:name="z39481" w:id="18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721"/>
    <w:bookmarkStart w:name="z39482" w:id="18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722"/>
    <w:bookmarkStart w:name="z39483" w:id="18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723"/>
    <w:bookmarkStart w:name="z39484" w:id="18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724"/>
    <w:bookmarkStart w:name="z39485" w:id="18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725"/>
    <w:bookmarkStart w:name="z39486" w:id="18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726"/>
    <w:bookmarkStart w:name="z39487" w:id="18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727"/>
    <w:bookmarkStart w:name="z39488" w:id="18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728"/>
    <w:bookmarkStart w:name="z39489" w:id="18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729"/>
    <w:bookmarkStart w:name="z39490" w:id="18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730"/>
    <w:bookmarkStart w:name="z39491" w:id="18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731"/>
    <w:bookmarkStart w:name="z39492" w:id="18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732"/>
    <w:bookmarkStart w:name="z39493" w:id="18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733"/>
    <w:bookmarkStart w:name="z39494" w:id="18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734"/>
    <w:bookmarkStart w:name="z39495" w:id="18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735"/>
    <w:bookmarkStart w:name="z39496" w:id="18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736"/>
    <w:bookmarkStart w:name="z39497" w:id="18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498" w:id="18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18738"/>
    <w:bookmarkStart w:name="z39499" w:id="18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209 -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739"/>
    <w:bookmarkStart w:name="z39500" w:id="18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740"/>
    <w:bookmarkStart w:name="z39501" w:id="18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741"/>
    <w:bookmarkStart w:name="z39502" w:id="18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742"/>
    <w:bookmarkStart w:name="z39503" w:id="18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743"/>
    <w:bookmarkStart w:name="z39504" w:id="18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744"/>
    <w:bookmarkStart w:name="z39505" w:id="18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745"/>
    <w:bookmarkStart w:name="z39506" w:id="18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746"/>
    <w:bookmarkStart w:name="z39507" w:id="18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747"/>
    <w:bookmarkStart w:name="z39508" w:id="18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161400, Республика Казахстан, Туркестанская область, район Шардара, город Шардара, ул. Ашим Касымов, зд.26.</w:t>
      </w:r>
    </w:p>
    <w:bookmarkEnd w:id="18748"/>
    <w:bookmarkStart w:name="z39509" w:id="18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"Шардаринское районное Управление санитарно-эпидемиологического контроля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Казахстан".</w:t>
      </w:r>
    </w:p>
    <w:bookmarkEnd w:id="18749"/>
    <w:bookmarkStart w:name="z39510" w:id="18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750"/>
    <w:bookmarkStart w:name="z39511" w:id="18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751"/>
    <w:bookmarkStart w:name="z39512" w:id="18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752"/>
    <w:bookmarkStart w:name="z39513" w:id="18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753"/>
    <w:bookmarkStart w:name="z39514" w:id="18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754"/>
    <w:bookmarkStart w:name="z39515" w:id="18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755"/>
    <w:bookmarkStart w:name="z39516" w:id="18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756"/>
    <w:bookmarkStart w:name="z39517" w:id="18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757"/>
    <w:bookmarkStart w:name="z39518" w:id="18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758"/>
    <w:bookmarkStart w:name="z39519" w:id="18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759"/>
    <w:bookmarkStart w:name="z39520" w:id="18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760"/>
    <w:bookmarkStart w:name="z39521" w:id="18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761"/>
    <w:bookmarkStart w:name="z39522" w:id="18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762"/>
    <w:bookmarkStart w:name="z39523" w:id="18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763"/>
    <w:bookmarkStart w:name="z39524" w:id="18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764"/>
    <w:bookmarkStart w:name="z39525" w:id="18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765"/>
    <w:bookmarkStart w:name="z39526" w:id="18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766"/>
    <w:bookmarkStart w:name="z39527" w:id="18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767"/>
    <w:bookmarkStart w:name="z39528" w:id="18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768"/>
    <w:bookmarkStart w:name="z39529" w:id="18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769"/>
    <w:bookmarkStart w:name="z45442" w:id="18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770"/>
    <w:bookmarkStart w:name="z45443" w:id="18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771"/>
    <w:bookmarkStart w:name="z45444" w:id="18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772"/>
    <w:bookmarkStart w:name="z45445" w:id="18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773"/>
    <w:bookmarkStart w:name="z45446"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2" w:id="18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775"/>
    <w:bookmarkStart w:name="z47723" w:id="18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776"/>
    <w:bookmarkStart w:name="z47724" w:id="18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777"/>
    <w:bookmarkStart w:name="z45448" w:id="18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778"/>
    <w:bookmarkStart w:name="z47725" w:id="18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779"/>
    <w:bookmarkStart w:name="z45449" w:id="18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780"/>
    <w:bookmarkStart w:name="z45450" w:id="18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781"/>
    <w:bookmarkStart w:name="z45451" w:id="18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782"/>
    <w:bookmarkStart w:name="z45452" w:id="18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7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54" w:id="18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784"/>
    <w:bookmarkStart w:name="z45455" w:id="18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785"/>
    <w:bookmarkStart w:name="z45456" w:id="18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786"/>
    <w:bookmarkStart w:name="z45457" w:id="18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7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60" w:id="18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788"/>
    <w:bookmarkStart w:name="z39561" w:id="18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789"/>
    <w:bookmarkStart w:name="z39562" w:id="18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790"/>
    <w:bookmarkStart w:name="z39563" w:id="18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791"/>
    <w:bookmarkStart w:name="z39564" w:id="18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792"/>
    <w:bookmarkStart w:name="z39565" w:id="18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793"/>
    <w:bookmarkStart w:name="z39566" w:id="18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794"/>
    <w:bookmarkStart w:name="z39567" w:id="18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795"/>
    <w:bookmarkStart w:name="z39568" w:id="18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796"/>
    <w:bookmarkStart w:name="z39569" w:id="18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797"/>
    <w:bookmarkStart w:name="z47726" w:id="18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798"/>
    <w:bookmarkStart w:name="z39570" w:id="18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799"/>
    <w:bookmarkStart w:name="z39571" w:id="18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00"/>
    <w:bookmarkStart w:name="z39572" w:id="18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01"/>
    <w:bookmarkStart w:name="z47727" w:id="18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802"/>
    <w:bookmarkStart w:name="z39573" w:id="18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74" w:id="18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04"/>
    <w:bookmarkStart w:name="z39575" w:id="18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05"/>
    <w:bookmarkStart w:name="z39576" w:id="18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06"/>
    <w:bookmarkStart w:name="z39577" w:id="18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07"/>
    <w:bookmarkStart w:name="z39578" w:id="18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08"/>
    <w:bookmarkStart w:name="z39579" w:id="18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809"/>
    <w:bookmarkStart w:name="z39580" w:id="18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10"/>
    <w:bookmarkStart w:name="z39581" w:id="18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11"/>
    <w:bookmarkStart w:name="z39582" w:id="18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12"/>
    <w:bookmarkStart w:name="z39583" w:id="18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13"/>
    <w:bookmarkStart w:name="z39584" w:id="18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814"/>
    <w:bookmarkStart w:name="z39585" w:id="18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15"/>
    <w:bookmarkStart w:name="z39586" w:id="18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816"/>
    <w:bookmarkStart w:name="z39587" w:id="18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817"/>
    <w:bookmarkStart w:name="z39588" w:id="18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818"/>
    <w:bookmarkStart w:name="z39589" w:id="18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819"/>
    <w:bookmarkStart w:name="z39590" w:id="188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820"/>
    <w:bookmarkStart w:name="z39591" w:id="18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8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593" w:id="188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822"/>
    <w:bookmarkStart w:name="z39594" w:id="18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823"/>
    <w:bookmarkStart w:name="z39595" w:id="18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824"/>
    <w:bookmarkStart w:name="z39596" w:id="18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825"/>
    <w:bookmarkStart w:name="z39597" w:id="18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826"/>
    <w:bookmarkStart w:name="z39598" w:id="18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827"/>
    <w:bookmarkStart w:name="z39599" w:id="18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828"/>
    <w:bookmarkStart w:name="z39600" w:id="18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829"/>
    <w:bookmarkStart w:name="z39601" w:id="18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830"/>
    <w:bookmarkStart w:name="z39602" w:id="18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831"/>
    <w:bookmarkStart w:name="z39603" w:id="18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Жанааркинский район, поселок Жаңаарқа, улица С.Сейфуллина, зд.63В.</w:t>
      </w:r>
    </w:p>
    <w:bookmarkEnd w:id="18832"/>
    <w:bookmarkStart w:name="z39604" w:id="18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"Жанааркинское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8833"/>
    <w:bookmarkStart w:name="z39605" w:id="18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834"/>
    <w:bookmarkStart w:name="z39606" w:id="18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835"/>
    <w:bookmarkStart w:name="z39607" w:id="18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836"/>
    <w:bookmarkStart w:name="z39608" w:id="18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837"/>
    <w:bookmarkStart w:name="z39609" w:id="18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838"/>
    <w:bookmarkStart w:name="z39610" w:id="18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839"/>
    <w:bookmarkStart w:name="z39611" w:id="18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840"/>
    <w:bookmarkStart w:name="z39612" w:id="18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841"/>
    <w:bookmarkStart w:name="z39613" w:id="18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842"/>
    <w:bookmarkStart w:name="z39614" w:id="18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843"/>
    <w:bookmarkStart w:name="z39615" w:id="18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844"/>
    <w:bookmarkStart w:name="z39616" w:id="18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845"/>
    <w:bookmarkStart w:name="z39617" w:id="18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846"/>
    <w:bookmarkStart w:name="z39618" w:id="18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847"/>
    <w:bookmarkStart w:name="z39619" w:id="18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848"/>
    <w:bookmarkStart w:name="z39620" w:id="18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849"/>
    <w:bookmarkStart w:name="z39621" w:id="18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850"/>
    <w:bookmarkStart w:name="z39622" w:id="18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851"/>
    <w:bookmarkStart w:name="z39623" w:id="18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852"/>
    <w:bookmarkStart w:name="z39624" w:id="18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853"/>
    <w:bookmarkStart w:name="z45460" w:id="18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854"/>
    <w:bookmarkStart w:name="z45461" w:id="18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855"/>
    <w:bookmarkStart w:name="z45462" w:id="18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856"/>
    <w:bookmarkStart w:name="z45463" w:id="18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857"/>
    <w:bookmarkStart w:name="z45464"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3" w:id="18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859"/>
    <w:bookmarkStart w:name="z47728" w:id="18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860"/>
    <w:bookmarkStart w:name="z47729" w:id="18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861"/>
    <w:bookmarkStart w:name="z45466" w:id="18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862"/>
    <w:bookmarkStart w:name="z47730" w:id="18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863"/>
    <w:bookmarkStart w:name="z45467" w:id="18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864"/>
    <w:bookmarkStart w:name="z45468" w:id="18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865"/>
    <w:bookmarkStart w:name="z45469" w:id="18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866"/>
    <w:bookmarkStart w:name="z45470" w:id="18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8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72" w:id="18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868"/>
    <w:bookmarkStart w:name="z45473" w:id="18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869"/>
    <w:bookmarkStart w:name="z45474" w:id="18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870"/>
    <w:bookmarkStart w:name="z45475" w:id="18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8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55" w:id="18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872"/>
    <w:bookmarkStart w:name="z39656" w:id="18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873"/>
    <w:bookmarkStart w:name="z39657" w:id="18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874"/>
    <w:bookmarkStart w:name="z39658" w:id="18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875"/>
    <w:bookmarkStart w:name="z39659" w:id="18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876"/>
    <w:bookmarkStart w:name="z39660" w:id="18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877"/>
    <w:bookmarkStart w:name="z39661" w:id="18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878"/>
    <w:bookmarkStart w:name="z39662" w:id="18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879"/>
    <w:bookmarkStart w:name="z39663" w:id="18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880"/>
    <w:bookmarkStart w:name="z39664" w:id="18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881"/>
    <w:bookmarkStart w:name="z47731" w:id="18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882"/>
    <w:bookmarkStart w:name="z39665" w:id="18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883"/>
    <w:bookmarkStart w:name="z39666" w:id="18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884"/>
    <w:bookmarkStart w:name="z39667" w:id="18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885"/>
    <w:bookmarkStart w:name="z47732" w:id="18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886"/>
    <w:bookmarkStart w:name="z39668" w:id="18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8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69" w:id="18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888"/>
    <w:bookmarkStart w:name="z39670" w:id="18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889"/>
    <w:bookmarkStart w:name="z39671" w:id="18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890"/>
    <w:bookmarkStart w:name="z39672" w:id="18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891"/>
    <w:bookmarkStart w:name="z39673" w:id="18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892"/>
    <w:bookmarkStart w:name="z39674" w:id="18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893"/>
    <w:bookmarkStart w:name="z39675" w:id="18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894"/>
    <w:bookmarkStart w:name="z39676" w:id="18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895"/>
    <w:bookmarkStart w:name="z39677" w:id="18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896"/>
    <w:bookmarkStart w:name="z39678" w:id="18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897"/>
    <w:bookmarkStart w:name="z39679" w:id="18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898"/>
    <w:bookmarkStart w:name="z39680" w:id="18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899"/>
    <w:bookmarkStart w:name="z39681" w:id="18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00"/>
    <w:bookmarkStart w:name="z39682" w:id="18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01"/>
    <w:bookmarkStart w:name="z39683" w:id="18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02"/>
    <w:bookmarkStart w:name="z39684" w:id="18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03"/>
    <w:bookmarkStart w:name="z39685" w:id="18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04"/>
    <w:bookmarkStart w:name="z39686" w:id="18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9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688" w:id="189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906"/>
    <w:bookmarkStart w:name="z39689" w:id="18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209-2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907"/>
    <w:bookmarkStart w:name="z39690" w:id="189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08"/>
    <w:bookmarkStart w:name="z39691" w:id="18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909"/>
    <w:bookmarkStart w:name="z39692" w:id="18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910"/>
    <w:bookmarkStart w:name="z39693" w:id="18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911"/>
    <w:bookmarkStart w:name="z39694" w:id="18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12"/>
    <w:bookmarkStart w:name="z39695" w:id="18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13"/>
    <w:bookmarkStart w:name="z39696" w:id="18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914"/>
    <w:bookmarkStart w:name="z39697" w:id="18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915"/>
    <w:bookmarkStart w:name="z39698" w:id="18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100600, Республика Казахстан, область Ұлытау, город Жезказган, ул. Гурбы, зд.6.</w:t>
      </w:r>
    </w:p>
    <w:bookmarkEnd w:id="18916"/>
    <w:bookmarkStart w:name="z39699" w:id="18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"Жезказганское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8917"/>
    <w:bookmarkStart w:name="z39700" w:id="18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8918"/>
    <w:bookmarkStart w:name="z39701" w:id="18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8919"/>
    <w:bookmarkStart w:name="z39702" w:id="18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8920"/>
    <w:bookmarkStart w:name="z39703" w:id="18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8921"/>
    <w:bookmarkStart w:name="z39704" w:id="18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8922"/>
    <w:bookmarkStart w:name="z39705" w:id="18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8923"/>
    <w:bookmarkStart w:name="z39706" w:id="18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8924"/>
    <w:bookmarkStart w:name="z39707" w:id="18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8925"/>
    <w:bookmarkStart w:name="z39708" w:id="18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8926"/>
    <w:bookmarkStart w:name="z39709" w:id="18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8927"/>
    <w:bookmarkStart w:name="z39710" w:id="18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8928"/>
    <w:bookmarkStart w:name="z39711" w:id="18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8929"/>
    <w:bookmarkStart w:name="z39712" w:id="18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8930"/>
    <w:bookmarkStart w:name="z39713" w:id="18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8931"/>
    <w:bookmarkStart w:name="z39714" w:id="18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8932"/>
    <w:bookmarkStart w:name="z39715" w:id="18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8933"/>
    <w:bookmarkStart w:name="z39716" w:id="18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8934"/>
    <w:bookmarkStart w:name="z39717" w:id="18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8935"/>
    <w:bookmarkStart w:name="z39718" w:id="18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8936"/>
    <w:bookmarkStart w:name="z39719" w:id="18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8937"/>
    <w:bookmarkStart w:name="z45478" w:id="18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8938"/>
    <w:bookmarkStart w:name="z45479" w:id="18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8939"/>
    <w:bookmarkStart w:name="z45480" w:id="18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8940"/>
    <w:bookmarkStart w:name="z45481" w:id="18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8941"/>
    <w:bookmarkStart w:name="z45482"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8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4" w:id="18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8943"/>
    <w:bookmarkStart w:name="z47733" w:id="18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8944"/>
    <w:bookmarkStart w:name="z47734" w:id="18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8945"/>
    <w:bookmarkStart w:name="z45484" w:id="18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8946"/>
    <w:bookmarkStart w:name="z47735" w:id="18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8947"/>
    <w:bookmarkStart w:name="z45485" w:id="18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8948"/>
    <w:bookmarkStart w:name="z45486" w:id="18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8949"/>
    <w:bookmarkStart w:name="z45487" w:id="18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8950"/>
    <w:bookmarkStart w:name="z45488" w:id="18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89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490" w:id="18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8952"/>
    <w:bookmarkStart w:name="z45491" w:id="18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8953"/>
    <w:bookmarkStart w:name="z45492" w:id="18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8954"/>
    <w:bookmarkStart w:name="z45493" w:id="18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89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50" w:id="18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8956"/>
    <w:bookmarkStart w:name="z39751" w:id="18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8957"/>
    <w:bookmarkStart w:name="z39752" w:id="18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8958"/>
    <w:bookmarkStart w:name="z39753" w:id="18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8959"/>
    <w:bookmarkStart w:name="z39754" w:id="18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8960"/>
    <w:bookmarkStart w:name="z39755" w:id="18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8961"/>
    <w:bookmarkStart w:name="z39756" w:id="18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8962"/>
    <w:bookmarkStart w:name="z39757" w:id="18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8963"/>
    <w:bookmarkStart w:name="z39758" w:id="18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8964"/>
    <w:bookmarkStart w:name="z39759" w:id="18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8965"/>
    <w:bookmarkStart w:name="z47736" w:id="18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8966"/>
    <w:bookmarkStart w:name="z39760" w:id="18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8967"/>
    <w:bookmarkStart w:name="z39761" w:id="18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8968"/>
    <w:bookmarkStart w:name="z39762" w:id="18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8969"/>
    <w:bookmarkStart w:name="z47737" w:id="18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8970"/>
    <w:bookmarkStart w:name="z39763" w:id="18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89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764" w:id="189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8972"/>
    <w:bookmarkStart w:name="z39765" w:id="18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8973"/>
    <w:bookmarkStart w:name="z39766" w:id="18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8974"/>
    <w:bookmarkStart w:name="z39767" w:id="18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8975"/>
    <w:bookmarkStart w:name="z39768" w:id="18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8976"/>
    <w:bookmarkStart w:name="z39769" w:id="18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8977"/>
    <w:bookmarkStart w:name="z39770" w:id="18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8978"/>
    <w:bookmarkStart w:name="z39771" w:id="18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8979"/>
    <w:bookmarkStart w:name="z39772" w:id="18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8980"/>
    <w:bookmarkStart w:name="z39773" w:id="18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8981"/>
    <w:bookmarkStart w:name="z39774" w:id="18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8982"/>
    <w:bookmarkStart w:name="z39775" w:id="18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8983"/>
    <w:bookmarkStart w:name="z39776" w:id="18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8984"/>
    <w:bookmarkStart w:name="z39777" w:id="18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8985"/>
    <w:bookmarkStart w:name="z39778" w:id="18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8986"/>
    <w:bookmarkStart w:name="z39779" w:id="18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8987"/>
    <w:bookmarkStart w:name="z39780" w:id="189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8988"/>
    <w:bookmarkStart w:name="z39781" w:id="18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89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783" w:id="189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8990"/>
    <w:bookmarkStart w:name="z39784" w:id="18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209-3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8991"/>
    <w:bookmarkStart w:name="z39785" w:id="189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8992"/>
    <w:bookmarkStart w:name="z39786" w:id="18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8993"/>
    <w:bookmarkStart w:name="z39787" w:id="18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8994"/>
    <w:bookmarkStart w:name="z39788" w:id="18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8995"/>
    <w:bookmarkStart w:name="z39789" w:id="18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8996"/>
    <w:bookmarkStart w:name="z39790" w:id="18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8997"/>
    <w:bookmarkStart w:name="z39791" w:id="18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8998"/>
    <w:bookmarkStart w:name="z39792" w:id="18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8999"/>
    <w:bookmarkStart w:name="z39793" w:id="19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100700, Республика Казахстан, область Ұлытау, город Каражал, ул. Хамита Тоимбекова, зд.8.</w:t>
      </w:r>
    </w:p>
    <w:bookmarkEnd w:id="19000"/>
    <w:bookmarkStart w:name="z39794" w:id="19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"Каражалское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001"/>
    <w:bookmarkStart w:name="z39795" w:id="19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002"/>
    <w:bookmarkStart w:name="z39796" w:id="19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003"/>
    <w:bookmarkStart w:name="z39797" w:id="19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004"/>
    <w:bookmarkStart w:name="z39798" w:id="19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005"/>
    <w:bookmarkStart w:name="z39799" w:id="190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006"/>
    <w:bookmarkStart w:name="z39800" w:id="19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007"/>
    <w:bookmarkStart w:name="z39801" w:id="19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008"/>
    <w:bookmarkStart w:name="z39802" w:id="19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009"/>
    <w:bookmarkStart w:name="z39803" w:id="19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10"/>
    <w:bookmarkStart w:name="z39804" w:id="19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11"/>
    <w:bookmarkStart w:name="z39805" w:id="19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012"/>
    <w:bookmarkStart w:name="z39806" w:id="19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13"/>
    <w:bookmarkStart w:name="z39807" w:id="19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14"/>
    <w:bookmarkStart w:name="z39808" w:id="19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15"/>
    <w:bookmarkStart w:name="z39809" w:id="19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016"/>
    <w:bookmarkStart w:name="z39810" w:id="19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017"/>
    <w:bookmarkStart w:name="z39811" w:id="19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018"/>
    <w:bookmarkStart w:name="z39812" w:id="19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019"/>
    <w:bookmarkStart w:name="z39813" w:id="19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020"/>
    <w:bookmarkStart w:name="z39814" w:id="19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021"/>
    <w:bookmarkStart w:name="z45496" w:id="19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022"/>
    <w:bookmarkStart w:name="z45497" w:id="19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023"/>
    <w:bookmarkStart w:name="z45498" w:id="19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024"/>
    <w:bookmarkStart w:name="z45499" w:id="19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025"/>
    <w:bookmarkStart w:name="z45500"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5" w:id="19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027"/>
    <w:bookmarkStart w:name="z47738" w:id="19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028"/>
    <w:bookmarkStart w:name="z47739" w:id="19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029"/>
    <w:bookmarkStart w:name="z45502" w:id="19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030"/>
    <w:bookmarkStart w:name="z47740" w:id="19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031"/>
    <w:bookmarkStart w:name="z45503" w:id="19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032"/>
    <w:bookmarkStart w:name="z45504" w:id="19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033"/>
    <w:bookmarkStart w:name="z45505" w:id="19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034"/>
    <w:bookmarkStart w:name="z45506" w:id="19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0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08" w:id="19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036"/>
    <w:bookmarkStart w:name="z45509" w:id="19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037"/>
    <w:bookmarkStart w:name="z45510" w:id="19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038"/>
    <w:bookmarkStart w:name="z45511" w:id="19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0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45" w:id="19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040"/>
    <w:bookmarkStart w:name="z39846" w:id="19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041"/>
    <w:bookmarkStart w:name="z39847" w:id="19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042"/>
    <w:bookmarkStart w:name="z39848" w:id="19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043"/>
    <w:bookmarkStart w:name="z39849" w:id="19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044"/>
    <w:bookmarkStart w:name="z39850" w:id="19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045"/>
    <w:bookmarkStart w:name="z39851" w:id="19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046"/>
    <w:bookmarkStart w:name="z39852" w:id="19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047"/>
    <w:bookmarkStart w:name="z39853" w:id="19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048"/>
    <w:bookmarkStart w:name="z39854" w:id="19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049"/>
    <w:bookmarkStart w:name="z47741" w:id="19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050"/>
    <w:bookmarkStart w:name="z39855" w:id="19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051"/>
    <w:bookmarkStart w:name="z39856" w:id="19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052"/>
    <w:bookmarkStart w:name="z39857" w:id="19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053"/>
    <w:bookmarkStart w:name="z47742" w:id="19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054"/>
    <w:bookmarkStart w:name="z39858" w:id="19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0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859" w:id="19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056"/>
    <w:bookmarkStart w:name="z39860" w:id="19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057"/>
    <w:bookmarkStart w:name="z39861" w:id="19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058"/>
    <w:bookmarkStart w:name="z39862" w:id="19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059"/>
    <w:bookmarkStart w:name="z39863" w:id="19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060"/>
    <w:bookmarkStart w:name="z39864" w:id="19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061"/>
    <w:bookmarkStart w:name="z39865" w:id="19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062"/>
    <w:bookmarkStart w:name="z39866" w:id="19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063"/>
    <w:bookmarkStart w:name="z39867" w:id="19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064"/>
    <w:bookmarkStart w:name="z39868" w:id="19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065"/>
    <w:bookmarkStart w:name="z39869" w:id="19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066"/>
    <w:bookmarkStart w:name="z39870" w:id="19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067"/>
    <w:bookmarkStart w:name="z39871" w:id="19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068"/>
    <w:bookmarkStart w:name="z39872" w:id="19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069"/>
    <w:bookmarkStart w:name="z39873" w:id="19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070"/>
    <w:bookmarkStart w:name="z39874" w:id="19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071"/>
    <w:bookmarkStart w:name="z39875" w:id="19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072"/>
    <w:bookmarkStart w:name="z39876" w:id="19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0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878" w:id="19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9074"/>
    <w:bookmarkStart w:name="z39879" w:id="19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209-4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075"/>
    <w:bookmarkStart w:name="z39880" w:id="19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076"/>
    <w:bookmarkStart w:name="z39881" w:id="19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077"/>
    <w:bookmarkStart w:name="z39882" w:id="19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078"/>
    <w:bookmarkStart w:name="z39883" w:id="19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079"/>
    <w:bookmarkStart w:name="z39884" w:id="19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080"/>
    <w:bookmarkStart w:name="z39885" w:id="19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081"/>
    <w:bookmarkStart w:name="z39886" w:id="19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082"/>
    <w:bookmarkStart w:name="z39887" w:id="19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083"/>
    <w:bookmarkStart w:name="z39888" w:id="19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101300, Республика Казахстан, область Ұлытау, город Сатпаев, улица Абая Кунанбаева, дом 60.</w:t>
      </w:r>
    </w:p>
    <w:bookmarkEnd w:id="19084"/>
    <w:bookmarkStart w:name="z39889" w:id="19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"Сатпаевское городское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085"/>
    <w:bookmarkStart w:name="z39890" w:id="19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086"/>
    <w:bookmarkStart w:name="z39891" w:id="19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087"/>
    <w:bookmarkStart w:name="z39892" w:id="19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088"/>
    <w:bookmarkStart w:name="z39893" w:id="19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089"/>
    <w:bookmarkStart w:name="z39894" w:id="19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090"/>
    <w:bookmarkStart w:name="z39895" w:id="19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091"/>
    <w:bookmarkStart w:name="z39896" w:id="19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092"/>
    <w:bookmarkStart w:name="z39897" w:id="19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093"/>
    <w:bookmarkStart w:name="z39898" w:id="19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094"/>
    <w:bookmarkStart w:name="z39899" w:id="19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095"/>
    <w:bookmarkStart w:name="z39900" w:id="19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096"/>
    <w:bookmarkStart w:name="z39901" w:id="19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097"/>
    <w:bookmarkStart w:name="z39902" w:id="19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098"/>
    <w:bookmarkStart w:name="z39903" w:id="19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099"/>
    <w:bookmarkStart w:name="z39904" w:id="19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100"/>
    <w:bookmarkStart w:name="z39905" w:id="19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101"/>
    <w:bookmarkStart w:name="z39906" w:id="19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102"/>
    <w:bookmarkStart w:name="z39907" w:id="19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03"/>
    <w:bookmarkStart w:name="z39908" w:id="19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104"/>
    <w:bookmarkStart w:name="z39909" w:id="19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105"/>
    <w:bookmarkStart w:name="z45514" w:id="19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106"/>
    <w:bookmarkStart w:name="z45515" w:id="19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107"/>
    <w:bookmarkStart w:name="z45516" w:id="19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108"/>
    <w:bookmarkStart w:name="z45517" w:id="19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109"/>
    <w:bookmarkStart w:name="z45518"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6" w:id="19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111"/>
    <w:bookmarkStart w:name="z47743" w:id="19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112"/>
    <w:bookmarkStart w:name="z47744" w:id="19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113"/>
    <w:bookmarkStart w:name="z45520" w:id="19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114"/>
    <w:bookmarkStart w:name="z47745" w:id="19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115"/>
    <w:bookmarkStart w:name="z45521" w:id="19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116"/>
    <w:bookmarkStart w:name="z45522" w:id="19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117"/>
    <w:bookmarkStart w:name="z45523" w:id="19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118"/>
    <w:bookmarkStart w:name="z45524" w:id="19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26" w:id="19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120"/>
    <w:bookmarkStart w:name="z45527" w:id="19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121"/>
    <w:bookmarkStart w:name="z45528" w:id="19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122"/>
    <w:bookmarkStart w:name="z45529" w:id="19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40" w:id="19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124"/>
    <w:bookmarkStart w:name="z39941" w:id="19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125"/>
    <w:bookmarkStart w:name="z39942" w:id="19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126"/>
    <w:bookmarkStart w:name="z39943" w:id="19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127"/>
    <w:bookmarkStart w:name="z39944" w:id="19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128"/>
    <w:bookmarkStart w:name="z39945" w:id="19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129"/>
    <w:bookmarkStart w:name="z39946" w:id="19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130"/>
    <w:bookmarkStart w:name="z39947" w:id="19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131"/>
    <w:bookmarkStart w:name="z39948" w:id="19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132"/>
    <w:bookmarkStart w:name="z39949" w:id="19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133"/>
    <w:bookmarkStart w:name="z47746" w:id="19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134"/>
    <w:bookmarkStart w:name="z39950" w:id="19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135"/>
    <w:bookmarkStart w:name="z39951" w:id="19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136"/>
    <w:bookmarkStart w:name="z39952" w:id="19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137"/>
    <w:bookmarkStart w:name="z47747" w:id="19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138"/>
    <w:bookmarkStart w:name="z39953" w:id="19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54" w:id="19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140"/>
    <w:bookmarkStart w:name="z39955" w:id="19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141"/>
    <w:bookmarkStart w:name="z39956" w:id="19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142"/>
    <w:bookmarkStart w:name="z39957" w:id="19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143"/>
    <w:bookmarkStart w:name="z39958" w:id="19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144"/>
    <w:bookmarkStart w:name="z39959" w:id="19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145"/>
    <w:bookmarkStart w:name="z39960" w:id="19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146"/>
    <w:bookmarkStart w:name="z39961" w:id="19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147"/>
    <w:bookmarkStart w:name="z39962" w:id="19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148"/>
    <w:bookmarkStart w:name="z39963" w:id="19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149"/>
    <w:bookmarkStart w:name="z39964" w:id="19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150"/>
    <w:bookmarkStart w:name="z39965" w:id="19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151"/>
    <w:bookmarkStart w:name="z39966" w:id="19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152"/>
    <w:bookmarkStart w:name="z39967" w:id="19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153"/>
    <w:bookmarkStart w:name="z39968" w:id="19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154"/>
    <w:bookmarkStart w:name="z39969" w:id="19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155"/>
    <w:bookmarkStart w:name="z39970" w:id="19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156"/>
    <w:bookmarkStart w:name="z39971" w:id="19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1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209-5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39973" w:id="19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</w:t>
      </w:r>
    </w:p>
    <w:bookmarkEnd w:id="19158"/>
    <w:bookmarkStart w:name="z39974" w:id="19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209-5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159"/>
    <w:bookmarkStart w:name="z39975" w:id="19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160"/>
    <w:bookmarkStart w:name="z39976" w:id="19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161"/>
    <w:bookmarkStart w:name="z39977" w:id="19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162"/>
    <w:bookmarkStart w:name="z39978" w:id="19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163"/>
    <w:bookmarkStart w:name="z39979" w:id="19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164"/>
    <w:bookmarkStart w:name="z39980" w:id="19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165"/>
    <w:bookmarkStart w:name="z39981" w:id="19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166"/>
    <w:bookmarkStart w:name="z39982" w:id="19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167"/>
    <w:bookmarkStart w:name="z39983" w:id="19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100500, Республика Казахстан, область Ұлытау, Улытауский район, Улытауский сельский округ, село Улытау, ул. Булкышева, зд.25.</w:t>
      </w:r>
    </w:p>
    <w:bookmarkEnd w:id="19168"/>
    <w:bookmarkStart w:name="z39984" w:id="19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"Улытауское районное управление санитарно-эпидемиологического контроля Департамента санитарно-эпидемиологического контроля области Ұлытау Комитета санитарно-эпидемиологического контроля Министерства здравоохранения Республики Казахстан".</w:t>
      </w:r>
    </w:p>
    <w:bookmarkEnd w:id="19169"/>
    <w:bookmarkStart w:name="z39985" w:id="19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170"/>
    <w:bookmarkStart w:name="z39986" w:id="19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171"/>
    <w:bookmarkStart w:name="z39987" w:id="19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172"/>
    <w:bookmarkStart w:name="z39988" w:id="19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173"/>
    <w:bookmarkStart w:name="z39989" w:id="19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174"/>
    <w:bookmarkStart w:name="z39990" w:id="19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175"/>
    <w:bookmarkStart w:name="z39991" w:id="19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176"/>
    <w:bookmarkStart w:name="z39992" w:id="19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177"/>
    <w:bookmarkStart w:name="z39993" w:id="19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178"/>
    <w:bookmarkStart w:name="z39994" w:id="19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179"/>
    <w:bookmarkStart w:name="z39995" w:id="19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180"/>
    <w:bookmarkStart w:name="z39996" w:id="19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181"/>
    <w:bookmarkStart w:name="z39997" w:id="19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182"/>
    <w:bookmarkStart w:name="z39998" w:id="19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183"/>
    <w:bookmarkStart w:name="z39999" w:id="19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184"/>
    <w:bookmarkStart w:name="z40000" w:id="19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185"/>
    <w:bookmarkStart w:name="z40001" w:id="19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186"/>
    <w:bookmarkStart w:name="z40002" w:id="19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187"/>
    <w:bookmarkStart w:name="z40003" w:id="19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188"/>
    <w:bookmarkStart w:name="z40004" w:id="19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189"/>
    <w:bookmarkStart w:name="z45532" w:id="19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190"/>
    <w:bookmarkStart w:name="z45533" w:id="19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191"/>
    <w:bookmarkStart w:name="z45534" w:id="19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192"/>
    <w:bookmarkStart w:name="z45535" w:id="19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193"/>
    <w:bookmarkStart w:name="z45536"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7" w:id="19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195"/>
    <w:bookmarkStart w:name="z47748" w:id="19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196"/>
    <w:bookmarkStart w:name="z47749" w:id="19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197"/>
    <w:bookmarkStart w:name="z45538" w:id="19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198"/>
    <w:bookmarkStart w:name="z47750" w:id="19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199"/>
    <w:bookmarkStart w:name="z45539" w:id="19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200"/>
    <w:bookmarkStart w:name="z45540" w:id="19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201"/>
    <w:bookmarkStart w:name="z45541" w:id="19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202"/>
    <w:bookmarkStart w:name="z45542" w:id="19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44" w:id="19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204"/>
    <w:bookmarkStart w:name="z45545" w:id="19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205"/>
    <w:bookmarkStart w:name="z45546" w:id="19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206"/>
    <w:bookmarkStart w:name="z45547" w:id="19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35" w:id="19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208"/>
    <w:bookmarkStart w:name="z40036" w:id="19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209"/>
    <w:bookmarkStart w:name="z40037" w:id="19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210"/>
    <w:bookmarkStart w:name="z40038" w:id="19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211"/>
    <w:bookmarkStart w:name="z40039" w:id="19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212"/>
    <w:bookmarkStart w:name="z40040" w:id="19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213"/>
    <w:bookmarkStart w:name="z40041" w:id="19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214"/>
    <w:bookmarkStart w:name="z40042" w:id="19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215"/>
    <w:bookmarkStart w:name="z40043" w:id="19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216"/>
    <w:bookmarkStart w:name="z40044" w:id="19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217"/>
    <w:bookmarkStart w:name="z47751" w:id="19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218"/>
    <w:bookmarkStart w:name="z40045" w:id="19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219"/>
    <w:bookmarkStart w:name="z40046" w:id="19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220"/>
    <w:bookmarkStart w:name="z40047" w:id="19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221"/>
    <w:bookmarkStart w:name="z47752" w:id="19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222"/>
    <w:bookmarkStart w:name="z40048" w:id="19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49" w:id="19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224"/>
    <w:bookmarkStart w:name="z40050" w:id="19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225"/>
    <w:bookmarkStart w:name="z40051" w:id="19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226"/>
    <w:bookmarkStart w:name="z40052" w:id="19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227"/>
    <w:bookmarkStart w:name="z40053" w:id="19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228"/>
    <w:bookmarkStart w:name="z40054" w:id="19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229"/>
    <w:bookmarkStart w:name="z40055" w:id="19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230"/>
    <w:bookmarkStart w:name="z40056" w:id="19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231"/>
    <w:bookmarkStart w:name="z40057" w:id="19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232"/>
    <w:bookmarkStart w:name="z40058" w:id="19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233"/>
    <w:bookmarkStart w:name="z40059" w:id="19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234"/>
    <w:bookmarkStart w:name="z40060" w:id="19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235"/>
    <w:bookmarkStart w:name="z40061" w:id="19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236"/>
    <w:bookmarkStart w:name="z40062" w:id="19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237"/>
    <w:bookmarkStart w:name="z40063" w:id="19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238"/>
    <w:bookmarkStart w:name="z40064" w:id="19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239"/>
    <w:bookmarkStart w:name="z40065" w:id="19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240"/>
    <w:bookmarkStart w:name="z40066" w:id="19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299" w:id="19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"Абайское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242"/>
    <w:bookmarkStart w:name="z40067" w:id="19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068" w:id="19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244"/>
    <w:bookmarkStart w:name="z40069" w:id="19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245"/>
    <w:bookmarkStart w:name="z40070" w:id="19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246"/>
    <w:bookmarkStart w:name="z40071" w:id="19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247"/>
    <w:bookmarkStart w:name="z40072" w:id="19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248"/>
    <w:bookmarkStart w:name="z40073" w:id="19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249"/>
    <w:bookmarkStart w:name="z40074" w:id="19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250"/>
    <w:bookmarkStart w:name="z40075" w:id="19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251"/>
    <w:bookmarkStart w:name="z40076" w:id="19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252"/>
    <w:bookmarkStart w:name="z40077" w:id="19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253"/>
    <w:bookmarkStart w:name="z40078" w:id="19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070800, Республика Казахстан, Восточно-Казахстанская область, город Алтай, улица М. Горького, дом 36.</w:t>
      </w:r>
    </w:p>
    <w:bookmarkEnd w:id="19254"/>
    <w:bookmarkStart w:name="z40079" w:id="19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Алтай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255"/>
    <w:bookmarkStart w:name="z40080" w:id="19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256"/>
    <w:bookmarkStart w:name="z40081" w:id="19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257"/>
    <w:bookmarkStart w:name="z40082" w:id="19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258"/>
    <w:bookmarkStart w:name="z40083" w:id="19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259"/>
    <w:bookmarkStart w:name="z40084" w:id="19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260"/>
    <w:bookmarkStart w:name="z40085" w:id="19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261"/>
    <w:bookmarkStart w:name="z40086" w:id="19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262"/>
    <w:bookmarkStart w:name="z40087" w:id="19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263"/>
    <w:bookmarkStart w:name="z40088" w:id="19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264"/>
    <w:bookmarkStart w:name="z40089" w:id="19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265"/>
    <w:bookmarkStart w:name="z40090" w:id="19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266"/>
    <w:bookmarkStart w:name="z40091" w:id="19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267"/>
    <w:bookmarkStart w:name="z40092" w:id="19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268"/>
    <w:bookmarkStart w:name="z40093" w:id="19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269"/>
    <w:bookmarkStart w:name="z40094" w:id="19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270"/>
    <w:bookmarkStart w:name="z40095" w:id="19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271"/>
    <w:bookmarkStart w:name="z40096" w:id="19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272"/>
    <w:bookmarkStart w:name="z40097" w:id="19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273"/>
    <w:bookmarkStart w:name="z40098" w:id="19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274"/>
    <w:bookmarkStart w:name="z40099" w:id="19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275"/>
    <w:bookmarkStart w:name="z45550" w:id="19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276"/>
    <w:bookmarkStart w:name="z45551" w:id="19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277"/>
    <w:bookmarkStart w:name="z45552" w:id="19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278"/>
    <w:bookmarkStart w:name="z45553" w:id="19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279"/>
    <w:bookmarkStart w:name="z45554" w:id="1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8" w:id="19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281"/>
    <w:bookmarkStart w:name="z47753" w:id="19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282"/>
    <w:bookmarkStart w:name="z47754" w:id="19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283"/>
    <w:bookmarkStart w:name="z45556" w:id="19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284"/>
    <w:bookmarkStart w:name="z47755" w:id="19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285"/>
    <w:bookmarkStart w:name="z45557" w:id="19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286"/>
    <w:bookmarkStart w:name="z45558" w:id="19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287"/>
    <w:bookmarkStart w:name="z45559" w:id="19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288"/>
    <w:bookmarkStart w:name="z45560" w:id="19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62" w:id="19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290"/>
    <w:bookmarkStart w:name="z45563" w:id="19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291"/>
    <w:bookmarkStart w:name="z45564" w:id="19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292"/>
    <w:bookmarkStart w:name="z45565" w:id="19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30" w:id="19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294"/>
    <w:bookmarkStart w:name="z40131" w:id="19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295"/>
    <w:bookmarkStart w:name="z40132" w:id="19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296"/>
    <w:bookmarkStart w:name="z40133" w:id="19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297"/>
    <w:bookmarkStart w:name="z40134" w:id="19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298"/>
    <w:bookmarkStart w:name="z40135" w:id="19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299"/>
    <w:bookmarkStart w:name="z40136" w:id="19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300"/>
    <w:bookmarkStart w:name="z40137" w:id="19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301"/>
    <w:bookmarkStart w:name="z40138" w:id="19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302"/>
    <w:bookmarkStart w:name="z40139" w:id="19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303"/>
    <w:bookmarkStart w:name="z47756" w:id="19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304"/>
    <w:bookmarkStart w:name="z40140" w:id="19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305"/>
    <w:bookmarkStart w:name="z40141" w:id="19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306"/>
    <w:bookmarkStart w:name="z40142" w:id="19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307"/>
    <w:bookmarkStart w:name="z47757" w:id="19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308"/>
    <w:bookmarkStart w:name="z40143" w:id="19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44" w:id="19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310"/>
    <w:bookmarkStart w:name="z40145" w:id="19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311"/>
    <w:bookmarkStart w:name="z40146" w:id="19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312"/>
    <w:bookmarkStart w:name="z40147" w:id="19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313"/>
    <w:bookmarkStart w:name="z40148" w:id="19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314"/>
    <w:bookmarkStart w:name="z40149" w:id="19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315"/>
    <w:bookmarkStart w:name="z40150" w:id="19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316"/>
    <w:bookmarkStart w:name="z40151" w:id="19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317"/>
    <w:bookmarkStart w:name="z40152" w:id="19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318"/>
    <w:bookmarkStart w:name="z40153" w:id="19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319"/>
    <w:bookmarkStart w:name="z40154" w:id="19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320"/>
    <w:bookmarkStart w:name="z40155" w:id="19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321"/>
    <w:bookmarkStart w:name="z40156" w:id="19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322"/>
    <w:bookmarkStart w:name="z40157" w:id="19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323"/>
    <w:bookmarkStart w:name="z40158" w:id="19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324"/>
    <w:bookmarkStart w:name="z40159" w:id="19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325"/>
    <w:bookmarkStart w:name="z40160" w:id="19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326"/>
    <w:bookmarkStart w:name="z40161" w:id="19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3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463" w:id="19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"Аягозское районное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28"/>
    <w:bookmarkStart w:name="z40162" w:id="19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212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3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545" w:id="19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"Бескарагайское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30"/>
    <w:bookmarkStart w:name="z40163" w:id="19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213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3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627" w:id="19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"Бородулихинское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32"/>
    <w:bookmarkStart w:name="z40164" w:id="19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165" w:id="19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334"/>
    <w:bookmarkStart w:name="z40166" w:id="19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335"/>
    <w:bookmarkStart w:name="z40167" w:id="19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336"/>
    <w:bookmarkStart w:name="z40168" w:id="19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337"/>
    <w:bookmarkStart w:name="z40169" w:id="19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338"/>
    <w:bookmarkStart w:name="z40170" w:id="19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339"/>
    <w:bookmarkStart w:name="z40171" w:id="19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340"/>
    <w:bookmarkStart w:name="z40172" w:id="19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341"/>
    <w:bookmarkStart w:name="z40173" w:id="19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342"/>
    <w:bookmarkStart w:name="z40174" w:id="19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343"/>
    <w:bookmarkStart w:name="z40175" w:id="19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070500, Республика Казахстан, Восточно-Казахстанская область, район Глубоковский, поселок Глубокое, улица Пирогова, строение 10/1, корпус 4.</w:t>
      </w:r>
    </w:p>
    <w:bookmarkEnd w:id="19344"/>
    <w:bookmarkStart w:name="z40176" w:id="19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"Глубоковское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345"/>
    <w:bookmarkStart w:name="z40177" w:id="19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346"/>
    <w:bookmarkStart w:name="z40178" w:id="19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347"/>
    <w:bookmarkStart w:name="z40179" w:id="19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348"/>
    <w:bookmarkStart w:name="z40180" w:id="19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349"/>
    <w:bookmarkStart w:name="z40181" w:id="19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350"/>
    <w:bookmarkStart w:name="z40182" w:id="19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351"/>
    <w:bookmarkStart w:name="z40183" w:id="19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352"/>
    <w:bookmarkStart w:name="z40184" w:id="19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353"/>
    <w:bookmarkStart w:name="z40185" w:id="19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354"/>
    <w:bookmarkStart w:name="z40186" w:id="19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355"/>
    <w:bookmarkStart w:name="z40187" w:id="19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356"/>
    <w:bookmarkStart w:name="z40188" w:id="19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357"/>
    <w:bookmarkStart w:name="z40189" w:id="19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358"/>
    <w:bookmarkStart w:name="z40190" w:id="19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359"/>
    <w:bookmarkStart w:name="z40191" w:id="19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360"/>
    <w:bookmarkStart w:name="z40192" w:id="19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361"/>
    <w:bookmarkStart w:name="z40193" w:id="19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362"/>
    <w:bookmarkStart w:name="z40194" w:id="19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363"/>
    <w:bookmarkStart w:name="z40195" w:id="19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364"/>
    <w:bookmarkStart w:name="z40196" w:id="19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365"/>
    <w:bookmarkStart w:name="z45568" w:id="19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366"/>
    <w:bookmarkStart w:name="z45569" w:id="19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367"/>
    <w:bookmarkStart w:name="z45570" w:id="19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368"/>
    <w:bookmarkStart w:name="z45571" w:id="19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369"/>
    <w:bookmarkStart w:name="z45572"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39" w:id="19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371"/>
    <w:bookmarkStart w:name="z47758" w:id="19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372"/>
    <w:bookmarkStart w:name="z47759" w:id="19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373"/>
    <w:bookmarkStart w:name="z45574" w:id="19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374"/>
    <w:bookmarkStart w:name="z47760" w:id="19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375"/>
    <w:bookmarkStart w:name="z45575" w:id="19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376"/>
    <w:bookmarkStart w:name="z45576" w:id="19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377"/>
    <w:bookmarkStart w:name="z45577" w:id="19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378"/>
    <w:bookmarkStart w:name="z45578" w:id="19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3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80" w:id="19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380"/>
    <w:bookmarkStart w:name="z45581" w:id="19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381"/>
    <w:bookmarkStart w:name="z45582" w:id="19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382"/>
    <w:bookmarkStart w:name="z45583" w:id="19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3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27" w:id="19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384"/>
    <w:bookmarkStart w:name="z40228" w:id="19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385"/>
    <w:bookmarkStart w:name="z40229" w:id="19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386"/>
    <w:bookmarkStart w:name="z40230" w:id="19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387"/>
    <w:bookmarkStart w:name="z40231" w:id="19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388"/>
    <w:bookmarkStart w:name="z40232" w:id="19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389"/>
    <w:bookmarkStart w:name="z40233" w:id="19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390"/>
    <w:bookmarkStart w:name="z40234" w:id="19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391"/>
    <w:bookmarkStart w:name="z40235" w:id="19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392"/>
    <w:bookmarkStart w:name="z40236" w:id="19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393"/>
    <w:bookmarkStart w:name="z47761" w:id="19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394"/>
    <w:bookmarkStart w:name="z40237" w:id="19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395"/>
    <w:bookmarkStart w:name="z40238" w:id="19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396"/>
    <w:bookmarkStart w:name="z40239" w:id="19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397"/>
    <w:bookmarkStart w:name="z47762" w:id="19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398"/>
    <w:bookmarkStart w:name="z40240" w:id="19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41" w:id="194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400"/>
    <w:bookmarkStart w:name="z40242" w:id="19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401"/>
    <w:bookmarkStart w:name="z40243" w:id="19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19402"/>
    <w:bookmarkStart w:name="z40244" w:id="19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403"/>
    <w:bookmarkStart w:name="z40245" w:id="19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404"/>
    <w:bookmarkStart w:name="z40246" w:id="19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405"/>
    <w:bookmarkStart w:name="z40247" w:id="19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406"/>
    <w:bookmarkStart w:name="z40248" w:id="19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407"/>
    <w:bookmarkStart w:name="z40249" w:id="19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408"/>
    <w:bookmarkStart w:name="z40250" w:id="19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09"/>
    <w:bookmarkStart w:name="z40251" w:id="19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10"/>
    <w:bookmarkStart w:name="z40252" w:id="19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11"/>
    <w:bookmarkStart w:name="z40253" w:id="19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12"/>
    <w:bookmarkStart w:name="z40254" w:id="19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13"/>
    <w:bookmarkStart w:name="z40255" w:id="19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414"/>
    <w:bookmarkStart w:name="z40256" w:id="19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415"/>
    <w:bookmarkStart w:name="z40257" w:id="19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416"/>
    <w:bookmarkStart w:name="z40258" w:id="19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4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7791" w:id="194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"Жарминское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418"/>
    <w:bookmarkStart w:name="z40259" w:id="19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216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4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260" w:id="194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420"/>
    <w:bookmarkStart w:name="z40261" w:id="19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217 -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421"/>
    <w:bookmarkStart w:name="z40262" w:id="19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422"/>
    <w:bookmarkStart w:name="z40263" w:id="19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423"/>
    <w:bookmarkStart w:name="z40264" w:id="19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424"/>
    <w:bookmarkStart w:name="z40265" w:id="19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425"/>
    <w:bookmarkStart w:name="z40266" w:id="19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426"/>
    <w:bookmarkStart w:name="z40267" w:id="19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427"/>
    <w:bookmarkStart w:name="z40268" w:id="19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428"/>
    <w:bookmarkStart w:name="z40269" w:id="19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429"/>
    <w:bookmarkStart w:name="z40270" w:id="19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070700, Республика Казахстан, Восточно-Казахстанская область, район Зайсанский, город Зайсан, улица З.Ибраева, здание 1.</w:t>
      </w:r>
    </w:p>
    <w:bookmarkEnd w:id="19430"/>
    <w:bookmarkStart w:name="z40271" w:id="19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"Зайсанское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431"/>
    <w:bookmarkStart w:name="z40272" w:id="19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432"/>
    <w:bookmarkStart w:name="z40273" w:id="19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19433"/>
    <w:bookmarkStart w:name="z40274" w:id="19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434"/>
    <w:bookmarkStart w:name="z40275" w:id="19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435"/>
    <w:bookmarkStart w:name="z40276" w:id="19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436"/>
    <w:bookmarkStart w:name="z40277" w:id="19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437"/>
    <w:bookmarkStart w:name="z40278" w:id="19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438"/>
    <w:bookmarkStart w:name="z40279" w:id="19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439"/>
    <w:bookmarkStart w:name="z40280" w:id="19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440"/>
    <w:bookmarkStart w:name="z40281" w:id="19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441"/>
    <w:bookmarkStart w:name="z40282" w:id="19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442"/>
    <w:bookmarkStart w:name="z40283" w:id="19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443"/>
    <w:bookmarkStart w:name="z40284" w:id="19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444"/>
    <w:bookmarkStart w:name="z40285" w:id="19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445"/>
    <w:bookmarkStart w:name="z40286" w:id="19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446"/>
    <w:bookmarkStart w:name="z40287" w:id="19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447"/>
    <w:bookmarkStart w:name="z40288" w:id="19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448"/>
    <w:bookmarkStart w:name="z40289" w:id="19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449"/>
    <w:bookmarkStart w:name="z40290" w:id="19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450"/>
    <w:bookmarkStart w:name="z40291" w:id="19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451"/>
    <w:bookmarkStart w:name="z45586" w:id="19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452"/>
    <w:bookmarkStart w:name="z45587" w:id="19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453"/>
    <w:bookmarkStart w:name="z45588" w:id="19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454"/>
    <w:bookmarkStart w:name="z45589" w:id="19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455"/>
    <w:bookmarkStart w:name="z45590"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0" w:id="19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457"/>
    <w:bookmarkStart w:name="z47763" w:id="19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458"/>
    <w:bookmarkStart w:name="z47764" w:id="19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459"/>
    <w:bookmarkStart w:name="z45592" w:id="19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460"/>
    <w:bookmarkStart w:name="z47765" w:id="19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461"/>
    <w:bookmarkStart w:name="z45593" w:id="19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462"/>
    <w:bookmarkStart w:name="z45594" w:id="19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463"/>
    <w:bookmarkStart w:name="z45595" w:id="19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464"/>
    <w:bookmarkStart w:name="z45596" w:id="19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4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98" w:id="19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466"/>
    <w:bookmarkStart w:name="z45599" w:id="19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467"/>
    <w:bookmarkStart w:name="z45600" w:id="19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468"/>
    <w:bookmarkStart w:name="z45601" w:id="19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22" w:id="19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470"/>
    <w:bookmarkStart w:name="z40323" w:id="19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471"/>
    <w:bookmarkStart w:name="z40324" w:id="19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472"/>
    <w:bookmarkStart w:name="z40325" w:id="19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473"/>
    <w:bookmarkStart w:name="z40326" w:id="19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474"/>
    <w:bookmarkStart w:name="z40327" w:id="19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475"/>
    <w:bookmarkStart w:name="z40328" w:id="19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476"/>
    <w:bookmarkStart w:name="z40329" w:id="19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477"/>
    <w:bookmarkStart w:name="z40330" w:id="19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478"/>
    <w:bookmarkStart w:name="z40331" w:id="19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479"/>
    <w:bookmarkStart w:name="z47766" w:id="19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480"/>
    <w:bookmarkStart w:name="z40332" w:id="19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481"/>
    <w:bookmarkStart w:name="z40333" w:id="19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482"/>
    <w:bookmarkStart w:name="z40334" w:id="19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483"/>
    <w:bookmarkStart w:name="z47767" w:id="19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484"/>
    <w:bookmarkStart w:name="z40335" w:id="19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36" w:id="19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486"/>
    <w:bookmarkStart w:name="z40337" w:id="19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487"/>
    <w:bookmarkStart w:name="z40338" w:id="19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488"/>
    <w:bookmarkStart w:name="z40339" w:id="19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489"/>
    <w:bookmarkStart w:name="z40340" w:id="19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490"/>
    <w:bookmarkStart w:name="z40341" w:id="19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491"/>
    <w:bookmarkStart w:name="z40342" w:id="19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492"/>
    <w:bookmarkStart w:name="z40343" w:id="19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493"/>
    <w:bookmarkStart w:name="z40344" w:id="19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494"/>
    <w:bookmarkStart w:name="z40345" w:id="19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495"/>
    <w:bookmarkStart w:name="z40346" w:id="19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496"/>
    <w:bookmarkStart w:name="z40347" w:id="19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497"/>
    <w:bookmarkStart w:name="z40348" w:id="19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498"/>
    <w:bookmarkStart w:name="z40349" w:id="19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499"/>
    <w:bookmarkStart w:name="z40350" w:id="19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500"/>
    <w:bookmarkStart w:name="z40351" w:id="19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501"/>
    <w:bookmarkStart w:name="z40352" w:id="19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502"/>
    <w:bookmarkStart w:name="z40353" w:id="19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5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354" w:id="19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04"/>
    <w:bookmarkStart w:name="z40355" w:id="19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505"/>
    <w:bookmarkStart w:name="z40356" w:id="19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06"/>
    <w:bookmarkStart w:name="z40357" w:id="19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507"/>
    <w:bookmarkStart w:name="z40358" w:id="19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508"/>
    <w:bookmarkStart w:name="z40359" w:id="19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509"/>
    <w:bookmarkStart w:name="z40360" w:id="19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10"/>
    <w:bookmarkStart w:name="z40361" w:id="19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11"/>
    <w:bookmarkStart w:name="z40362" w:id="19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512"/>
    <w:bookmarkStart w:name="z40363" w:id="19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513"/>
    <w:bookmarkStart w:name="z40364" w:id="19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</w:t>
      </w:r>
    </w:p>
    <w:bookmarkEnd w:id="19514"/>
    <w:bookmarkStart w:name="z40365" w:id="19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"Катон-Карагайское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515"/>
    <w:bookmarkStart w:name="z40366" w:id="19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516"/>
    <w:bookmarkStart w:name="z40367" w:id="19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517"/>
    <w:bookmarkStart w:name="z40368" w:id="19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518"/>
    <w:bookmarkStart w:name="z40369" w:id="19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519"/>
    <w:bookmarkStart w:name="z40370" w:id="19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520"/>
    <w:bookmarkStart w:name="z40371" w:id="19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521"/>
    <w:bookmarkStart w:name="z40372" w:id="19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522"/>
    <w:bookmarkStart w:name="z40373" w:id="19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523"/>
    <w:bookmarkStart w:name="z40374" w:id="19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524"/>
    <w:bookmarkStart w:name="z40375" w:id="19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525"/>
    <w:bookmarkStart w:name="z40376" w:id="19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526"/>
    <w:bookmarkStart w:name="z40377" w:id="19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527"/>
    <w:bookmarkStart w:name="z40378" w:id="19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528"/>
    <w:bookmarkStart w:name="z40379" w:id="19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529"/>
    <w:bookmarkStart w:name="z40380" w:id="19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530"/>
    <w:bookmarkStart w:name="z40381" w:id="19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531"/>
    <w:bookmarkStart w:name="z40382" w:id="19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532"/>
    <w:bookmarkStart w:name="z40383" w:id="19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533"/>
    <w:bookmarkStart w:name="z40384" w:id="19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534"/>
    <w:bookmarkStart w:name="z40385" w:id="19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535"/>
    <w:bookmarkStart w:name="z45604" w:id="19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536"/>
    <w:bookmarkStart w:name="z45605" w:id="19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537"/>
    <w:bookmarkStart w:name="z45606" w:id="19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538"/>
    <w:bookmarkStart w:name="z45607" w:id="19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539"/>
    <w:bookmarkStart w:name="z45608"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1" w:id="19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541"/>
    <w:bookmarkStart w:name="z47768" w:id="19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542"/>
    <w:bookmarkStart w:name="z47769" w:id="19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543"/>
    <w:bookmarkStart w:name="z45610" w:id="19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544"/>
    <w:bookmarkStart w:name="z47770" w:id="19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545"/>
    <w:bookmarkStart w:name="z45611" w:id="19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546"/>
    <w:bookmarkStart w:name="z45612" w:id="19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547"/>
    <w:bookmarkStart w:name="z45613" w:id="19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548"/>
    <w:bookmarkStart w:name="z45614" w:id="19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5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16" w:id="19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550"/>
    <w:bookmarkStart w:name="z45617" w:id="19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551"/>
    <w:bookmarkStart w:name="z45618" w:id="19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552"/>
    <w:bookmarkStart w:name="z45619" w:id="19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5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16" w:id="19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554"/>
    <w:bookmarkStart w:name="z40417" w:id="19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555"/>
    <w:bookmarkStart w:name="z40418" w:id="19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556"/>
    <w:bookmarkStart w:name="z40419" w:id="19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557"/>
    <w:bookmarkStart w:name="z40420" w:id="19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558"/>
    <w:bookmarkStart w:name="z40421" w:id="19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559"/>
    <w:bookmarkStart w:name="z40422" w:id="19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560"/>
    <w:bookmarkStart w:name="z40423" w:id="19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561"/>
    <w:bookmarkStart w:name="z40424" w:id="19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562"/>
    <w:bookmarkStart w:name="z40425" w:id="19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563"/>
    <w:bookmarkStart w:name="z47771" w:id="19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564"/>
    <w:bookmarkStart w:name="z40426" w:id="19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565"/>
    <w:bookmarkStart w:name="z40427" w:id="19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566"/>
    <w:bookmarkStart w:name="z40428" w:id="19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567"/>
    <w:bookmarkStart w:name="z47772" w:id="19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568"/>
    <w:bookmarkStart w:name="z40429" w:id="19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5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30" w:id="19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570"/>
    <w:bookmarkStart w:name="z40431" w:id="19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571"/>
    <w:bookmarkStart w:name="z40432" w:id="19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572"/>
    <w:bookmarkStart w:name="z40433" w:id="19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573"/>
    <w:bookmarkStart w:name="z40434" w:id="19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574"/>
    <w:bookmarkStart w:name="z40435" w:id="19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575"/>
    <w:bookmarkStart w:name="z40436" w:id="19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576"/>
    <w:bookmarkStart w:name="z40437" w:id="19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577"/>
    <w:bookmarkStart w:name="z40438" w:id="19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578"/>
    <w:bookmarkStart w:name="z40439" w:id="19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579"/>
    <w:bookmarkStart w:name="z40440" w:id="19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580"/>
    <w:bookmarkStart w:name="z40441" w:id="19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581"/>
    <w:bookmarkStart w:name="z40442" w:id="19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582"/>
    <w:bookmarkStart w:name="z40443" w:id="19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583"/>
    <w:bookmarkStart w:name="z40444" w:id="19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584"/>
    <w:bookmarkStart w:name="z40445" w:id="19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585"/>
    <w:bookmarkStart w:name="z40446" w:id="19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586"/>
    <w:bookmarkStart w:name="z40447" w:id="19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5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037" w:id="19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"Кокпектинское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88"/>
    <w:bookmarkStart w:name="z40448" w:id="19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219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5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119" w:id="19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"Курчатовское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90"/>
    <w:bookmarkStart w:name="z40449" w:id="19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220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195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450" w:id="19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592"/>
    <w:bookmarkStart w:name="z40451" w:id="19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593"/>
    <w:bookmarkStart w:name="z40452" w:id="19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594"/>
    <w:bookmarkStart w:name="z40453" w:id="19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595"/>
    <w:bookmarkStart w:name="z40454" w:id="19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596"/>
    <w:bookmarkStart w:name="z40455" w:id="19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597"/>
    <w:bookmarkStart w:name="z40456" w:id="19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598"/>
    <w:bookmarkStart w:name="z40457" w:id="19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599"/>
    <w:bookmarkStart w:name="z40458" w:id="19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600"/>
    <w:bookmarkStart w:name="z40459" w:id="19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601"/>
    <w:bookmarkStart w:name="z40460" w:id="19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071200, Республика Казахстан, Восточно-Казахстанская область, район Курчумский, сельский округ Курчумский, село Курчум, улица Исабекова, дом 28.</w:t>
      </w:r>
    </w:p>
    <w:bookmarkEnd w:id="19602"/>
    <w:bookmarkStart w:name="z40461" w:id="19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"Курчумское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603"/>
    <w:bookmarkStart w:name="z40462" w:id="19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604"/>
    <w:bookmarkStart w:name="z40463" w:id="19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605"/>
    <w:bookmarkStart w:name="z40464" w:id="19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606"/>
    <w:bookmarkStart w:name="z40465" w:id="19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607"/>
    <w:bookmarkStart w:name="z40466" w:id="19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08"/>
    <w:bookmarkStart w:name="z40467" w:id="19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09"/>
    <w:bookmarkStart w:name="z40468" w:id="19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10"/>
    <w:bookmarkStart w:name="z40469" w:id="19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11"/>
    <w:bookmarkStart w:name="z40470" w:id="19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612"/>
    <w:bookmarkStart w:name="z40471" w:id="19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613"/>
    <w:bookmarkStart w:name="z40472" w:id="19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614"/>
    <w:bookmarkStart w:name="z40473" w:id="19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615"/>
    <w:bookmarkStart w:name="z40474" w:id="19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616"/>
    <w:bookmarkStart w:name="z40475" w:id="19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617"/>
    <w:bookmarkStart w:name="z40476" w:id="19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618"/>
    <w:bookmarkStart w:name="z40477" w:id="19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619"/>
    <w:bookmarkStart w:name="z40478" w:id="19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620"/>
    <w:bookmarkStart w:name="z40479" w:id="19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621"/>
    <w:bookmarkStart w:name="z40480" w:id="19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622"/>
    <w:bookmarkStart w:name="z40481" w:id="19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623"/>
    <w:bookmarkStart w:name="z45622" w:id="19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624"/>
    <w:bookmarkStart w:name="z45623" w:id="19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625"/>
    <w:bookmarkStart w:name="z45624" w:id="19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626"/>
    <w:bookmarkStart w:name="z45625" w:id="19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627"/>
    <w:bookmarkStart w:name="z45626" w:id="1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2" w:id="19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629"/>
    <w:bookmarkStart w:name="z47773" w:id="19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630"/>
    <w:bookmarkStart w:name="z47774" w:id="19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631"/>
    <w:bookmarkStart w:name="z45628" w:id="19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632"/>
    <w:bookmarkStart w:name="z47775" w:id="19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633"/>
    <w:bookmarkStart w:name="z45629" w:id="19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634"/>
    <w:bookmarkStart w:name="z45630" w:id="19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635"/>
    <w:bookmarkStart w:name="z45631" w:id="19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636"/>
    <w:bookmarkStart w:name="z45632" w:id="19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6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34" w:id="19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638"/>
    <w:bookmarkStart w:name="z45635" w:id="19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639"/>
    <w:bookmarkStart w:name="z45636" w:id="19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640"/>
    <w:bookmarkStart w:name="z45637" w:id="19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6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12" w:id="19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642"/>
    <w:bookmarkStart w:name="z40513" w:id="19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643"/>
    <w:bookmarkStart w:name="z40514" w:id="19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644"/>
    <w:bookmarkStart w:name="z40515" w:id="19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645"/>
    <w:bookmarkStart w:name="z40516" w:id="19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646"/>
    <w:bookmarkStart w:name="z40517" w:id="19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647"/>
    <w:bookmarkStart w:name="z40518" w:id="19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648"/>
    <w:bookmarkStart w:name="z40519" w:id="19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649"/>
    <w:bookmarkStart w:name="z40520" w:id="19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650"/>
    <w:bookmarkStart w:name="z40521" w:id="19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651"/>
    <w:bookmarkStart w:name="z47776" w:id="19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652"/>
    <w:bookmarkStart w:name="z40522" w:id="19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653"/>
    <w:bookmarkStart w:name="z40523" w:id="19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654"/>
    <w:bookmarkStart w:name="z40524" w:id="19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655"/>
    <w:bookmarkStart w:name="z47777" w:id="19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656"/>
    <w:bookmarkStart w:name="z40525" w:id="19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6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26" w:id="196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658"/>
    <w:bookmarkStart w:name="z40527" w:id="19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659"/>
    <w:bookmarkStart w:name="z40528" w:id="19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660"/>
    <w:bookmarkStart w:name="z40529" w:id="19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661"/>
    <w:bookmarkStart w:name="z40530" w:id="19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662"/>
    <w:bookmarkStart w:name="z40531" w:id="19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663"/>
    <w:bookmarkStart w:name="z40532" w:id="19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664"/>
    <w:bookmarkStart w:name="z40533" w:id="19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665"/>
    <w:bookmarkStart w:name="z40534" w:id="19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666"/>
    <w:bookmarkStart w:name="z40535" w:id="19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667"/>
    <w:bookmarkStart w:name="z40536" w:id="19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668"/>
    <w:bookmarkStart w:name="z40537" w:id="196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669"/>
    <w:bookmarkStart w:name="z40538" w:id="19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670"/>
    <w:bookmarkStart w:name="z40539" w:id="19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671"/>
    <w:bookmarkStart w:name="z40540" w:id="19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672"/>
    <w:bookmarkStart w:name="z40541" w:id="19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673"/>
    <w:bookmarkStart w:name="z40542" w:id="19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674"/>
    <w:bookmarkStart w:name="z40543" w:id="19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6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221-1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152" w:id="19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221-1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153" w:id="19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677"/>
    <w:bookmarkStart w:name="z46154" w:id="19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678"/>
    <w:bookmarkStart w:name="z46155" w:id="19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679"/>
    <w:bookmarkStart w:name="z46156" w:id="19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680"/>
    <w:bookmarkStart w:name="z46157" w:id="19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681"/>
    <w:bookmarkStart w:name="z46158" w:id="19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682"/>
    <w:bookmarkStart w:name="z46159" w:id="19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683"/>
    <w:bookmarkStart w:name="z46160" w:id="19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684"/>
    <w:bookmarkStart w:name="z46161" w:id="19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Местонахождение юридического лица – индекс 071200, Республика Казахстан, Восточно-Казахстанская область, район Курчумский, сельский округ Курчумский, село Курчум, улица Исабекова, дом 28. </w:t>
      </w:r>
    </w:p>
    <w:bookmarkEnd w:id="19685"/>
    <w:bookmarkStart w:name="z46162" w:id="19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Марқакөл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686"/>
    <w:bookmarkStart w:name="z46163" w:id="19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687"/>
    <w:bookmarkStart w:name="z46164" w:id="19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688"/>
    <w:bookmarkStart w:name="z46165" w:id="19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689"/>
    <w:bookmarkStart w:name="z46166" w:id="19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690"/>
    <w:bookmarkStart w:name="z46167" w:id="19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691"/>
    <w:bookmarkStart w:name="z46168" w:id="19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692"/>
    <w:bookmarkStart w:name="z46169" w:id="19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693"/>
    <w:bookmarkStart w:name="z46170" w:id="19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694"/>
    <w:bookmarkStart w:name="z46171" w:id="19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19695"/>
    <w:bookmarkStart w:name="z46172" w:id="19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696"/>
    <w:bookmarkStart w:name="z46173" w:id="19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697"/>
    <w:bookmarkStart w:name="z46174" w:id="19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698"/>
    <w:bookmarkStart w:name="z46175" w:id="19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699"/>
    <w:bookmarkStart w:name="z46176" w:id="19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00"/>
    <w:bookmarkStart w:name="z46177" w:id="19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01"/>
    <w:bookmarkStart w:name="z46178" w:id="19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02"/>
    <w:bookmarkStart w:name="z46179" w:id="19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03"/>
    <w:bookmarkStart w:name="z46180" w:id="19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04"/>
    <w:bookmarkStart w:name="z46181" w:id="19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19705"/>
    <w:bookmarkStart w:name="z46182" w:id="19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706"/>
    <w:bookmarkStart w:name="z46183" w:id="19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707"/>
    <w:bookmarkStart w:name="z46184" w:id="19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708"/>
    <w:bookmarkStart w:name="z46185" w:id="19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709"/>
    <w:bookmarkStart w:name="z46186" w:id="19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710"/>
    <w:bookmarkStart w:name="z46187" w:id="1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3" w:id="19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712"/>
    <w:bookmarkStart w:name="z47778" w:id="19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713"/>
    <w:bookmarkStart w:name="z47779" w:id="19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714"/>
    <w:bookmarkStart w:name="z46189" w:id="19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715"/>
    <w:bookmarkStart w:name="z47780" w:id="19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716"/>
    <w:bookmarkStart w:name="z46190" w:id="19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717"/>
    <w:bookmarkStart w:name="z46191" w:id="19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718"/>
    <w:bookmarkStart w:name="z46192" w:id="19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719"/>
    <w:bookmarkStart w:name="z46193" w:id="19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720"/>
    <w:bookmarkStart w:name="z46194" w:id="19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медицинских отходов по степени их воздействия на человека и окружающую среду;</w:t>
      </w:r>
    </w:p>
    <w:bookmarkEnd w:id="19721"/>
    <w:bookmarkStart w:name="z46195" w:id="19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722"/>
    <w:bookmarkStart w:name="z46196" w:id="19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723"/>
    <w:bookmarkStart w:name="z46197" w:id="19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19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00" w:id="19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725"/>
    <w:bookmarkStart w:name="z46201" w:id="19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19726"/>
    <w:bookmarkStart w:name="z46202" w:id="19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19727"/>
    <w:bookmarkStart w:name="z46203" w:id="19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728"/>
    <w:bookmarkStart w:name="z46204" w:id="19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19729"/>
    <w:bookmarkStart w:name="z46205" w:id="19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730"/>
    <w:bookmarkStart w:name="z46206" w:id="19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19731"/>
    <w:bookmarkStart w:name="z46207" w:id="19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732"/>
    <w:bookmarkStart w:name="z46208" w:id="19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19733"/>
    <w:bookmarkStart w:name="z46209" w:id="19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734"/>
    <w:bookmarkStart w:name="z47781" w:id="19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19735"/>
    <w:bookmarkStart w:name="z46210" w:id="19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19736"/>
    <w:bookmarkStart w:name="z46211" w:id="19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19737"/>
    <w:bookmarkStart w:name="z46212" w:id="19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738"/>
    <w:bookmarkStart w:name="z47782" w:id="19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739"/>
    <w:bookmarkStart w:name="z46213" w:id="19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законодательством Республики Казахстан в сфере санитарно-эпидемиологического благополучия населения.</w:t>
      </w:r>
    </w:p>
    <w:bookmarkEnd w:id="197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14" w:id="19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741"/>
    <w:bookmarkStart w:name="z46215" w:id="19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742"/>
    <w:bookmarkStart w:name="z46216" w:id="19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743"/>
    <w:bookmarkStart w:name="z46217" w:id="19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744"/>
    <w:bookmarkStart w:name="z46218" w:id="19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745"/>
    <w:bookmarkStart w:name="z46219" w:id="19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746"/>
    <w:bookmarkStart w:name="z46220" w:id="19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747"/>
    <w:bookmarkStart w:name="z46221" w:id="19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748"/>
    <w:bookmarkStart w:name="z46222" w:id="19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19749"/>
    <w:bookmarkStart w:name="z46223" w:id="19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750"/>
    <w:bookmarkStart w:name="z46224" w:id="19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751"/>
    <w:bookmarkStart w:name="z46225" w:id="19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752"/>
    <w:bookmarkStart w:name="z46226" w:id="19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753"/>
    <w:bookmarkStart w:name="z46227" w:id="19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754"/>
    <w:bookmarkStart w:name="z46228" w:id="19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755"/>
    <w:bookmarkStart w:name="z46229" w:id="19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756"/>
    <w:bookmarkStart w:name="z46230" w:id="19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757"/>
    <w:bookmarkStart w:name="z46231" w:id="19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7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544" w:id="197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759"/>
    <w:bookmarkStart w:name="z40545" w:id="19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760"/>
    <w:bookmarkStart w:name="z40546" w:id="197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761"/>
    <w:bookmarkStart w:name="z40547" w:id="19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762"/>
    <w:bookmarkStart w:name="z40548" w:id="19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763"/>
    <w:bookmarkStart w:name="z40549" w:id="19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764"/>
    <w:bookmarkStart w:name="z40550" w:id="19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765"/>
    <w:bookmarkStart w:name="z40551" w:id="19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766"/>
    <w:bookmarkStart w:name="z40552" w:id="19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767"/>
    <w:bookmarkStart w:name="z40553" w:id="19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768"/>
    <w:bookmarkStart w:name="z40554" w:id="19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070002, Республика Казахстан, Восточно-Казахстанская область, город Усть-Каменогорск, улица 30-й Гвардейской Дивизии, 22.</w:t>
      </w:r>
    </w:p>
    <w:bookmarkEnd w:id="19769"/>
    <w:bookmarkStart w:name="z40555" w:id="19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"Усть-Каменогорское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770"/>
    <w:bookmarkStart w:name="z40556" w:id="19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771"/>
    <w:bookmarkStart w:name="z40557" w:id="19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772"/>
    <w:bookmarkStart w:name="z40558" w:id="19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773"/>
    <w:bookmarkStart w:name="z40559" w:id="19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774"/>
    <w:bookmarkStart w:name="z40560" w:id="19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775"/>
    <w:bookmarkStart w:name="z40561" w:id="19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776"/>
    <w:bookmarkStart w:name="z40562" w:id="19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777"/>
    <w:bookmarkStart w:name="z40563" w:id="19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778"/>
    <w:bookmarkStart w:name="z40564" w:id="19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779"/>
    <w:bookmarkStart w:name="z40565" w:id="19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780"/>
    <w:bookmarkStart w:name="z40566" w:id="19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781"/>
    <w:bookmarkStart w:name="z40567" w:id="19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782"/>
    <w:bookmarkStart w:name="z40568" w:id="19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783"/>
    <w:bookmarkStart w:name="z40569" w:id="19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784"/>
    <w:bookmarkStart w:name="z40570" w:id="19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785"/>
    <w:bookmarkStart w:name="z40571" w:id="19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786"/>
    <w:bookmarkStart w:name="z40572" w:id="19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787"/>
    <w:bookmarkStart w:name="z40573" w:id="19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788"/>
    <w:bookmarkStart w:name="z40574" w:id="19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789"/>
    <w:bookmarkStart w:name="z40575" w:id="19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790"/>
    <w:bookmarkStart w:name="z45640" w:id="19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791"/>
    <w:bookmarkStart w:name="z45641" w:id="19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792"/>
    <w:bookmarkStart w:name="z45642" w:id="19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793"/>
    <w:bookmarkStart w:name="z45643" w:id="19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794"/>
    <w:bookmarkStart w:name="z45644" w:id="1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4" w:id="19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796"/>
    <w:bookmarkStart w:name="z47783" w:id="19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797"/>
    <w:bookmarkStart w:name="z47784" w:id="19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798"/>
    <w:bookmarkStart w:name="z45646" w:id="19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799"/>
    <w:bookmarkStart w:name="z47785" w:id="19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800"/>
    <w:bookmarkStart w:name="z45647" w:id="19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801"/>
    <w:bookmarkStart w:name="z45648" w:id="19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802"/>
    <w:bookmarkStart w:name="z45649" w:id="19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803"/>
    <w:bookmarkStart w:name="z45650" w:id="19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8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52" w:id="19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805"/>
    <w:bookmarkStart w:name="z45653" w:id="19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806"/>
    <w:bookmarkStart w:name="z45654" w:id="19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807"/>
    <w:bookmarkStart w:name="z45655" w:id="19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06" w:id="19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809"/>
    <w:bookmarkStart w:name="z40607" w:id="19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810"/>
    <w:bookmarkStart w:name="z40608" w:id="19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811"/>
    <w:bookmarkStart w:name="z40609" w:id="19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812"/>
    <w:bookmarkStart w:name="z40610" w:id="19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813"/>
    <w:bookmarkStart w:name="z40611" w:id="19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814"/>
    <w:bookmarkStart w:name="z40612" w:id="19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815"/>
    <w:bookmarkStart w:name="z40613" w:id="19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816"/>
    <w:bookmarkStart w:name="z40614" w:id="19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817"/>
    <w:bookmarkStart w:name="z40615" w:id="19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818"/>
    <w:bookmarkStart w:name="z47786" w:id="19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819"/>
    <w:bookmarkStart w:name="z40616" w:id="19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820"/>
    <w:bookmarkStart w:name="z40617" w:id="19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821"/>
    <w:bookmarkStart w:name="z40618" w:id="19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822"/>
    <w:bookmarkStart w:name="z47787" w:id="19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823"/>
    <w:bookmarkStart w:name="z40619" w:id="19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8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20" w:id="19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825"/>
    <w:bookmarkStart w:name="z40621" w:id="19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826"/>
    <w:bookmarkStart w:name="z40622" w:id="19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827"/>
    <w:bookmarkStart w:name="z40623" w:id="19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828"/>
    <w:bookmarkStart w:name="z40624" w:id="19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829"/>
    <w:bookmarkStart w:name="z40625" w:id="19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830"/>
    <w:bookmarkStart w:name="z40626" w:id="19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831"/>
    <w:bookmarkStart w:name="z40627" w:id="19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832"/>
    <w:bookmarkStart w:name="z40628" w:id="19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833"/>
    <w:bookmarkStart w:name="z40629" w:id="19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834"/>
    <w:bookmarkStart w:name="z40630" w:id="19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835"/>
    <w:bookmarkStart w:name="z40631" w:id="198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836"/>
    <w:bookmarkStart w:name="z40632" w:id="19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837"/>
    <w:bookmarkStart w:name="z40633" w:id="19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838"/>
    <w:bookmarkStart w:name="z40634" w:id="19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839"/>
    <w:bookmarkStart w:name="z40635" w:id="19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840"/>
    <w:bookmarkStart w:name="z40636" w:id="19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841"/>
    <w:bookmarkStart w:name="z40637" w:id="19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8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638" w:id="19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843"/>
    <w:bookmarkStart w:name="z40639" w:id="19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223 -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844"/>
    <w:bookmarkStart w:name="z40640" w:id="19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845"/>
    <w:bookmarkStart w:name="z40641" w:id="19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846"/>
    <w:bookmarkStart w:name="z40642" w:id="19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847"/>
    <w:bookmarkStart w:name="z40643" w:id="19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848"/>
    <w:bookmarkStart w:name="z40644" w:id="19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849"/>
    <w:bookmarkStart w:name="z40645" w:id="19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850"/>
    <w:bookmarkStart w:name="z40646" w:id="19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851"/>
    <w:bookmarkStart w:name="z40647" w:id="19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852"/>
    <w:bookmarkStart w:name="z40648" w:id="19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071303, Республика Казахстан, Восточно-Казахстанская область, город Риддер, улица Безголосова, здание 5, н.п. 1.</w:t>
      </w:r>
    </w:p>
    <w:bookmarkEnd w:id="19853"/>
    <w:bookmarkStart w:name="z40649" w:id="19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"Риддерское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854"/>
    <w:bookmarkStart w:name="z40650" w:id="19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855"/>
    <w:bookmarkStart w:name="z40651" w:id="19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856"/>
    <w:bookmarkStart w:name="z40652" w:id="19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857"/>
    <w:bookmarkStart w:name="z40653" w:id="19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858"/>
    <w:bookmarkStart w:name="z40654" w:id="19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859"/>
    <w:bookmarkStart w:name="z40655" w:id="19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860"/>
    <w:bookmarkStart w:name="z40656" w:id="19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861"/>
    <w:bookmarkStart w:name="z40657" w:id="19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862"/>
    <w:bookmarkStart w:name="z40658" w:id="19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863"/>
    <w:bookmarkStart w:name="z40659" w:id="19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864"/>
    <w:bookmarkStart w:name="z40660" w:id="19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865"/>
    <w:bookmarkStart w:name="z40661" w:id="19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866"/>
    <w:bookmarkStart w:name="z40662" w:id="19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867"/>
    <w:bookmarkStart w:name="z40663" w:id="19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868"/>
    <w:bookmarkStart w:name="z40664" w:id="19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869"/>
    <w:bookmarkStart w:name="z40665" w:id="19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870"/>
    <w:bookmarkStart w:name="z40666" w:id="19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871"/>
    <w:bookmarkStart w:name="z40667" w:id="19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872"/>
    <w:bookmarkStart w:name="z40668" w:id="19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873"/>
    <w:bookmarkStart w:name="z40669" w:id="19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874"/>
    <w:bookmarkStart w:name="z45658" w:id="19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875"/>
    <w:bookmarkStart w:name="z45659" w:id="19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876"/>
    <w:bookmarkStart w:name="z45660" w:id="19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877"/>
    <w:bookmarkStart w:name="z45661" w:id="19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878"/>
    <w:bookmarkStart w:name="z45662" w:id="1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5" w:id="19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880"/>
    <w:bookmarkStart w:name="z47788" w:id="19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881"/>
    <w:bookmarkStart w:name="z47789" w:id="19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882"/>
    <w:bookmarkStart w:name="z45664" w:id="19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883"/>
    <w:bookmarkStart w:name="z47790" w:id="19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884"/>
    <w:bookmarkStart w:name="z45665" w:id="19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885"/>
    <w:bookmarkStart w:name="z45666" w:id="19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886"/>
    <w:bookmarkStart w:name="z45667" w:id="19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887"/>
    <w:bookmarkStart w:name="z45668" w:id="19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8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70" w:id="19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889"/>
    <w:bookmarkStart w:name="z45671" w:id="19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890"/>
    <w:bookmarkStart w:name="z45672" w:id="19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891"/>
    <w:bookmarkStart w:name="z45673" w:id="19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8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00" w:id="19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893"/>
    <w:bookmarkStart w:name="z40701" w:id="19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894"/>
    <w:bookmarkStart w:name="z40702" w:id="19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895"/>
    <w:bookmarkStart w:name="z40703" w:id="19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896"/>
    <w:bookmarkStart w:name="z40704" w:id="19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897"/>
    <w:bookmarkStart w:name="z40705" w:id="19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898"/>
    <w:bookmarkStart w:name="z40706" w:id="19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899"/>
    <w:bookmarkStart w:name="z40707" w:id="19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900"/>
    <w:bookmarkStart w:name="z40708" w:id="19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901"/>
    <w:bookmarkStart w:name="z40709" w:id="19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902"/>
    <w:bookmarkStart w:name="z47791" w:id="19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903"/>
    <w:bookmarkStart w:name="z40710" w:id="19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904"/>
    <w:bookmarkStart w:name="z40711" w:id="19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905"/>
    <w:bookmarkStart w:name="z40712" w:id="19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906"/>
    <w:bookmarkStart w:name="z47792" w:id="19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907"/>
    <w:bookmarkStart w:name="z40713" w:id="19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9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14" w:id="199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909"/>
    <w:bookmarkStart w:name="z40715" w:id="19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910"/>
    <w:bookmarkStart w:name="z40716" w:id="19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911"/>
    <w:bookmarkStart w:name="z40717" w:id="19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912"/>
    <w:bookmarkStart w:name="z40718" w:id="19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913"/>
    <w:bookmarkStart w:name="z40719" w:id="19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914"/>
    <w:bookmarkStart w:name="z40720" w:id="19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915"/>
    <w:bookmarkStart w:name="z40721" w:id="19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19916"/>
    <w:bookmarkStart w:name="z40722" w:id="19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19917"/>
    <w:bookmarkStart w:name="z40723" w:id="19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19918"/>
    <w:bookmarkStart w:name="z40724" w:id="19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19919"/>
    <w:bookmarkStart w:name="z40725" w:id="199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19920"/>
    <w:bookmarkStart w:name="z40726" w:id="19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19921"/>
    <w:bookmarkStart w:name="z40727" w:id="19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19922"/>
    <w:bookmarkStart w:name="z40728" w:id="19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19923"/>
    <w:bookmarkStart w:name="z40729" w:id="19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19924"/>
    <w:bookmarkStart w:name="z40730" w:id="19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19925"/>
    <w:bookmarkStart w:name="z40731" w:id="19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199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223-1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733" w:id="19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19927"/>
    <w:bookmarkStart w:name="z40734" w:id="19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223-1 в соответствии с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19928"/>
    <w:bookmarkStart w:name="z40735" w:id="19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929"/>
    <w:bookmarkStart w:name="z40736" w:id="19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19930"/>
    <w:bookmarkStart w:name="z40737" w:id="19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19931"/>
    <w:bookmarkStart w:name="z40738" w:id="19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19932"/>
    <w:bookmarkStart w:name="z40739" w:id="19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19933"/>
    <w:bookmarkStart w:name="z40740" w:id="19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19934"/>
    <w:bookmarkStart w:name="z40741" w:id="19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19935"/>
    <w:bookmarkStart w:name="z40742" w:id="19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19936"/>
    <w:bookmarkStart w:name="z40743" w:id="19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071010, Республика Казахстан, Восточно-Казахстанская область, район Самар, сельский округ Самар, село Самар, улица Бакраева, дом 11.</w:t>
      </w:r>
    </w:p>
    <w:bookmarkEnd w:id="19937"/>
    <w:bookmarkStart w:name="z40744" w:id="19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Самар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19938"/>
    <w:bookmarkStart w:name="z40745" w:id="19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19939"/>
    <w:bookmarkStart w:name="z40746" w:id="19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19940"/>
    <w:bookmarkStart w:name="z40747" w:id="19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19941"/>
    <w:bookmarkStart w:name="z40748" w:id="19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19942"/>
    <w:bookmarkStart w:name="z40749" w:id="199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19943"/>
    <w:bookmarkStart w:name="z40750" w:id="19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19944"/>
    <w:bookmarkStart w:name="z40751" w:id="19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19945"/>
    <w:bookmarkStart w:name="z40752" w:id="19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19946"/>
    <w:bookmarkStart w:name="z40753" w:id="19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19947"/>
    <w:bookmarkStart w:name="z40754" w:id="19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19948"/>
    <w:bookmarkStart w:name="z40755" w:id="19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19949"/>
    <w:bookmarkStart w:name="z40756" w:id="19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19950"/>
    <w:bookmarkStart w:name="z40757" w:id="19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19951"/>
    <w:bookmarkStart w:name="z40758" w:id="19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19952"/>
    <w:bookmarkStart w:name="z40759" w:id="19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19953"/>
    <w:bookmarkStart w:name="z40760" w:id="19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19954"/>
    <w:bookmarkStart w:name="z40761" w:id="19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19955"/>
    <w:bookmarkStart w:name="z40762" w:id="19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19956"/>
    <w:bookmarkStart w:name="z40763" w:id="19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19957"/>
    <w:bookmarkStart w:name="z40764" w:id="19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19958"/>
    <w:bookmarkStart w:name="z45676" w:id="19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19959"/>
    <w:bookmarkStart w:name="z45677" w:id="19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19960"/>
    <w:bookmarkStart w:name="z45678" w:id="19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19961"/>
    <w:bookmarkStart w:name="z45679" w:id="19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19962"/>
    <w:bookmarkStart w:name="z45680" w:id="1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19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6" w:id="19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19964"/>
    <w:bookmarkStart w:name="z47793" w:id="19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19965"/>
    <w:bookmarkStart w:name="z47794" w:id="19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19966"/>
    <w:bookmarkStart w:name="z45682" w:id="19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19967"/>
    <w:bookmarkStart w:name="z47795" w:id="19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19968"/>
    <w:bookmarkStart w:name="z45683" w:id="19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19969"/>
    <w:bookmarkStart w:name="z45684" w:id="19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19970"/>
    <w:bookmarkStart w:name="z45685" w:id="19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19971"/>
    <w:bookmarkStart w:name="z45686" w:id="19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199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88" w:id="19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19973"/>
    <w:bookmarkStart w:name="z45689" w:id="19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19974"/>
    <w:bookmarkStart w:name="z45690" w:id="19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19975"/>
    <w:bookmarkStart w:name="z45691" w:id="19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199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95" w:id="19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19977"/>
    <w:bookmarkStart w:name="z40796" w:id="19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19978"/>
    <w:bookmarkStart w:name="z40797" w:id="19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19979"/>
    <w:bookmarkStart w:name="z40798" w:id="19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19980"/>
    <w:bookmarkStart w:name="z40799" w:id="19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19981"/>
    <w:bookmarkStart w:name="z40800" w:id="19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19982"/>
    <w:bookmarkStart w:name="z40801" w:id="19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19983"/>
    <w:bookmarkStart w:name="z40802" w:id="19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19984"/>
    <w:bookmarkStart w:name="z40803" w:id="19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19985"/>
    <w:bookmarkStart w:name="z40804" w:id="19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19986"/>
    <w:bookmarkStart w:name="z47796" w:id="19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19987"/>
    <w:bookmarkStart w:name="z40805" w:id="19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19988"/>
    <w:bookmarkStart w:name="z40806" w:id="19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19989"/>
    <w:bookmarkStart w:name="z40807" w:id="19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19990"/>
    <w:bookmarkStart w:name="z47797" w:id="19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19991"/>
    <w:bookmarkStart w:name="z40808" w:id="19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199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09" w:id="19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19993"/>
    <w:bookmarkStart w:name="z40810" w:id="19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19994"/>
    <w:bookmarkStart w:name="z40811" w:id="19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19995"/>
    <w:bookmarkStart w:name="z40812" w:id="19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19996"/>
    <w:bookmarkStart w:name="z40813" w:id="19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19997"/>
    <w:bookmarkStart w:name="z40814" w:id="19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19998"/>
    <w:bookmarkStart w:name="z40815" w:id="19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19999"/>
    <w:bookmarkStart w:name="z40816" w:id="20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000"/>
    <w:bookmarkStart w:name="z40817" w:id="20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001"/>
    <w:bookmarkStart w:name="z40818" w:id="20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002"/>
    <w:bookmarkStart w:name="z40819" w:id="20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003"/>
    <w:bookmarkStart w:name="z40820" w:id="20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004"/>
    <w:bookmarkStart w:name="z40821" w:id="20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005"/>
    <w:bookmarkStart w:name="z40822" w:id="20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006"/>
    <w:bookmarkStart w:name="z40823" w:id="20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007"/>
    <w:bookmarkStart w:name="z40824" w:id="20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008"/>
    <w:bookmarkStart w:name="z40825" w:id="20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009"/>
    <w:bookmarkStart w:name="z40826" w:id="20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0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447" w:id="20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"Семейское городское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011"/>
    <w:bookmarkStart w:name="z40828" w:id="20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224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200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829" w:id="20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013"/>
    <w:bookmarkStart w:name="z40830" w:id="20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225 -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014"/>
    <w:bookmarkStart w:name="z40831" w:id="20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015"/>
    <w:bookmarkStart w:name="z40832" w:id="20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016"/>
    <w:bookmarkStart w:name="z40833" w:id="20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017"/>
    <w:bookmarkStart w:name="z40834" w:id="20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018"/>
    <w:bookmarkStart w:name="z40835" w:id="20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019"/>
    <w:bookmarkStart w:name="z40836" w:id="20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020"/>
    <w:bookmarkStart w:name="z40837" w:id="20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021"/>
    <w:bookmarkStart w:name="z40838" w:id="20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022"/>
    <w:bookmarkStart w:name="z40839" w:id="20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071501, Республика Казахстан, Восточно-Казахстанская область, Тарбагатайский район, Акжарский сельский округ, село Акжар, улица А. Мухамадиева, дом 1.</w:t>
      </w:r>
    </w:p>
    <w:bookmarkEnd w:id="20023"/>
    <w:bookmarkStart w:name="z40840" w:id="20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"Тарбагатайское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024"/>
    <w:bookmarkStart w:name="z40841" w:id="20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025"/>
    <w:bookmarkStart w:name="z40842" w:id="20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026"/>
    <w:bookmarkStart w:name="z40843" w:id="20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027"/>
    <w:bookmarkStart w:name="z40844" w:id="20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028"/>
    <w:bookmarkStart w:name="z40845" w:id="200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029"/>
    <w:bookmarkStart w:name="z40846" w:id="20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030"/>
    <w:bookmarkStart w:name="z40847" w:id="20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031"/>
    <w:bookmarkStart w:name="z40848" w:id="20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032"/>
    <w:bookmarkStart w:name="z40849" w:id="20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033"/>
    <w:bookmarkStart w:name="z40850" w:id="20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034"/>
    <w:bookmarkStart w:name="z40851" w:id="20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035"/>
    <w:bookmarkStart w:name="z40852" w:id="20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036"/>
    <w:bookmarkStart w:name="z40853" w:id="20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037"/>
    <w:bookmarkStart w:name="z40854" w:id="20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038"/>
    <w:bookmarkStart w:name="z40855" w:id="20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039"/>
    <w:bookmarkStart w:name="z40856" w:id="20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040"/>
    <w:bookmarkStart w:name="z40857" w:id="20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041"/>
    <w:bookmarkStart w:name="z40858" w:id="20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042"/>
    <w:bookmarkStart w:name="z40859" w:id="20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043"/>
    <w:bookmarkStart w:name="z40860" w:id="20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044"/>
    <w:bookmarkStart w:name="z45694" w:id="20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045"/>
    <w:bookmarkStart w:name="z45695" w:id="20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046"/>
    <w:bookmarkStart w:name="z45696" w:id="20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047"/>
    <w:bookmarkStart w:name="z45697" w:id="20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048"/>
    <w:bookmarkStart w:name="z45698" w:id="2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7" w:id="20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050"/>
    <w:bookmarkStart w:name="z47798" w:id="20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051"/>
    <w:bookmarkStart w:name="z47799" w:id="20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052"/>
    <w:bookmarkStart w:name="z45700" w:id="20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053"/>
    <w:bookmarkStart w:name="z47800" w:id="20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054"/>
    <w:bookmarkStart w:name="z45701" w:id="20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055"/>
    <w:bookmarkStart w:name="z45702" w:id="20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056"/>
    <w:bookmarkStart w:name="z45703" w:id="20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057"/>
    <w:bookmarkStart w:name="z45704" w:id="20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0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06" w:id="20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059"/>
    <w:bookmarkStart w:name="z45707" w:id="20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060"/>
    <w:bookmarkStart w:name="z45708" w:id="20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061"/>
    <w:bookmarkStart w:name="z45709" w:id="20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0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891" w:id="20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063"/>
    <w:bookmarkStart w:name="z40892" w:id="20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064"/>
    <w:bookmarkStart w:name="z40893" w:id="20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065"/>
    <w:bookmarkStart w:name="z40894" w:id="20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066"/>
    <w:bookmarkStart w:name="z40895" w:id="20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067"/>
    <w:bookmarkStart w:name="z40896" w:id="20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068"/>
    <w:bookmarkStart w:name="z40897" w:id="20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069"/>
    <w:bookmarkStart w:name="z40898" w:id="20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070"/>
    <w:bookmarkStart w:name="z40899" w:id="20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071"/>
    <w:bookmarkStart w:name="z40900" w:id="20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072"/>
    <w:bookmarkStart w:name="z47801" w:id="20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073"/>
    <w:bookmarkStart w:name="z40901" w:id="20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074"/>
    <w:bookmarkStart w:name="z40902" w:id="20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075"/>
    <w:bookmarkStart w:name="z40903" w:id="20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076"/>
    <w:bookmarkStart w:name="z47802" w:id="20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077"/>
    <w:bookmarkStart w:name="z40904" w:id="20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0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05" w:id="20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079"/>
    <w:bookmarkStart w:name="z40906" w:id="20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080"/>
    <w:bookmarkStart w:name="z40907" w:id="20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081"/>
    <w:bookmarkStart w:name="z40908" w:id="20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082"/>
    <w:bookmarkStart w:name="z40909" w:id="20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083"/>
    <w:bookmarkStart w:name="z40910" w:id="20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084"/>
    <w:bookmarkStart w:name="z40911" w:id="20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085"/>
    <w:bookmarkStart w:name="z40912" w:id="20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086"/>
    <w:bookmarkStart w:name="z40913" w:id="20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087"/>
    <w:bookmarkStart w:name="z40914" w:id="20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088"/>
    <w:bookmarkStart w:name="z40915" w:id="20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089"/>
    <w:bookmarkStart w:name="z40916" w:id="20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090"/>
    <w:bookmarkStart w:name="z40917" w:id="20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091"/>
    <w:bookmarkStart w:name="z40918" w:id="20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092"/>
    <w:bookmarkStart w:name="z40919" w:id="20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093"/>
    <w:bookmarkStart w:name="z40920" w:id="20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094"/>
    <w:bookmarkStart w:name="z40921" w:id="20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095"/>
    <w:bookmarkStart w:name="z40922" w:id="20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0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225-1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6233" w:id="200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225-1 в соответствии с приказом Председателя Комитета санитарно-эпидемиологического контроля Министерства здравоохранения РК от 31.05.2024 </w:t>
      </w:r>
      <w:r>
        <w:rPr>
          <w:rFonts w:ascii="Times New Roman"/>
          <w:b w:val="false"/>
          <w:i w:val="false"/>
          <w:color w:val="ff0000"/>
          <w:sz w:val="28"/>
        </w:rPr>
        <w:t>№ 61-НҚ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Start w:name="z46234" w:id="20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098"/>
    <w:bookmarkStart w:name="z46235" w:id="20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099"/>
    <w:bookmarkStart w:name="z46236" w:id="20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Управление осуществляет свою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Конституцией</w:t>
      </w:r>
      <w:r>
        <w:rPr>
          <w:rFonts w:ascii="Times New Roman"/>
          <w:b w:val="false"/>
          <w:i w:val="false"/>
          <w:color w:val="000000"/>
          <w:sz w:val="28"/>
        </w:rPr>
        <w:t xml:space="preserve">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100"/>
    <w:bookmarkStart w:name="z46237" w:id="20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101"/>
    <w:bookmarkStart w:name="z46238" w:id="20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102"/>
    <w:bookmarkStart w:name="z46239" w:id="20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103"/>
    <w:bookmarkStart w:name="z46240" w:id="20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104"/>
    <w:bookmarkStart w:name="z46241" w:id="20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105"/>
    <w:bookmarkStart w:name="z46242" w:id="20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Местонахождение юридического лица – индекс 070900, Республика Казахстан, Восточно-Казахстанская область, район Катон-карагайский, сельский округ Улкен Нарынский, село Улкен Нарын, улица Огнева, дом 38. </w:t>
      </w:r>
    </w:p>
    <w:bookmarkEnd w:id="20106"/>
    <w:bookmarkStart w:name="z46243" w:id="20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Үлкен Нарын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107"/>
    <w:bookmarkStart w:name="z46244" w:id="20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108"/>
    <w:bookmarkStart w:name="z46245" w:id="20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109"/>
    <w:bookmarkStart w:name="z46246" w:id="20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110"/>
    <w:bookmarkStart w:name="z46247" w:id="20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111"/>
    <w:bookmarkStart w:name="z46248" w:id="20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112"/>
    <w:bookmarkStart w:name="z46249" w:id="20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113"/>
    <w:bookmarkStart w:name="z46250" w:id="20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114"/>
    <w:bookmarkStart w:name="z46251" w:id="20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115"/>
    <w:bookmarkStart w:name="z46252" w:id="20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законодательством Республики Казахстан в сфере санитарно-эпидемиологического благополучия населения на Управление, в пределах своей компетенции.</w:t>
      </w:r>
    </w:p>
    <w:bookmarkEnd w:id="20116"/>
    <w:bookmarkStart w:name="z46253" w:id="20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117"/>
    <w:bookmarkStart w:name="z46254" w:id="20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118"/>
    <w:bookmarkStart w:name="z46255" w:id="20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119"/>
    <w:bookmarkStart w:name="z46256" w:id="20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120"/>
    <w:bookmarkStart w:name="z46257" w:id="20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121"/>
    <w:bookmarkStart w:name="z46258" w:id="20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122"/>
    <w:bookmarkStart w:name="z46259" w:id="20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123"/>
    <w:bookmarkStart w:name="z46260" w:id="20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124"/>
    <w:bookmarkStart w:name="z46261" w:id="20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125"/>
    <w:bookmarkStart w:name="z46262" w:id="20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законодательством Республики Казахстан в сфере санитарно-эпидемиологического благополучия населения.</w:t>
      </w:r>
    </w:p>
    <w:bookmarkEnd w:id="20126"/>
    <w:bookmarkStart w:name="z46263" w:id="20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127"/>
    <w:bookmarkStart w:name="z46264" w:id="20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128"/>
    <w:bookmarkStart w:name="z46265" w:id="20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129"/>
    <w:bookmarkStart w:name="z46266" w:id="20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130"/>
    <w:bookmarkStart w:name="z46267" w:id="20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131"/>
    <w:bookmarkStart w:name="z46268" w:id="2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8" w:id="20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133"/>
    <w:bookmarkStart w:name="z47803" w:id="20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134"/>
    <w:bookmarkStart w:name="z47804" w:id="20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135"/>
    <w:bookmarkStart w:name="z46270" w:id="20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136"/>
    <w:bookmarkStart w:name="z47805" w:id="20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137"/>
    <w:bookmarkStart w:name="z46271" w:id="20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138"/>
    <w:bookmarkStart w:name="z46272" w:id="20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139"/>
    <w:bookmarkStart w:name="z46273" w:id="20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140"/>
    <w:bookmarkStart w:name="z46274" w:id="20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141"/>
    <w:bookmarkStart w:name="z46275" w:id="20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определение класса опасности медицинских отходов по степени их воздействия на человека и окружающую среду;</w:t>
      </w:r>
    </w:p>
    <w:bookmarkEnd w:id="20142"/>
    <w:bookmarkStart w:name="z46276" w:id="20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143"/>
    <w:bookmarkStart w:name="z46277" w:id="20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144"/>
    <w:bookmarkStart w:name="z46278" w:id="20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проведение внешней оценки биологических рисков в пределах компетенции;</w:t>
      </w:r>
    </w:p>
    <w:bookmarkEnd w:id="20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16)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81" w:id="20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146"/>
    <w:bookmarkStart w:name="z46282" w:id="20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определение территории (ее части), свободной от заболеваний или с низким уровнем распространенности заболеваний;</w:t>
      </w:r>
    </w:p>
    <w:bookmarkEnd w:id="20147"/>
    <w:bookmarkStart w:name="z46283" w:id="20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осуществление государственного регулирования в области профилактики йододефицитных заболеваний;</w:t>
      </w:r>
    </w:p>
    <w:bookmarkEnd w:id="20148"/>
    <w:bookmarkStart w:name="z46284" w:id="20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149"/>
    <w:bookmarkStart w:name="z46285" w:id="20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отбор проб продукции в соответствии с требованиями нормативных документов;</w:t>
      </w:r>
    </w:p>
    <w:bookmarkEnd w:id="20150"/>
    <w:bookmarkStart w:name="z46286" w:id="20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151"/>
    <w:bookmarkStart w:name="z46287" w:id="20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эпидемиологического надзора за неинфекционными заболеваниями;</w:t>
      </w:r>
    </w:p>
    <w:bookmarkEnd w:id="20152"/>
    <w:bookmarkStart w:name="z46288" w:id="20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</w:t>
      </w:r>
    </w:p>
    <w:bookmarkEnd w:id="20153"/>
    <w:bookmarkStart w:name="z46289" w:id="20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разработка полугодовых графиков проведения проверок в сфере санитарно-эпидемиологического благополучия населения;</w:t>
      </w:r>
    </w:p>
    <w:bookmarkEnd w:id="20154"/>
    <w:bookmarkStart w:name="z46290" w:id="20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155"/>
    <w:bookmarkStart w:name="z47806" w:id="20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27-1) ведение учета профессиональных заболеваний и отравлений, неинфекционной заболеваемости;</w:t>
      </w:r>
    </w:p>
    <w:bookmarkEnd w:id="20156"/>
    <w:bookmarkStart w:name="z46291" w:id="20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рассмотрение:</w:t>
      </w:r>
    </w:p>
    <w:bookmarkEnd w:id="20157"/>
    <w:bookmarkStart w:name="z46292" w:id="20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дел об административных правонарушениях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административных правонарушениях";</w:t>
      </w:r>
    </w:p>
    <w:bookmarkEnd w:id="20158"/>
    <w:bookmarkStart w:name="z46293" w:id="20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159"/>
    <w:bookmarkStart w:name="z47807" w:id="20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160"/>
    <w:bookmarkStart w:name="z46294" w:id="20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осуществление иных функций, предусмотренных законодательством Республики Казахстан в сфере санитарно-эпидемиологического благополучия населения.</w:t>
      </w:r>
    </w:p>
    <w:bookmarkEnd w:id="201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95" w:id="20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162"/>
    <w:bookmarkStart w:name="z46296" w:id="20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163"/>
    <w:bookmarkStart w:name="z46297" w:id="20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164"/>
    <w:bookmarkStart w:name="z46298" w:id="20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165"/>
    <w:bookmarkStart w:name="z46299" w:id="20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166"/>
    <w:bookmarkStart w:name="z46300" w:id="20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167"/>
    <w:bookmarkStart w:name="z46301" w:id="20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168"/>
    <w:bookmarkStart w:name="z46302" w:id="20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169"/>
    <w:bookmarkStart w:name="z46303" w:id="20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 в сфере санитарно-эпидемиологического благополучия населения.</w:t>
      </w:r>
    </w:p>
    <w:bookmarkEnd w:id="20170"/>
    <w:bookmarkStart w:name="z46304" w:id="20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171"/>
    <w:bookmarkStart w:name="z46305" w:id="20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172"/>
    <w:bookmarkStart w:name="z46306" w:id="20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173"/>
    <w:bookmarkStart w:name="z46307" w:id="20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174"/>
    <w:bookmarkStart w:name="z46308" w:id="20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175"/>
    <w:bookmarkStart w:name="z46309" w:id="20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176"/>
    <w:bookmarkStart w:name="z46310" w:id="20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177"/>
    <w:bookmarkStart w:name="z46311" w:id="20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178"/>
    <w:bookmarkStart w:name="z46312" w:id="20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0923" w:id="20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180"/>
    <w:bookmarkStart w:name="z40924" w:id="20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226 -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181"/>
    <w:bookmarkStart w:name="z40925" w:id="20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182"/>
    <w:bookmarkStart w:name="z40926" w:id="20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183"/>
    <w:bookmarkStart w:name="z40927" w:id="20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184"/>
    <w:bookmarkStart w:name="z40928" w:id="20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185"/>
    <w:bookmarkStart w:name="z40929" w:id="20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186"/>
    <w:bookmarkStart w:name="z40930" w:id="20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187"/>
    <w:bookmarkStart w:name="z40931" w:id="20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188"/>
    <w:bookmarkStart w:name="z40932" w:id="20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189"/>
    <w:bookmarkStart w:name="z40933" w:id="20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071600, Республика Казахстан, Восточно-Казахстанская область, Уланский район, поселок Касыма Кайсенова, улица Нуржау, здание 1.</w:t>
      </w:r>
    </w:p>
    <w:bookmarkEnd w:id="20190"/>
    <w:bookmarkStart w:name="z40934" w:id="20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191"/>
    <w:bookmarkStart w:name="z40935" w:id="20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192"/>
    <w:bookmarkStart w:name="z40936" w:id="20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193"/>
    <w:bookmarkStart w:name="z40937" w:id="20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194"/>
    <w:bookmarkStart w:name="z40938" w:id="20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195"/>
    <w:bookmarkStart w:name="z40939" w:id="20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196"/>
    <w:bookmarkStart w:name="z40940" w:id="20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197"/>
    <w:bookmarkStart w:name="z40941" w:id="20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198"/>
    <w:bookmarkStart w:name="z40942" w:id="20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199"/>
    <w:bookmarkStart w:name="z40943" w:id="20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200"/>
    <w:bookmarkStart w:name="z40944" w:id="20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201"/>
    <w:bookmarkStart w:name="z40945" w:id="20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202"/>
    <w:bookmarkStart w:name="z40946" w:id="20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203"/>
    <w:bookmarkStart w:name="z40947" w:id="20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204"/>
    <w:bookmarkStart w:name="z40948" w:id="20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205"/>
    <w:bookmarkStart w:name="z40949" w:id="20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206"/>
    <w:bookmarkStart w:name="z40950" w:id="20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207"/>
    <w:bookmarkStart w:name="z40951" w:id="20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208"/>
    <w:bookmarkStart w:name="z40952" w:id="20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209"/>
    <w:bookmarkStart w:name="z40953" w:id="20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210"/>
    <w:bookmarkStart w:name="z40954" w:id="20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211"/>
    <w:bookmarkStart w:name="z45712" w:id="20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212"/>
    <w:bookmarkStart w:name="z45713" w:id="20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213"/>
    <w:bookmarkStart w:name="z45714" w:id="20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214"/>
    <w:bookmarkStart w:name="z45715" w:id="20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215"/>
    <w:bookmarkStart w:name="z45716" w:id="2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49" w:id="20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217"/>
    <w:bookmarkStart w:name="z47808" w:id="20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218"/>
    <w:bookmarkStart w:name="z47809" w:id="20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219"/>
    <w:bookmarkStart w:name="z45718" w:id="20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220"/>
    <w:bookmarkStart w:name="z47810" w:id="20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221"/>
    <w:bookmarkStart w:name="z45719" w:id="20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222"/>
    <w:bookmarkStart w:name="z45720" w:id="20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223"/>
    <w:bookmarkStart w:name="z45721" w:id="20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224"/>
    <w:bookmarkStart w:name="z45722" w:id="20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24" w:id="20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226"/>
    <w:bookmarkStart w:name="z45725" w:id="20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227"/>
    <w:bookmarkStart w:name="z45726" w:id="20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228"/>
    <w:bookmarkStart w:name="z45727" w:id="20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85" w:id="20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230"/>
    <w:bookmarkStart w:name="z40986" w:id="20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231"/>
    <w:bookmarkStart w:name="z40987" w:id="20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232"/>
    <w:bookmarkStart w:name="z40988" w:id="20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233"/>
    <w:bookmarkStart w:name="z40989" w:id="20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234"/>
    <w:bookmarkStart w:name="z40990" w:id="20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235"/>
    <w:bookmarkStart w:name="z40991" w:id="20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236"/>
    <w:bookmarkStart w:name="z40992" w:id="20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237"/>
    <w:bookmarkStart w:name="z40993" w:id="20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238"/>
    <w:bookmarkStart w:name="z40994" w:id="20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239"/>
    <w:bookmarkStart w:name="z47811" w:id="20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240"/>
    <w:bookmarkStart w:name="z40995" w:id="20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241"/>
    <w:bookmarkStart w:name="z40996" w:id="20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242"/>
    <w:bookmarkStart w:name="z40997" w:id="20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243"/>
    <w:bookmarkStart w:name="z47812" w:id="20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244"/>
    <w:bookmarkStart w:name="z40998" w:id="20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99" w:id="20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246"/>
    <w:bookmarkStart w:name="z41000" w:id="20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247"/>
    <w:bookmarkStart w:name="z41001" w:id="20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248"/>
    <w:bookmarkStart w:name="z41002" w:id="20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249"/>
    <w:bookmarkStart w:name="z41003" w:id="20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250"/>
    <w:bookmarkStart w:name="z41004" w:id="20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251"/>
    <w:bookmarkStart w:name="z41005" w:id="20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252"/>
    <w:bookmarkStart w:name="z41006" w:id="20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253"/>
    <w:bookmarkStart w:name="z41007" w:id="20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254"/>
    <w:bookmarkStart w:name="z41008" w:id="20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255"/>
    <w:bookmarkStart w:name="z41009" w:id="20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256"/>
    <w:bookmarkStart w:name="z41010" w:id="20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257"/>
    <w:bookmarkStart w:name="z41011" w:id="20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258"/>
    <w:bookmarkStart w:name="z41012" w:id="20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259"/>
    <w:bookmarkStart w:name="z41013" w:id="20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260"/>
    <w:bookmarkStart w:name="z41014" w:id="20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261"/>
    <w:bookmarkStart w:name="z41015" w:id="20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262"/>
    <w:bookmarkStart w:name="z41016" w:id="20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Председателя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18693" w:id="20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"Уланское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264"/>
    <w:bookmarkStart w:name="z41017" w:id="20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227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20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018" w:id="20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</w:t>
      </w:r>
    </w:p>
    <w:bookmarkEnd w:id="20266"/>
    <w:bookmarkStart w:name="z41019" w:id="20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228 -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267"/>
    <w:bookmarkStart w:name="z41020" w:id="20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268"/>
    <w:bookmarkStart w:name="z41021" w:id="20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269"/>
    <w:bookmarkStart w:name="z41022" w:id="20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270"/>
    <w:bookmarkStart w:name="z41023" w:id="20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271"/>
    <w:bookmarkStart w:name="z41024" w:id="20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272"/>
    <w:bookmarkStart w:name="z41025" w:id="20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273"/>
    <w:bookmarkStart w:name="z41026" w:id="20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274"/>
    <w:bookmarkStart w:name="z41027" w:id="20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275"/>
    <w:bookmarkStart w:name="z41028" w:id="20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071800, Республика Казахстан, Восточно-Казахстанская область, Шемонаихинский район, город Шемонаиха, улица Астафьева, дом 38.</w:t>
      </w:r>
    </w:p>
    <w:bookmarkEnd w:id="20276"/>
    <w:bookmarkStart w:name="z41029" w:id="20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"Шемонаихинское районное Управление санитарно-эпидемиологического контроля Департамента санитарно-эпидемиологического контроля Восточно-Казахстанской области Комитета санитарно-эпидемиологического контроля Министерства здравоохранения Республики Казахстан".</w:t>
      </w:r>
    </w:p>
    <w:bookmarkEnd w:id="20277"/>
    <w:bookmarkStart w:name="z41030" w:id="20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278"/>
    <w:bookmarkStart w:name="z41031" w:id="20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279"/>
    <w:bookmarkStart w:name="z41032" w:id="20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280"/>
    <w:bookmarkStart w:name="z41033" w:id="20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281"/>
    <w:bookmarkStart w:name="z41034" w:id="20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282"/>
    <w:bookmarkStart w:name="z41035" w:id="20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283"/>
    <w:bookmarkStart w:name="z41036" w:id="20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284"/>
    <w:bookmarkStart w:name="z41037" w:id="20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285"/>
    <w:bookmarkStart w:name="z41038" w:id="20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286"/>
    <w:bookmarkStart w:name="z41039" w:id="20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287"/>
    <w:bookmarkStart w:name="z41040" w:id="20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288"/>
    <w:bookmarkStart w:name="z41041" w:id="20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289"/>
    <w:bookmarkStart w:name="z41042" w:id="20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290"/>
    <w:bookmarkStart w:name="z41043" w:id="20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291"/>
    <w:bookmarkStart w:name="z41044" w:id="20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292"/>
    <w:bookmarkStart w:name="z41045" w:id="20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293"/>
    <w:bookmarkStart w:name="z41046" w:id="20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294"/>
    <w:bookmarkStart w:name="z41047" w:id="20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295"/>
    <w:bookmarkStart w:name="z41048" w:id="20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296"/>
    <w:bookmarkStart w:name="z41049" w:id="20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297"/>
    <w:bookmarkStart w:name="z45730" w:id="20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298"/>
    <w:bookmarkStart w:name="z45731" w:id="20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299"/>
    <w:bookmarkStart w:name="z45732" w:id="20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300"/>
    <w:bookmarkStart w:name="z45733" w:id="20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301"/>
    <w:bookmarkStart w:name="z45734" w:id="2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0" w:id="20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303"/>
    <w:bookmarkStart w:name="z47813" w:id="20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304"/>
    <w:bookmarkStart w:name="z47814" w:id="20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305"/>
    <w:bookmarkStart w:name="z45736" w:id="20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306"/>
    <w:bookmarkStart w:name="z47815" w:id="20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307"/>
    <w:bookmarkStart w:name="z45737" w:id="20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308"/>
    <w:bookmarkStart w:name="z45738" w:id="20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309"/>
    <w:bookmarkStart w:name="z45739" w:id="20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310"/>
    <w:bookmarkStart w:name="z45740" w:id="20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3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42" w:id="20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312"/>
    <w:bookmarkStart w:name="z45743" w:id="20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313"/>
    <w:bookmarkStart w:name="z45744" w:id="20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314"/>
    <w:bookmarkStart w:name="z45745" w:id="20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3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80" w:id="20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316"/>
    <w:bookmarkStart w:name="z41081" w:id="20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317"/>
    <w:bookmarkStart w:name="z41082" w:id="20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318"/>
    <w:bookmarkStart w:name="z41083" w:id="20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319"/>
    <w:bookmarkStart w:name="z41084" w:id="20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320"/>
    <w:bookmarkStart w:name="z41085" w:id="20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321"/>
    <w:bookmarkStart w:name="z41086" w:id="20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322"/>
    <w:bookmarkStart w:name="z41087" w:id="20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323"/>
    <w:bookmarkStart w:name="z41088" w:id="20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324"/>
    <w:bookmarkStart w:name="z41089" w:id="20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325"/>
    <w:bookmarkStart w:name="z47816" w:id="20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326"/>
    <w:bookmarkStart w:name="z41090" w:id="20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327"/>
    <w:bookmarkStart w:name="z41091" w:id="20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328"/>
    <w:bookmarkStart w:name="z41092" w:id="20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329"/>
    <w:bookmarkStart w:name="z47817" w:id="20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330"/>
    <w:bookmarkStart w:name="z41093" w:id="20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3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094" w:id="20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332"/>
    <w:bookmarkStart w:name="z41095" w:id="20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333"/>
    <w:bookmarkStart w:name="z41096" w:id="20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334"/>
    <w:bookmarkStart w:name="z41097" w:id="20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335"/>
    <w:bookmarkStart w:name="z41098" w:id="20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336"/>
    <w:bookmarkStart w:name="z41099" w:id="20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337"/>
    <w:bookmarkStart w:name="z41100" w:id="20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338"/>
    <w:bookmarkStart w:name="z41101" w:id="20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339"/>
    <w:bookmarkStart w:name="z41102" w:id="20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340"/>
    <w:bookmarkStart w:name="z41103" w:id="20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341"/>
    <w:bookmarkStart w:name="z41104" w:id="20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342"/>
    <w:bookmarkStart w:name="z41105" w:id="20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343"/>
    <w:bookmarkStart w:name="z41106" w:id="20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344"/>
    <w:bookmarkStart w:name="z41107" w:id="20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345"/>
    <w:bookmarkStart w:name="z41108" w:id="20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346"/>
    <w:bookmarkStart w:name="z41109" w:id="20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347"/>
    <w:bookmarkStart w:name="z41110" w:id="20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348"/>
    <w:bookmarkStart w:name="z41111" w:id="20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112" w:id="20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350"/>
    <w:bookmarkStart w:name="z41113" w:id="20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229 -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351"/>
    <w:bookmarkStart w:name="z41114" w:id="20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352"/>
    <w:bookmarkStart w:name="z41115" w:id="20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353"/>
    <w:bookmarkStart w:name="z41116" w:id="20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354"/>
    <w:bookmarkStart w:name="z41117" w:id="20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355"/>
    <w:bookmarkStart w:name="z41118" w:id="20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356"/>
    <w:bookmarkStart w:name="z41119" w:id="20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357"/>
    <w:bookmarkStart w:name="z41120" w:id="20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358"/>
    <w:bookmarkStart w:name="z41121" w:id="20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359"/>
    <w:bookmarkStart w:name="z41122" w:id="20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20360"/>
    <w:bookmarkStart w:name="z41123" w:id="20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Абайского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361"/>
    <w:bookmarkStart w:name="z41124" w:id="20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362"/>
    <w:bookmarkStart w:name="z41125" w:id="20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363"/>
    <w:bookmarkStart w:name="z41126" w:id="20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364"/>
    <w:bookmarkStart w:name="z41127" w:id="20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365"/>
    <w:bookmarkStart w:name="z41128" w:id="20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366"/>
    <w:bookmarkStart w:name="z41129" w:id="20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367"/>
    <w:bookmarkStart w:name="z41130" w:id="20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368"/>
    <w:bookmarkStart w:name="z41131" w:id="20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369"/>
    <w:bookmarkStart w:name="z41132" w:id="20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370"/>
    <w:bookmarkStart w:name="z41133" w:id="20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371"/>
    <w:bookmarkStart w:name="z41134" w:id="20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372"/>
    <w:bookmarkStart w:name="z41135" w:id="20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373"/>
    <w:bookmarkStart w:name="z41136" w:id="20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374"/>
    <w:bookmarkStart w:name="z41137" w:id="20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375"/>
    <w:bookmarkStart w:name="z41138" w:id="20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376"/>
    <w:bookmarkStart w:name="z41139" w:id="20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377"/>
    <w:bookmarkStart w:name="z41140" w:id="20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378"/>
    <w:bookmarkStart w:name="z41141" w:id="20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379"/>
    <w:bookmarkStart w:name="z41142" w:id="20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380"/>
    <w:bookmarkStart w:name="z41143" w:id="20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381"/>
    <w:bookmarkStart w:name="z45748" w:id="20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382"/>
    <w:bookmarkStart w:name="z45749" w:id="20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383"/>
    <w:bookmarkStart w:name="z45750" w:id="20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384"/>
    <w:bookmarkStart w:name="z45751" w:id="20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385"/>
    <w:bookmarkStart w:name="z45752" w:id="2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1" w:id="20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387"/>
    <w:bookmarkStart w:name="z47818" w:id="20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388"/>
    <w:bookmarkStart w:name="z47819" w:id="20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389"/>
    <w:bookmarkStart w:name="z45754" w:id="20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390"/>
    <w:bookmarkStart w:name="z47820" w:id="20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391"/>
    <w:bookmarkStart w:name="z45755" w:id="20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392"/>
    <w:bookmarkStart w:name="z45756" w:id="20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393"/>
    <w:bookmarkStart w:name="z45757" w:id="20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394"/>
    <w:bookmarkStart w:name="z45758" w:id="20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60" w:id="20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396"/>
    <w:bookmarkStart w:name="z45761" w:id="20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397"/>
    <w:bookmarkStart w:name="z45762" w:id="20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398"/>
    <w:bookmarkStart w:name="z45763" w:id="20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3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74" w:id="20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400"/>
    <w:bookmarkStart w:name="z41175" w:id="20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401"/>
    <w:bookmarkStart w:name="z41176" w:id="20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402"/>
    <w:bookmarkStart w:name="z41177" w:id="20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403"/>
    <w:bookmarkStart w:name="z41178" w:id="20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404"/>
    <w:bookmarkStart w:name="z41179" w:id="20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405"/>
    <w:bookmarkStart w:name="z41180" w:id="20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406"/>
    <w:bookmarkStart w:name="z41181" w:id="20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407"/>
    <w:bookmarkStart w:name="z41182" w:id="20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408"/>
    <w:bookmarkStart w:name="z41183" w:id="20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409"/>
    <w:bookmarkStart w:name="z47821" w:id="20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410"/>
    <w:bookmarkStart w:name="z41184" w:id="20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411"/>
    <w:bookmarkStart w:name="z41185" w:id="20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412"/>
    <w:bookmarkStart w:name="z41186" w:id="20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413"/>
    <w:bookmarkStart w:name="z47822" w:id="20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414"/>
    <w:bookmarkStart w:name="z41187" w:id="20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4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88" w:id="204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416"/>
    <w:bookmarkStart w:name="z41189" w:id="20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417"/>
    <w:bookmarkStart w:name="z41190" w:id="20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418"/>
    <w:bookmarkStart w:name="z41191" w:id="20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419"/>
    <w:bookmarkStart w:name="z41192" w:id="20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420"/>
    <w:bookmarkStart w:name="z41193" w:id="20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421"/>
    <w:bookmarkStart w:name="z41194" w:id="20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422"/>
    <w:bookmarkStart w:name="z41195" w:id="20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423"/>
    <w:bookmarkStart w:name="z41196" w:id="20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424"/>
    <w:bookmarkStart w:name="z41197" w:id="20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425"/>
    <w:bookmarkStart w:name="z41198" w:id="20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426"/>
    <w:bookmarkStart w:name="z41199" w:id="20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427"/>
    <w:bookmarkStart w:name="z41200" w:id="20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428"/>
    <w:bookmarkStart w:name="z41201" w:id="20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429"/>
    <w:bookmarkStart w:name="z41202" w:id="20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430"/>
    <w:bookmarkStart w:name="z41203" w:id="20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431"/>
    <w:bookmarkStart w:name="z41204" w:id="20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432"/>
    <w:bookmarkStart w:name="z41205" w:id="20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4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230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206" w:id="20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434"/>
    <w:bookmarkStart w:name="z41207" w:id="20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230 -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435"/>
    <w:bookmarkStart w:name="z41208" w:id="20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436"/>
    <w:bookmarkStart w:name="z41209" w:id="20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437"/>
    <w:bookmarkStart w:name="z41210" w:id="20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438"/>
    <w:bookmarkStart w:name="z41211" w:id="20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439"/>
    <w:bookmarkStart w:name="z41212" w:id="20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440"/>
    <w:bookmarkStart w:name="z41213" w:id="20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441"/>
    <w:bookmarkStart w:name="z41214" w:id="20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442"/>
    <w:bookmarkStart w:name="z41215" w:id="20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443"/>
    <w:bookmarkStart w:name="z41216" w:id="20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Абайский район, проспект Абая, здание 37.</w:t>
      </w:r>
    </w:p>
    <w:bookmarkEnd w:id="20444"/>
    <w:bookmarkStart w:name="z41217" w:id="20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Аль-Фарабийского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445"/>
    <w:bookmarkStart w:name="z41218" w:id="20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446"/>
    <w:bookmarkStart w:name="z41219" w:id="20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447"/>
    <w:bookmarkStart w:name="z41220" w:id="20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448"/>
    <w:bookmarkStart w:name="z41221" w:id="20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449"/>
    <w:bookmarkStart w:name="z41222" w:id="20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450"/>
    <w:bookmarkStart w:name="z41223" w:id="20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451"/>
    <w:bookmarkStart w:name="z41224" w:id="20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452"/>
    <w:bookmarkStart w:name="z41225" w:id="20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453"/>
    <w:bookmarkStart w:name="z41226" w:id="20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454"/>
    <w:bookmarkStart w:name="z41227" w:id="20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455"/>
    <w:bookmarkStart w:name="z41228" w:id="20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456"/>
    <w:bookmarkStart w:name="z41229" w:id="20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457"/>
    <w:bookmarkStart w:name="z41230" w:id="20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458"/>
    <w:bookmarkStart w:name="z41231" w:id="20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459"/>
    <w:bookmarkStart w:name="z41232" w:id="20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460"/>
    <w:bookmarkStart w:name="z41233" w:id="20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461"/>
    <w:bookmarkStart w:name="z41234" w:id="20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462"/>
    <w:bookmarkStart w:name="z41235" w:id="20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463"/>
    <w:bookmarkStart w:name="z41236" w:id="20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464"/>
    <w:bookmarkStart w:name="z41237" w:id="20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465"/>
    <w:bookmarkStart w:name="z45766" w:id="20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466"/>
    <w:bookmarkStart w:name="z45767" w:id="20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467"/>
    <w:bookmarkStart w:name="z45768" w:id="20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468"/>
    <w:bookmarkStart w:name="z45769" w:id="20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469"/>
    <w:bookmarkStart w:name="z45770" w:id="2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2" w:id="20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471"/>
    <w:bookmarkStart w:name="z47823" w:id="20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472"/>
    <w:bookmarkStart w:name="z47824" w:id="20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473"/>
    <w:bookmarkStart w:name="z45772" w:id="20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474"/>
    <w:bookmarkStart w:name="z47825" w:id="20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475"/>
    <w:bookmarkStart w:name="z45773" w:id="20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476"/>
    <w:bookmarkStart w:name="z45774" w:id="20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477"/>
    <w:bookmarkStart w:name="z45775" w:id="20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478"/>
    <w:bookmarkStart w:name="z45776" w:id="20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4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78" w:id="20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480"/>
    <w:bookmarkStart w:name="z45779" w:id="20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481"/>
    <w:bookmarkStart w:name="z45780" w:id="20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482"/>
    <w:bookmarkStart w:name="z45781" w:id="20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4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68" w:id="20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484"/>
    <w:bookmarkStart w:name="z41269" w:id="20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485"/>
    <w:bookmarkStart w:name="z41270" w:id="20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486"/>
    <w:bookmarkStart w:name="z41271" w:id="20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487"/>
    <w:bookmarkStart w:name="z41272" w:id="20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488"/>
    <w:bookmarkStart w:name="z41273" w:id="20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489"/>
    <w:bookmarkStart w:name="z41274" w:id="20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490"/>
    <w:bookmarkStart w:name="z41275" w:id="20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491"/>
    <w:bookmarkStart w:name="z41276" w:id="20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492"/>
    <w:bookmarkStart w:name="z41277" w:id="20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493"/>
    <w:bookmarkStart w:name="z47826" w:id="20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494"/>
    <w:bookmarkStart w:name="z41278" w:id="20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495"/>
    <w:bookmarkStart w:name="z41279" w:id="20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496"/>
    <w:bookmarkStart w:name="z41280" w:id="20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497"/>
    <w:bookmarkStart w:name="z47827" w:id="20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498"/>
    <w:bookmarkStart w:name="z41281" w:id="20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4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82" w:id="20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500"/>
    <w:bookmarkStart w:name="z41283" w:id="20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501"/>
    <w:bookmarkStart w:name="z41284" w:id="20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502"/>
    <w:bookmarkStart w:name="z41285" w:id="20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503"/>
    <w:bookmarkStart w:name="z41286" w:id="20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504"/>
    <w:bookmarkStart w:name="z41287" w:id="20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505"/>
    <w:bookmarkStart w:name="z41288" w:id="20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506"/>
    <w:bookmarkStart w:name="z41289" w:id="20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507"/>
    <w:bookmarkStart w:name="z41290" w:id="20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08"/>
    <w:bookmarkStart w:name="z41291" w:id="20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09"/>
    <w:bookmarkStart w:name="z41292" w:id="20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510"/>
    <w:bookmarkStart w:name="z41293" w:id="205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11"/>
    <w:bookmarkStart w:name="z41294" w:id="20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12"/>
    <w:bookmarkStart w:name="z41295" w:id="20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513"/>
    <w:bookmarkStart w:name="z41296" w:id="20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514"/>
    <w:bookmarkStart w:name="z41297" w:id="20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15"/>
    <w:bookmarkStart w:name="z41298" w:id="20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516"/>
    <w:bookmarkStart w:name="z41299" w:id="20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5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300" w:id="20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518"/>
    <w:bookmarkStart w:name="z41301" w:id="20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231 -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519"/>
    <w:bookmarkStart w:name="z41302" w:id="20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520"/>
    <w:bookmarkStart w:name="z41303" w:id="20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521"/>
    <w:bookmarkStart w:name="z41304" w:id="20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522"/>
    <w:bookmarkStart w:name="z41305" w:id="20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523"/>
    <w:bookmarkStart w:name="z41306" w:id="20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524"/>
    <w:bookmarkStart w:name="z41307" w:id="20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525"/>
    <w:bookmarkStart w:name="z41308" w:id="20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526"/>
    <w:bookmarkStart w:name="z41309" w:id="20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527"/>
    <w:bookmarkStart w:name="z41310" w:id="20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Енбекшинский район, улица Каражан Аблязимова, зд.24А.</w:t>
      </w:r>
    </w:p>
    <w:bookmarkEnd w:id="20528"/>
    <w:bookmarkStart w:name="z41311" w:id="20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Енбекшинского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529"/>
    <w:bookmarkStart w:name="z41312" w:id="20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530"/>
    <w:bookmarkStart w:name="z41313" w:id="20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531"/>
    <w:bookmarkStart w:name="z41314" w:id="20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532"/>
    <w:bookmarkStart w:name="z41315" w:id="20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533"/>
    <w:bookmarkStart w:name="z41316" w:id="20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534"/>
    <w:bookmarkStart w:name="z41317" w:id="20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535"/>
    <w:bookmarkStart w:name="z41318" w:id="20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536"/>
    <w:bookmarkStart w:name="z41319" w:id="20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537"/>
    <w:bookmarkStart w:name="z41320" w:id="20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538"/>
    <w:bookmarkStart w:name="z41321" w:id="20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539"/>
    <w:bookmarkStart w:name="z41322" w:id="20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540"/>
    <w:bookmarkStart w:name="z41323" w:id="20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541"/>
    <w:bookmarkStart w:name="z41324" w:id="20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542"/>
    <w:bookmarkStart w:name="z41325" w:id="20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543"/>
    <w:bookmarkStart w:name="z41326" w:id="20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544"/>
    <w:bookmarkStart w:name="z41327" w:id="20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545"/>
    <w:bookmarkStart w:name="z41328" w:id="20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546"/>
    <w:bookmarkStart w:name="z41329" w:id="20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547"/>
    <w:bookmarkStart w:name="z41330" w:id="20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548"/>
    <w:bookmarkStart w:name="z41331" w:id="20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549"/>
    <w:bookmarkStart w:name="z45784" w:id="20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550"/>
    <w:bookmarkStart w:name="z45785" w:id="20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551"/>
    <w:bookmarkStart w:name="z45786" w:id="20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552"/>
    <w:bookmarkStart w:name="z45787" w:id="20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553"/>
    <w:bookmarkStart w:name="z45788" w:id="2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3" w:id="20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555"/>
    <w:bookmarkStart w:name="z47828" w:id="20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556"/>
    <w:bookmarkStart w:name="z47829" w:id="20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557"/>
    <w:bookmarkStart w:name="z45790" w:id="20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558"/>
    <w:bookmarkStart w:name="z47830" w:id="20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559"/>
    <w:bookmarkStart w:name="z45791" w:id="20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560"/>
    <w:bookmarkStart w:name="z45792" w:id="20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561"/>
    <w:bookmarkStart w:name="z45793" w:id="20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562"/>
    <w:bookmarkStart w:name="z45794" w:id="20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5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96" w:id="20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564"/>
    <w:bookmarkStart w:name="z45797" w:id="20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565"/>
    <w:bookmarkStart w:name="z45798" w:id="20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566"/>
    <w:bookmarkStart w:name="z45799" w:id="20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5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62" w:id="20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568"/>
    <w:bookmarkStart w:name="z41363" w:id="20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569"/>
    <w:bookmarkStart w:name="z41364" w:id="20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570"/>
    <w:bookmarkStart w:name="z41365" w:id="20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571"/>
    <w:bookmarkStart w:name="z41366" w:id="20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572"/>
    <w:bookmarkStart w:name="z41367" w:id="20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573"/>
    <w:bookmarkStart w:name="z41368" w:id="20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574"/>
    <w:bookmarkStart w:name="z41369" w:id="20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575"/>
    <w:bookmarkStart w:name="z41370" w:id="20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576"/>
    <w:bookmarkStart w:name="z41371" w:id="20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577"/>
    <w:bookmarkStart w:name="z47831" w:id="20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578"/>
    <w:bookmarkStart w:name="z41372" w:id="20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579"/>
    <w:bookmarkStart w:name="z41373" w:id="20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580"/>
    <w:bookmarkStart w:name="z41374" w:id="20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581"/>
    <w:bookmarkStart w:name="z47832" w:id="20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582"/>
    <w:bookmarkStart w:name="z41375" w:id="20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5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76" w:id="20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584"/>
    <w:bookmarkStart w:name="z41377" w:id="20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585"/>
    <w:bookmarkStart w:name="z41378" w:id="20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586"/>
    <w:bookmarkStart w:name="z41379" w:id="20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587"/>
    <w:bookmarkStart w:name="z41380" w:id="20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588"/>
    <w:bookmarkStart w:name="z41381" w:id="20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589"/>
    <w:bookmarkStart w:name="z41382" w:id="20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590"/>
    <w:bookmarkStart w:name="z41383" w:id="20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591"/>
    <w:bookmarkStart w:name="z41384" w:id="20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592"/>
    <w:bookmarkStart w:name="z41385" w:id="20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593"/>
    <w:bookmarkStart w:name="z41386" w:id="20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594"/>
    <w:bookmarkStart w:name="z41387" w:id="20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595"/>
    <w:bookmarkStart w:name="z41388" w:id="20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596"/>
    <w:bookmarkStart w:name="z41389" w:id="20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597"/>
    <w:bookmarkStart w:name="z41390" w:id="20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598"/>
    <w:bookmarkStart w:name="z41391" w:id="20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599"/>
    <w:bookmarkStart w:name="z41392" w:id="20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600"/>
    <w:bookmarkStart w:name="z41393" w:id="20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6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Председателя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394" w:id="20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602"/>
    <w:bookmarkStart w:name="z41395" w:id="20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232 - в редакции приказа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End w:id="20603"/>
    <w:bookmarkStart w:name="z41396" w:id="20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04"/>
    <w:bookmarkStart w:name="z41397" w:id="20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605"/>
    <w:bookmarkStart w:name="z41398" w:id="20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606"/>
    <w:bookmarkStart w:name="z41399" w:id="20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607"/>
    <w:bookmarkStart w:name="z41400" w:id="20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608"/>
    <w:bookmarkStart w:name="z41401" w:id="20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09"/>
    <w:bookmarkStart w:name="z41402" w:id="20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610"/>
    <w:bookmarkStart w:name="z41403" w:id="20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611"/>
    <w:bookmarkStart w:name="z41404" w:id="20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160011, Республика Казахстан, город Шымкент, район Аль-Фарабийский, улица Каражан Аблязимов, здание 24А.</w:t>
      </w:r>
    </w:p>
    <w:bookmarkEnd w:id="206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8 - в редакции приказа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05" w:id="20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Каратауского района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613"/>
    <w:bookmarkStart w:name="z41406" w:id="20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614"/>
    <w:bookmarkStart w:name="z41407" w:id="20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Финансирование деятельности Управления осуществляется из республиканского бюджета.</w:t>
      </w:r>
    </w:p>
    <w:bookmarkEnd w:id="20615"/>
    <w:bookmarkStart w:name="z41408" w:id="20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616"/>
    <w:bookmarkStart w:name="z41409" w:id="20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617"/>
    <w:bookmarkStart w:name="z41410" w:id="20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618"/>
    <w:bookmarkStart w:name="z41411" w:id="20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619"/>
    <w:bookmarkStart w:name="z41412" w:id="20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620"/>
    <w:bookmarkStart w:name="z41413" w:id="20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621"/>
    <w:bookmarkStart w:name="z41414" w:id="20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622"/>
    <w:bookmarkStart w:name="z41415" w:id="20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623"/>
    <w:bookmarkStart w:name="z41416" w:id="20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624"/>
    <w:bookmarkStart w:name="z41417" w:id="20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625"/>
    <w:bookmarkStart w:name="z41418" w:id="20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626"/>
    <w:bookmarkStart w:name="z41419" w:id="20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627"/>
    <w:bookmarkStart w:name="z41420" w:id="20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628"/>
    <w:bookmarkStart w:name="z41421" w:id="20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629"/>
    <w:bookmarkStart w:name="z41422" w:id="20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630"/>
    <w:bookmarkStart w:name="z41423" w:id="20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631"/>
    <w:bookmarkStart w:name="z41424" w:id="20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632"/>
    <w:bookmarkStart w:name="z41425" w:id="20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633"/>
    <w:bookmarkStart w:name="z45802" w:id="20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634"/>
    <w:bookmarkStart w:name="z45803" w:id="20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635"/>
    <w:bookmarkStart w:name="z45804" w:id="20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636"/>
    <w:bookmarkStart w:name="z45805" w:id="20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637"/>
    <w:bookmarkStart w:name="z45806" w:id="2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4" w:id="20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639"/>
    <w:bookmarkStart w:name="z47833" w:id="20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640"/>
    <w:bookmarkStart w:name="z47834" w:id="20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641"/>
    <w:bookmarkStart w:name="z45808" w:id="20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642"/>
    <w:bookmarkStart w:name="z47835" w:id="20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643"/>
    <w:bookmarkStart w:name="z45809" w:id="20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644"/>
    <w:bookmarkStart w:name="z45810" w:id="20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645"/>
    <w:bookmarkStart w:name="z45811" w:id="20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646"/>
    <w:bookmarkStart w:name="z45812" w:id="20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6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14" w:id="20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648"/>
    <w:bookmarkStart w:name="z45815" w:id="20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649"/>
    <w:bookmarkStart w:name="z45816" w:id="20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650"/>
    <w:bookmarkStart w:name="z45817" w:id="20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6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56" w:id="20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652"/>
    <w:bookmarkStart w:name="z41457" w:id="20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653"/>
    <w:bookmarkStart w:name="z41458" w:id="20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654"/>
    <w:bookmarkStart w:name="z41459" w:id="20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655"/>
    <w:bookmarkStart w:name="z41460" w:id="20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656"/>
    <w:bookmarkStart w:name="z41461" w:id="20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657"/>
    <w:bookmarkStart w:name="z41462" w:id="20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658"/>
    <w:bookmarkStart w:name="z41463" w:id="20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659"/>
    <w:bookmarkStart w:name="z41464" w:id="20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660"/>
    <w:bookmarkStart w:name="z41465" w:id="20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661"/>
    <w:bookmarkStart w:name="z47836" w:id="20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662"/>
    <w:bookmarkStart w:name="z41466" w:id="20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663"/>
    <w:bookmarkStart w:name="z41467" w:id="20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664"/>
    <w:bookmarkStart w:name="z41468" w:id="20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665"/>
    <w:bookmarkStart w:name="z47837" w:id="20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666"/>
    <w:bookmarkStart w:name="z41469" w:id="20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6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70" w:id="20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668"/>
    <w:bookmarkStart w:name="z41471" w:id="20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669"/>
    <w:bookmarkStart w:name="z41472" w:id="20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Руководитель Управления назначается на должность и освобождается от должности в соответствии с законодательством Республики Казахстан.</w:t>
      </w:r>
    </w:p>
    <w:bookmarkEnd w:id="20670"/>
    <w:bookmarkStart w:name="z41473" w:id="20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671"/>
    <w:bookmarkStart w:name="z41474" w:id="20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672"/>
    <w:bookmarkStart w:name="z41475" w:id="20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673"/>
    <w:bookmarkStart w:name="z41476" w:id="20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674"/>
    <w:bookmarkStart w:name="z41477" w:id="20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675"/>
    <w:bookmarkStart w:name="z41478" w:id="20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676"/>
    <w:bookmarkStart w:name="z41479" w:id="20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677"/>
    <w:bookmarkStart w:name="z41480" w:id="20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678"/>
    <w:bookmarkStart w:name="z41481" w:id="20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679"/>
    <w:bookmarkStart w:name="z41482" w:id="20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680"/>
    <w:bookmarkStart w:name="z41483" w:id="20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681"/>
    <w:bookmarkStart w:name="z41484" w:id="20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682"/>
    <w:bookmarkStart w:name="z41485" w:id="20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683"/>
    <w:bookmarkStart w:name="z41486" w:id="20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684"/>
    <w:bookmarkStart w:name="z41487" w:id="20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6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Председателя Комитета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санитарно-эпидемиологического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7 сентября 2021 года № 122-НҚ</w:t>
            </w:r>
          </w:p>
        </w:tc>
      </w:tr>
    </w:tbl>
    <w:bookmarkStart w:name="z19180" w:id="206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 "Управление санитарно-эпидемиологического контроля района Сауран Департамента санитарно-эпидемиологического контроля Туркестанской области Комитета санитарно-эпидемиологического контроля Министерства здравоохранения Республики Казахстан"</w:t>
      </w:r>
    </w:p>
    <w:bookmarkEnd w:id="20686"/>
    <w:bookmarkStart w:name="z41488" w:id="20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233, в соответствии с приказом Председателя Комитета санитарно-эпидемиологического контроля Министерства здравоохранения РК от 07.09.2021 </w:t>
      </w:r>
      <w:r>
        <w:rPr>
          <w:rFonts w:ascii="Times New Roman"/>
          <w:b w:val="false"/>
          <w:i w:val="false"/>
          <w:color w:val="ff0000"/>
          <w:sz w:val="28"/>
        </w:rPr>
        <w:t>№ 122-НҚ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исключено приказом Председателя Комитета санитарно-эпидемиологического контроля Министерства здравоохранения РК от 09.08.2022 </w:t>
      </w:r>
      <w:r>
        <w:rPr>
          <w:rFonts w:ascii="Times New Roman"/>
          <w:b w:val="false"/>
          <w:i w:val="false"/>
          <w:color w:val="ff0000"/>
          <w:sz w:val="28"/>
        </w:rPr>
        <w:t>№ 115-НҚ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206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Председателя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санитарно-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эпидемиологического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Министерства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2020 года № 1-НҚ</w:t>
            </w:r>
          </w:p>
        </w:tc>
      </w:tr>
    </w:tbl>
    <w:bookmarkStart w:name="z41491" w:id="20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Положение республиканского государственного учреждения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</w:t>
      </w:r>
    </w:p>
    <w:bookmarkEnd w:id="20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234 в соответствии с приказом Председателя Комитета санитарно-эпидемиологического контроля Министерства здравоохранения РК от 27.10.2022 </w:t>
      </w:r>
      <w:r>
        <w:rPr>
          <w:rFonts w:ascii="Times New Roman"/>
          <w:b w:val="false"/>
          <w:i w:val="false"/>
          <w:color w:val="ff0000"/>
          <w:sz w:val="28"/>
        </w:rPr>
        <w:t>№ 156-НҚ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</w:p>
    <w:bookmarkStart w:name="z41492" w:id="20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689"/>
    <w:bookmarkStart w:name="z41493" w:id="20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Республиканское государственное учреждение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 (далее – Управление) является территориальным подразделением Комитета санитарно-эпидемиологического контроля Министерства здравоохранения Республики Казахстан, находящимся в ведении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 (далее – Департамент), осуществляющим руководство и реализацию государственной политики в сферах санитарно-эпидемиологического благополучия населения, контроль и надзор за продукцией, подлежащей государственному санитарно-эпидемиологическому контролю и надзору, в том числе за пищевой продукцией, контроль и надзор за соблюдением требований, установленных техническими регламентами и требованиями в области биологической безопасности, а также регулирование и реализацию мероприятий, направленных на обеспечение биологической безопасности в пределах компетенции (далее – регулируемая сфера) на соответствующей территории.</w:t>
      </w:r>
    </w:p>
    <w:bookmarkEnd w:id="20690"/>
    <w:bookmarkStart w:name="z41494" w:id="20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Управление осуществляет свою деятельность в соответствии с Конституцией и законами Республики Казахстан, актами Президента и Правительства Республики Казахстан, иными нормативными правовыми актами, а также настоящим Положением.</w:t>
      </w:r>
    </w:p>
    <w:bookmarkEnd w:id="20691"/>
    <w:bookmarkStart w:name="z41495" w:id="20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Управление является юридическим лицом в организационно-правовой форме государственного учреждения, имеет печати и штампы со своим наименованием на казахском языке, бланки установленного образца.</w:t>
      </w:r>
    </w:p>
    <w:bookmarkEnd w:id="20692"/>
    <w:bookmarkStart w:name="z41496" w:id="20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Управление вступает в гражданско-правовые отношения от собственного имени.</w:t>
      </w:r>
    </w:p>
    <w:bookmarkEnd w:id="20693"/>
    <w:bookmarkStart w:name="z41497" w:id="20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Управление имеет право выступать стороной гражданско-правовых отношений от имени государства, если оно уполномочено на это в соответствии с законодательством.</w:t>
      </w:r>
    </w:p>
    <w:bookmarkEnd w:id="20694"/>
    <w:bookmarkStart w:name="z41498" w:id="20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Управление по вопросам своей компетенции в установленном законодательством порядке принимает решения, оформляемые актами, предусмотренными законодательством Республики Казахстан.</w:t>
      </w:r>
    </w:p>
    <w:bookmarkEnd w:id="20695"/>
    <w:bookmarkStart w:name="z41499" w:id="20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Структура и лимит штатной численности Управления утверждаются в соответствии с законодательством Республики Казахстан.</w:t>
      </w:r>
    </w:p>
    <w:bookmarkEnd w:id="20696"/>
    <w:bookmarkStart w:name="z41500" w:id="20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Местонахождение юридического лица – индекс 160002, Республика Казахстан, город Шымкент, район Абай, проспект Абай, зд.37.</w:t>
      </w:r>
    </w:p>
    <w:bookmarkEnd w:id="20697"/>
    <w:bookmarkStart w:name="z41501" w:id="20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Полное наименование государственного органа – республиканское государственное учреждение "Управление санитарно-эпидемиологического контроля района Тұран города Шымкента Департамента санитарно-эпидемиологического контроля города Шымкента Комитета санитарно-эпидемиологического контроля Министерства здравоохранения Республики Казахстан".</w:t>
      </w:r>
    </w:p>
    <w:bookmarkEnd w:id="20698"/>
    <w:bookmarkStart w:name="z41502" w:id="20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Настоящее Положение является учредительным документом Управления.</w:t>
      </w:r>
    </w:p>
    <w:bookmarkEnd w:id="20699"/>
    <w:bookmarkStart w:name="z41503" w:id="20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11.Финансирование деятельности Управления осуществляется из республиканского бюджета.</w:t>
      </w:r>
    </w:p>
    <w:bookmarkEnd w:id="20700"/>
    <w:bookmarkStart w:name="z41504" w:id="20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Управлению запрещается вступать в договорные отношения с субъектами предпринимательства на предмет выполнения обязанностей, являющихся полномочиями Управления.</w:t>
      </w:r>
    </w:p>
    <w:bookmarkEnd w:id="20701"/>
    <w:bookmarkStart w:name="z41505" w:id="20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Управлению законодательными актами предоставлено право осуществлять приносящую доходы деятельность, то доходы, полученные от такой деятельности, направляются в государственный бюджет.</w:t>
      </w:r>
    </w:p>
    <w:bookmarkEnd w:id="20702"/>
    <w:bookmarkStart w:name="z41506" w:id="207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Задачи, права и обязанности Управления</w:t>
      </w:r>
    </w:p>
    <w:bookmarkEnd w:id="20703"/>
    <w:bookmarkStart w:name="z41507" w:id="20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Задачи:</w:t>
      </w:r>
    </w:p>
    <w:bookmarkEnd w:id="20704"/>
    <w:bookmarkStart w:name="z41508" w:id="20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осуществление реализационных и контрольно-надзорных функций в регулируемой сфере;</w:t>
      </w:r>
    </w:p>
    <w:bookmarkEnd w:id="20705"/>
    <w:bookmarkStart w:name="z41509" w:id="20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качества и доступности государственных услуг в регулируемой сфере;</w:t>
      </w:r>
    </w:p>
    <w:bookmarkEnd w:id="20706"/>
    <w:bookmarkStart w:name="z41510" w:id="20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иных задач, возложенных на Управление, в пределах своей компетенции.</w:t>
      </w:r>
    </w:p>
    <w:bookmarkEnd w:id="20707"/>
    <w:bookmarkStart w:name="z41511" w:id="20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Права и обязанности:</w:t>
      </w:r>
    </w:p>
    <w:bookmarkEnd w:id="20708"/>
    <w:bookmarkStart w:name="z41512" w:id="20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запрашивать и получать в порядке, установленном законодательством Республики Казахстан от государственных органов, должностных лиц, физических и юридических лиц информацию по вопросам регулируемой сферы;</w:t>
      </w:r>
    </w:p>
    <w:bookmarkEnd w:id="20709"/>
    <w:bookmarkStart w:name="z41513" w:id="20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обращаться в суд при невыполнении или ненадлежащем выполнении физическими и юридическими лицами законных требований или предписаний, постановлений, выданных должностными лицами Управления;</w:t>
      </w:r>
    </w:p>
    <w:bookmarkEnd w:id="20710"/>
    <w:bookmarkStart w:name="z41514" w:id="20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осуществлять информационно-разъяснительную работу по вопросам в регулируемой сфере;</w:t>
      </w:r>
    </w:p>
    <w:bookmarkEnd w:id="20711"/>
    <w:bookmarkStart w:name="z41515" w:id="20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не разглашать информацию, составляющую коммерческую, служебную, иную, охраняемую законом, тайну, полученную при осуществлении своих полномочий, за исключением случаев, установленных законами Республики Казахстан;</w:t>
      </w:r>
    </w:p>
    <w:bookmarkEnd w:id="20712"/>
    <w:bookmarkStart w:name="z41516" w:id="20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проводить анализ применения законодательства Республики Казахстан в регулируемой сфере;</w:t>
      </w:r>
    </w:p>
    <w:bookmarkEnd w:id="20713"/>
    <w:bookmarkStart w:name="z41517" w:id="20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привлекать к проведению проверок и экспертиз специалистов из других организаций в порядке, установленном законодательством Республики Казахстан;</w:t>
      </w:r>
    </w:p>
    <w:bookmarkEnd w:id="20714"/>
    <w:bookmarkStart w:name="z41518" w:id="20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вносить предложения об отмене, изменении принятых государственными органами актов, нарушающих законодательство Республики Казахстан в сфере санитарно-эпидемиологического благополучия населения, а также приведении их в соответствие с законодательством Республики Казахстан;</w:t>
      </w:r>
    </w:p>
    <w:bookmarkEnd w:id="20715"/>
    <w:bookmarkStart w:name="z41519" w:id="20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соблюдать законодательство Республики Казахстан, права и охраняемые законом интересы физических и юридических лиц;</w:t>
      </w:r>
    </w:p>
    <w:bookmarkEnd w:id="20716"/>
    <w:bookmarkStart w:name="z41520" w:id="20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осуществлять иные права и обязанности, предусмотренные действующим законодательством Республики Казахстан.</w:t>
      </w:r>
    </w:p>
    <w:bookmarkEnd w:id="20717"/>
    <w:bookmarkStart w:name="z41521" w:id="20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Функции:</w:t>
      </w:r>
    </w:p>
    <w:bookmarkEnd w:id="20718"/>
    <w:bookmarkStart w:name="z41522" w:id="20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реализация государственной политики в регулируемой сфере;</w:t>
      </w:r>
    </w:p>
    <w:bookmarkEnd w:id="20719"/>
    <w:bookmarkStart w:name="z41523" w:id="20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осуществление государственного контроля и надзора в сфере санитарно-эпидемиологического благополучия населения;</w:t>
      </w:r>
    </w:p>
    <w:bookmarkEnd w:id="20720"/>
    <w:bookmarkStart w:name="z41524" w:id="20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осуществление контроля за соблюдением требований, установленных техническими регламентами;</w:t>
      </w:r>
    </w:p>
    <w:bookmarkEnd w:id="20721"/>
    <w:bookmarkStart w:name="z41525" w:id="20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осуществление радиационного контроля за соблюдением санитарно-эпидемиологических требований к обеспечению радиационной безопасности населения;</w:t>
      </w:r>
    </w:p>
    <w:bookmarkEnd w:id="20722"/>
    <w:bookmarkStart w:name="z41526" w:id="2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осуществление государственного контроля и надзора за продукцией, подлежащей государственному санитарно-эпидемиологическому контролю и надзору, в том числе за пищевой продукцией;</w:t>
      </w:r>
    </w:p>
    <w:bookmarkEnd w:id="20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осуществление государственного контроля и надзора за соблюдением требований в области биологической безопасности в пределах компетенции;</w:t>
      </w:r>
    </w:p>
    <w:bookmarkStart w:name="z46555" w:id="20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6-1) осуществление государственного контроля за соблюдением требований к размещению рекламы подконтрольной государственному санитарно-эпидемиологическому контролю и надзору продукции (товаров), подлежащей (подлежащих) государственной регистрации;</w:t>
      </w:r>
    </w:p>
    <w:bookmarkEnd w:id="20724"/>
    <w:bookmarkStart w:name="z47838" w:id="20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6-2) осуществление государственного контроля и надзора за соблюдением требований, установленных законодательством Республики Казахстан в области производства и оборота органической продукции, на стадии реализации органической продукции;</w:t>
      </w:r>
    </w:p>
    <w:bookmarkEnd w:id="20725"/>
    <w:bookmarkStart w:name="z47839" w:id="20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6-3) осуществление государственного надзора в области безопасности игрушек;</w:t>
      </w:r>
    </w:p>
    <w:bookmarkEnd w:id="20726"/>
    <w:bookmarkStart w:name="z41528" w:id="20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осуществление санитарно-эпидемиологического мониторинга;</w:t>
      </w:r>
    </w:p>
    <w:bookmarkEnd w:id="20727"/>
    <w:bookmarkStart w:name="z47840" w:id="20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осуществление расследования в сфере санитарно-эпидемиологического благополучия населения;</w:t>
      </w:r>
    </w:p>
    <w:bookmarkEnd w:id="20728"/>
    <w:bookmarkStart w:name="z41529" w:id="20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учет и мониторинг в области биологической безопасности в пределах компетенции;</w:t>
      </w:r>
    </w:p>
    <w:bookmarkEnd w:id="20729"/>
    <w:bookmarkStart w:name="z41530" w:id="20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проведение профилактических мероприятий в области биологической безопасности в пределах компетенции;</w:t>
      </w:r>
    </w:p>
    <w:bookmarkEnd w:id="20730"/>
    <w:bookmarkStart w:name="z41531" w:id="20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координация деятельности организаций здравоохранения, осуществляющих деятельность в сфере санитарно-эпидемиологического благополучия населения;</w:t>
      </w:r>
    </w:p>
    <w:bookmarkEnd w:id="20731"/>
    <w:bookmarkStart w:name="z41532" w:id="20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обеспечение ведомственных статистических наблюдений в сфере санитарно-эпидемиологического благополучия населения;</w:t>
      </w:r>
    </w:p>
    <w:bookmarkEnd w:id="207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12) исключен приказом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34" w:id="20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определение класса опасности медицинских отходов по степени их воздействия на человека и окружающую среду;</w:t>
      </w:r>
    </w:p>
    <w:bookmarkEnd w:id="20733"/>
    <w:bookmarkStart w:name="z41535" w:id="20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организация и осуществление в пределах своей компетенции санитарно-противоэпидемических и санитарно-профилактических мероприятий при пищевых отравлениях, инфекционных, паразитарных, профессиональных заболеваниях;</w:t>
      </w:r>
    </w:p>
    <w:bookmarkEnd w:id="20734"/>
    <w:bookmarkStart w:name="z41536" w:id="20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оказание, координация, мониторинг государственных услуг в регулируемой сфере, выдача разрешительных документов, приостановление их действия, а также лишение (отзыв) в соответствии с законодательством Республики Казахстан;</w:t>
      </w:r>
    </w:p>
    <w:bookmarkEnd w:id="20735"/>
    <w:bookmarkStart w:name="z41537" w:id="20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проведение внешней оценки биологических рисков в пределах компетенции;</w:t>
      </w:r>
    </w:p>
    <w:bookmarkEnd w:id="207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17)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18) исключен приказом Председателя Комитета санитарно-эпидемиологического контроля Министерства здравоохранения РК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40" w:id="20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осуществление эпидемиологического контроля за инфекционными и паразитарными заболеваниями, за устойчивостью возбудителей инфекционных болезней к противомикробным препаратам, проведением профилактических прививок населению;</w:t>
      </w:r>
    </w:p>
    <w:bookmarkEnd w:id="20737"/>
    <w:bookmarkStart w:name="z41541" w:id="20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определение территории (ее части), свободной от заболеваний или с низким уровнем распространенности заболеваний;</w:t>
      </w:r>
    </w:p>
    <w:bookmarkEnd w:id="20738"/>
    <w:bookmarkStart w:name="z41542" w:id="20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осуществление государственного регулирования в области профилактики йододефицитных заболеваний;</w:t>
      </w:r>
    </w:p>
    <w:bookmarkEnd w:id="20739"/>
    <w:bookmarkStart w:name="z41543" w:id="20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взаимодействие с общественными объединениями в области профилактики неинфекционных заболеваний, связанных с микронутриентной недостаточностью, в том числе йододефицитных и железодефицитных заболеваний;</w:t>
      </w:r>
    </w:p>
    <w:bookmarkEnd w:id="20740"/>
    <w:bookmarkStart w:name="z41544" w:id="20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отбор проб продукции в соответствии с требованиями нормативных документов;</w:t>
      </w:r>
    </w:p>
    <w:bookmarkEnd w:id="20741"/>
    <w:bookmarkStart w:name="z41545" w:id="20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осуществление регулирования и контроля за обращением медицинских отходов (сбор, хранение, транспортировка и утилизация медицинских отходов);</w:t>
      </w:r>
    </w:p>
    <w:bookmarkEnd w:id="20742"/>
    <w:bookmarkStart w:name="z41546" w:id="20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осуществление эпидемиологического надзора за неинфекционными заболеваниями;</w:t>
      </w:r>
    </w:p>
    <w:bookmarkEnd w:id="20743"/>
    <w:bookmarkStart w:name="z41547" w:id="20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присвоение учетных номеров объектам производства пищевой продукции, подлежащим государственному контролю и надзору в сфере санитарно-эпидемиологического благополучия населения;</w:t>
      </w:r>
    </w:p>
    <w:bookmarkEnd w:id="20744"/>
    <w:bookmarkStart w:name="z41548" w:id="20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разработка полугодовых графиков проведения проверок в сфере санитарно-эпидемиологического благополучия населения;</w:t>
      </w:r>
    </w:p>
    <w:bookmarkEnd w:id="20745"/>
    <w:bookmarkStart w:name="z41549" w:id="20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проведение расследований случаев профессиональных заболеваний и (или) отравлений, обусловленные воздействием на работника вредных производственных факторов в связи с выполнением работником своих трудовых (служебных) обязанностей либо иных действий по собственной инициативе в интересах работодателя;</w:t>
      </w:r>
    </w:p>
    <w:bookmarkEnd w:id="20746"/>
    <w:bookmarkStart w:name="z47841" w:id="20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28-1) ведение учета профессиональных заболеваний и отравлений, неинфекционной заболеваемости;</w:t>
      </w:r>
    </w:p>
    <w:bookmarkEnd w:id="20747"/>
    <w:bookmarkStart w:name="z41550" w:id="20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рассмотрение:</w:t>
      </w:r>
    </w:p>
    <w:bookmarkEnd w:id="20748"/>
    <w:bookmarkStart w:name="z41551" w:id="20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 об административных правонарушениях в соответствии с Кодексом Республики Казахстан "Об административных правонарушениях";</w:t>
      </w:r>
    </w:p>
    <w:bookmarkEnd w:id="20749"/>
    <w:bookmarkStart w:name="z41552" w:id="20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обращений физических и юридических лиц по вопросам, входящим в компетенцию Управления;</w:t>
      </w:r>
    </w:p>
    <w:bookmarkEnd w:id="20750"/>
    <w:bookmarkStart w:name="z47842" w:id="20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петиции по вопросам, входящим в компетенцию Управления;</w:t>
      </w:r>
    </w:p>
    <w:bookmarkEnd w:id="20751"/>
    <w:bookmarkStart w:name="z41553" w:id="20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осуществление иных функций, предусмотренных законами, актами Президента и Правительства Республики Казахстан.</w:t>
      </w:r>
    </w:p>
    <w:bookmarkEnd w:id="207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15 с изменениями, внесенными приказами Председателя Комитета санитарно-эпидемиологического контроля Министерства здравоохранения РК от 20.03.2023 </w:t>
      </w:r>
      <w:r>
        <w:rPr>
          <w:rFonts w:ascii="Times New Roman"/>
          <w:b w:val="false"/>
          <w:i w:val="false"/>
          <w:color w:val="000000"/>
          <w:sz w:val="28"/>
        </w:rPr>
        <w:t>№ 33-НҚ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22.07.2024 </w:t>
      </w:r>
      <w:r>
        <w:rPr>
          <w:rFonts w:ascii="Times New Roman"/>
          <w:b w:val="false"/>
          <w:i w:val="false"/>
          <w:color w:val="000000"/>
          <w:sz w:val="28"/>
        </w:rPr>
        <w:t>№ 82-НҚ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опубликования); от 18.03.2025 </w:t>
      </w:r>
      <w:r>
        <w:rPr>
          <w:rFonts w:ascii="Times New Roman"/>
          <w:b w:val="false"/>
          <w:i w:val="false"/>
          <w:color w:val="000000"/>
          <w:sz w:val="28"/>
        </w:rPr>
        <w:t>№ 28-НҚ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54" w:id="20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Статус и полномочия руководителя Управления при организации его деятельности</w:t>
      </w:r>
    </w:p>
    <w:bookmarkEnd w:id="20753"/>
    <w:bookmarkStart w:name="z41555" w:id="20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Руководство Управлением осуществляется руководителем, который несет персональную ответственность за выполнение возложенных на Управление задач и осуществление им своих функций.</w:t>
      </w:r>
    </w:p>
    <w:bookmarkEnd w:id="20754"/>
    <w:bookmarkStart w:name="z41556" w:id="20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Руководитель Управления назначается на должность и освобождается от должности в соответствии с законодательством Республики Казахстан. </w:t>
      </w:r>
    </w:p>
    <w:bookmarkEnd w:id="20755"/>
    <w:bookmarkStart w:name="z41557" w:id="20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Руководитель Управления имеет заместителей, которые назначаются на должности и освобождаются от должностей в соответствии с законодательством Республики Казахстан.</w:t>
      </w:r>
    </w:p>
    <w:bookmarkEnd w:id="20756"/>
    <w:bookmarkStart w:name="z41558" w:id="20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Полномочия руководителя Управления:</w:t>
      </w:r>
    </w:p>
    <w:bookmarkEnd w:id="20757"/>
    <w:bookmarkStart w:name="z41559" w:id="20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определяет обязанности, полномочия и ответственность сотрудников Управления, а также направляет их должностные инструкции на утверждение руководителю Департамента;</w:t>
      </w:r>
    </w:p>
    <w:bookmarkEnd w:id="20758"/>
    <w:bookmarkStart w:name="z41560" w:id="20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представляет Управление в государственных органах и иных организациях;</w:t>
      </w:r>
    </w:p>
    <w:bookmarkEnd w:id="20759"/>
    <w:bookmarkStart w:name="z41561" w:id="20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принимает меры, направленные на противодействие коррупции и соблюдение норм Этического кодекса государственных служащих Республики Казахстан;</w:t>
      </w:r>
    </w:p>
    <w:bookmarkEnd w:id="20760"/>
    <w:bookmarkStart w:name="z41562" w:id="20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осуществляет иные полномочия в соответствии с законодательством Республики Казахстан.</w:t>
      </w:r>
    </w:p>
    <w:bookmarkEnd w:id="20761"/>
    <w:bookmarkStart w:name="z41563" w:id="20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Исполнение полномочий руководителя Управления в период его отсутствия осуществляется лицом, его замещающим в соответствии с действующим законодательством.</w:t>
      </w:r>
    </w:p>
    <w:bookmarkEnd w:id="20762"/>
    <w:bookmarkStart w:name="z41564" w:id="20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Руководитель определяет полномочия своих заместителей в соответствии с действующим законодательством.</w:t>
      </w:r>
    </w:p>
    <w:bookmarkEnd w:id="20763"/>
    <w:bookmarkStart w:name="z41565" w:id="20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Имущество Управления</w:t>
      </w:r>
    </w:p>
    <w:bookmarkEnd w:id="20764"/>
    <w:bookmarkStart w:name="z41566" w:id="20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Управление может иметь на праве оперативного управления обособленное имущество в случаях, предусмотренных законодательством.</w:t>
      </w:r>
    </w:p>
    <w:bookmarkEnd w:id="20765"/>
    <w:bookmarkStart w:name="z41567" w:id="20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Имущество Управления формируется за счет имущества, переданного ему собственником, а также имущества (включая денежные доходы), приобретенного в результате собственной деятельности, и иных источников, не запрещенных законодательством Республики Казахстан.</w:t>
      </w:r>
    </w:p>
    <w:bookmarkEnd w:id="20766"/>
    <w:bookmarkStart w:name="z41568" w:id="20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Имущество, закрепленное за Управлением, относится к республиканской собственности.</w:t>
      </w:r>
    </w:p>
    <w:bookmarkEnd w:id="20767"/>
    <w:bookmarkStart w:name="z41569" w:id="20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Управление не вправе самостоятельно отчуждать или иным способом распоряжаться закрепленным за ним имуществом и имуществом, приобретенным за счет средств, выданных ему по плану финансирования, если иное не установлено законодательством.</w:t>
      </w:r>
    </w:p>
    <w:bookmarkEnd w:id="20768"/>
    <w:bookmarkStart w:name="z41570" w:id="207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Реорганизация и упразднение Управления</w:t>
      </w:r>
    </w:p>
    <w:bookmarkEnd w:id="20769"/>
    <w:bookmarkStart w:name="z41571" w:id="20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Реорганизация и упразднение Управления осуществляются в соответствии с законодательством Республики Казахстан.</w:t>
      </w:r>
    </w:p>
    <w:bookmarkEnd w:id="2077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