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c4a61" w14:textId="f9c4a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Атбасарскому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Атбасарского районного маслихата Акмолинской области от 8 декабря 2021 года № 7С 11/4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Атбасарский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Атбасарскому району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Отменить действие </w:t>
      </w:r>
      <w:r>
        <w:rPr>
          <w:rFonts w:ascii="Times New Roman"/>
          <w:b w:val="false"/>
          <w:i w:val="false"/>
          <w:color w:val="000000"/>
          <w:sz w:val="28"/>
        </w:rPr>
        <w:t>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Атбасарского районного маслихата "Об утверждении Плана по управлению пастбищами и их использованию по Атбасарскому району на 2021-2022 годы" от 20 августа 2021 года № 7С 8/4.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Атбасарского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Б.Т.Комбатуров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8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года № 7С 11/4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Атбасарскому району на 2021-2022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Атбасарскому району на 2021-2022 годы (далее-План),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Атбасарского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Атбасарского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территории Атбасарского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Атбасарского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для Атбасарского района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 Приемлемые схемы пастбищеоборотов с указанием сезонности использования пастбищ представлены согласно приложениям 24-43 к Плану.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Атбасарского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Атбасарскому району составляют 491509,3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375015,3 гектар, на землях населенных пунктов 70727 гектар, на землях запаса 45769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Борисовка Атбасарского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Новосельское Атбасарского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сельского округа Акана Курманова Атбасарского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Бастау Атбасарского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Полтавского сельского округа Атбасарского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Покровка Покровского сельского округа Атбасарского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Садовое Покровского сельского округа Атбасарского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Садовое Покровского сельского округа Атбасарского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Макеевского сельского округа Атбасарского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Сергеевского сельского округа Атбасарского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 Мариновка, Бейса-Хазирета Мариновского сельского округа Атбасарского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Адыр Мариновского сельского округа Атбасарского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села Новомариновка Шункыркольского сельского округа Атбасарского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Сочинское Шункыркольского сельского округа Атбасарского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Сепе Сепеевского сельского округа Атбасарского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Есенгельды Сепеевского сельского округа Атбасарского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Тельмана Тельманского сельского округа Атбасарского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Поповка (Садубек) Тельманского сельского округа Атбасарского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 села Поповка (Каражар) Тельманского сельского округа Атбасарского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Ярославского сельского округа Атбасарского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Борисовка Атбасарского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Новосельское Атбасарского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Акана Курманова Атбасарского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Бастау Атбасарского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Полтавского сельского округа Атбасарского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Покровка Покровского сельского округа Атбасарского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Садовое Покровского сельского округа Атбасарского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Садовое Покровского сельского округа Атбасарского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Макеевского сельского округа Атбасарского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Сергеевского сельского округа Атбасарского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 Мариновка, Бейса-Хазирета Мариновского сельского округа Атбасарского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Адыр Мариновского сельского округа Атбасарского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Новомариновка Шункыркольского сельского округа Атбасарского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Сочинское Шункыркольского сельского округа Атбасарского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Сепе Сепеевского сельского округа Атбасарского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Есенгельды Сепеевского сельского округа Атбасарского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Тельмана Тельманского сельского округа Атбасарского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округа села Поповка (Садубек) Тельманского сельского Атбасарского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Поповка (Каражар) Тельманского сельского округа Атбасарского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Ярославского сельского округа Атбасарского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Сочинское Шункыркольского сельского округа Атбасарского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 и сельских округов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и их владельцев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 Валерий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Кайрат Шаймерденович "Бірлік"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Игибаева Раушан Мукашевна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Юрий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Алшимбаев Сабит Омурзакович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Ленгерт Эрих Эдуардович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Алшинбаева Рысты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Гульназира Абубакировна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Кунсарин Ерлан Нурадилович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Магаметович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Серик Ахмедьянович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Сулейманова Хадишат Эдымовна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Дзейтов Заур Магометович "Женис"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 Александр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Суфтин Юрий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Марат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Серик Темиржанович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Мухамбеткали Зиядинович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Токтар Аманжолович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Коразов Алпысбай Кауенович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Дархамбаев Сейтмухамбет Нурхаметович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Багусов Болат Касенович "Тимболат"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Шарипа Шаймерденовна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Курейш Даудович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Гюльмир Кумалат Оглы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Марат Зейнуллович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Комисарова Тамара Юрьевна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Омарбек Раунакович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 Куанышевич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Калемжан Сопиевич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Аскар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Канат Кожанович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Петлай Тарас Олегович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Толеу Кабибулович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Нурлан Маканович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 Ирина Александровна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Виктор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Рамазан Серикович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Улыкбек Калкенович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Бугумбай Аленович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Аксеитова Сауле Копбаевна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Акаловский Владимир Степанович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Анатолий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Алтынбек Бейсембекович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Жанхадамов Куаныш Сагимбаевич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Уалихан Шокпарбаевич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Темиргали Салимжанович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Гиря Вадим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Скубак Александр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Жанат Каиркельдинович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Хампаш Магомедович "Патриот"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Оверин Леонид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 Николай Федорович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Сейсембай Токанович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Амренов Талгат Тюлегенович,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Амренов Манат Тюлегенович,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Рысты Сабыржановна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Амралин Кубинтай Буркутбаевич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Магиев Юсуп Юнусович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Ахазуев Руслан Докканович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Штро Артем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Арсагириева Ирина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Зарахов Амирхан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Бекбулат Усербаевич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Кисеков Байбол Досумбекович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Рожанов Лечи Ахметович "Суюнши"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Биккерт Галина Григорьевна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Хамидов Ахмед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Штайнбарт Денис Райнгольдович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Желтоножко Олег Николаевич "Егінсай"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Амангельдинович,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Гулим Амангельдиновна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Мухит Елеусызович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Абуязит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Жаслан Тулегенович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Сагандык Толегенович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Калихан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Магомед Сайцилинович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Шаяхмет Шаимович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Джурумбаев Сагандык Тотанович "Бейбарс"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Чмыр Николай Борисович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Николай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Садулаев Адам Жамлаевич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Султан Хамитович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Хусаин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Рашитов Абай Сагынтаевич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Умыт Канапияновна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Арман Айтпаевич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Лайла Койшыбаевна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Сарсенбай Газизович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Кабибула Жолдыбаевич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Бакитжамал Сакеновна "Махаббат"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Амантай Сеильбекович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Олег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Рыспек Жамитович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Айдос Манатович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Кикпаев Айтхалы Туленович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Арсланбек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Бархыт Есенбековна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Дементьев Сергей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Василевич Владимир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Аппасова Зарлык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Носовский Леонтий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Купавцева Галина Лаврентьевна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Искам Александр Яковлевич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Чердынцев Федор Романович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Костоев Мурат Макшарипович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Семенча Виктор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Касымхан Банияшимович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Секербай Руспекович "Сулейменов"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Кайрат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Куаныш Бименович "Бимен"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Твердохлеб Александр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Ахмед Ахмединович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Шугаипов Сагадат Ибрашевич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Болат Хамзенович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"Бауыржан-Т"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 Агро 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"SUNKAR COMPANU"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"KAINAR COMPANU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"Хрящевка"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"Купабаев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"Жантуар-М"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Агропродукт"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"Сочинское"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"Шортанбай-2019"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"Сепе 2012"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"Анаида"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"Ермек-Агро"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"Агросоюз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"Абдуалиевых"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"Атбасар-Жер"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"Ащыкол"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"Арман-Атбасар-Агро"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"Сергевка"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"Азия-Бидай"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"Каражар-2004"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"Смаилов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"Золотая Нива"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"Абылайхан-Садубек"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"Алком-Союз"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Алтын 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"Hamit Agro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"Шыңғыс-1"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"Новосельское"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Дәнді Астық"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"Баракат-Агро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"Агро-Синтез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"Әріп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"Пушкино"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"Ануар Атбасар"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"Полтавка-2"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"Алем-777"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"Шуйское-ХХІ"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"Таймас-1"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"Кахахстан 2030-М"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ВР"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 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"AgroMarTrade"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 ОIL"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 Агро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"Самарский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"Tlekei Agro"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"Акимовка"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"Акана Курманова"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Атбасарскому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