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b3cdc" w14:textId="d6b3cd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 сельских округах и селе Каменка Астраханского района на 2021 - 2022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Астраханского районного маслихата Акмолинской области от 7 декабря 2021 года № 7С-16-2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Астраханский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 сельских округах и селе Каменка Астраханского района на 2021 - 2022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подписания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Астраханского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М.Қожахмет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7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года № 7С-16-2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 сельских округах и селе Каменка Астраханского района на 2021 - 2022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 сельских округах и селе Каменка на 2021-2022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Астраханского района в разрезе категорий земель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 сельских округах и селе Каменка Астраханского района на 2021 - 2022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приложения 11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 сельских округах и селе Каменка Астраханского района на 2021 - 2022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приложения 22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 сельских округах и селе Каменка Астраханского района на 2021 - 2022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приложения 32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Астраханскому, Новочеркасскому, Есильскому, Кызылжарскому, Острогорскому, Первомайскому, Николаевскому, Староколутонскому, Узункольскому сельским округам и селу Каменка Астраханского района на 2021 - 2022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 - 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приложения 42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Астраханскому, Новочеркасскому, Есильскому, Кызылжарскому, Острогорскому, Первомайскому, Николаевскому, Староколутонскому, Узункольскому сельским округам и селу Каменка Астраханского района на 2021 - 2022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приложения 47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Астраханскому, Новочеркасскому, Есильскому, Кызылжарскому, Острогорскому, Первомайскому, Николаевскому, Староколутонскому, Узункольскому сельским округам и селу Каменка Астраханского района на 2021 - 2022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Астраханскому, Новочеркасскому, Есильскому, Кызылжарскому, Острогорскому, Первомайскому, Николаевскому, Староколутонскому, Узункольскому сельским округам и селу Каменка Астраханского района на 2021 - 2022 годы).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 - территориальному делению в Астраханском районе имеются 12 сельских округов,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Астраханский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Астраханского сельского округа составляет 47 904,1 га, из них пашни – 21 867 га, пастбищные земли – 9 968 га, сенокосные угодья – 3 040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34 875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6 040,5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3 297,6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905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2 786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Астраханского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Астраханского сельского округа расположено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Астраханском сельском округе насчитывается (личное подворье населения и поголовье ТОО, КХ) крупного рогатого скота 2 455 голов, мелкого рогатого скота 2 081 голова, 973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Астраханка: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1 427 голов, в том числе коров 496 голов, мелкого рогатого скота 1 651 голова, 390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2 366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Таволжанка: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292 головы, в том числе коров 182 головы, мелкого рогатого скота 146 голов, 278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898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Жанаберлик: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41 голова, в том числе коров 37 голов, мелкого рогатого скота 56 голов, 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896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Астраханского сельского округа составляет: крупного рогатого скота 695 голов, мелкого рогатого скота 228 голов, 300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9 565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Астраханскому сельскому округу имеется всего 14 128 га пастбищных угодий. В черте населенных пунктов числится 4 160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Астраханском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Новочеркасский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Новочеркасского сельского округа составляет 46 754,2 га, из них пашни – 26 897 га, пастбищные земли – 11 839 га, сенокосные угодья – 702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39 438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5 241,3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2,3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483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1 589,6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Новочеркасского сельского округа расположена в зоне резко - континентального засушливого климата. Континентальность климата обусловлена переносом континентальных воздушных масс из Центральной Сибири и удаленностью от районов активной циклонической деятельности.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чаще всего встречаются темно - каштановые маломощные и лугово - каштановые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Новочеркасском сельском округе насчитывается (личное подворье населения и поголовье ТОО, КХ) крупного рогатого скота 2 500 голов, мелкого рогатого скота 2 389 голов, 1 242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Новочеркасское: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769 голов, в том числе коров 361 голова, мелкого рогатого скота 1 339 голов, 288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1 726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Приишимка: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179 голов, в том числе коров 113 голов, мелкого рогатого скота 10 голов, 53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830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Ондирис: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406 голов, в том числе коров 194 головы, мелкого рогатого скота 1 040 голов, 179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1 824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Новочеркасского сельского округа составляет: крупного рогатого скота 1146 голов, 722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11 550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Новочеркасскому сельскому округу имеется всего 16 080 га пастбищных угодий. В черте населенных пунктов числится 4 380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Новочеркасском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Есильский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Есильского сельского округа составляет 110 168,5 га, из них пашни – 86 611,9 га, пастбищные земли – 7 805,3 га, сенокосные угодья – 150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94 568,6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6 216,9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1 969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7 414,0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Есильского сельского округа характеризуется континентальностью. Она выражается суровостью зимы, в высоких летних температурах, больших годовых и суточных амплитудах температур воздуха и малым количеством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почвенному покрову землепользование Есильского сельского округа относится к зоне каштановых почв. Однако, наряду с зональными темно-каштановыми почвами, имеются почвы интрозонального типа – луговые, лугово - болотные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Есильском сельском округе насчитывается (личное подворье населения и поголовье ТОО, КХ) крупного рогатого скота 1 979 голов, мелкого рогатого скота 2 407 голов, 958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Зеленое: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603 головы, в том числе коров 289 голов, мелкого рогатого скота 262 головы, 56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764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Шиликты: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316 голов, в том числе коров 155 голов, мелкого рогатого скота 909 голов, 111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1 050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Степное: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673 головы, в том числе коров 169 голов, мелкого рогатого скота 880 голов, 216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2 120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Есильского сельского округа составляет: крупного рогатого скота 387 голов, мелкого рогатого скота 356 голов, 575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7 757,3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Есильскому сельскому округу имеется всего 11 691,3 га пастбищных угодий. В черте населенных пунктов числится 3 934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Есильском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Кызылжарский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Кызылжарского сельского округа составляет 57 278,4 га, из них пашни – 28 526 га, пастбищные земли – 14 198 га, сенокосные угодья – 2 612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45 336,0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6 150,3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0,1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1 442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4 350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Кызылжарского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Кызылжарского сельского округа расположена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Кызылжарском сельском округе насчитывается (личное подворье населения и поголовье ТОО, КХ) крупного рогатого скота 2 663 головы, мелкого рогатого скота 2 180 голов, 544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Жана-Турмыс: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794 голов, в том числе коров 464 головы, мелкого рогатого скота 1 307 голов, 242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2 602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Акимовка: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303 головы, в том числе коров 176 голов, мелкого рогатого скота 201 голова, 51 голова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1 451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Оксановка: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164 головы, в том числе коров 139 голов, мелкого рогатого скота 283 головы, 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1 254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Кызылжарского сельского округа составляет: крупного рогатого скота 1 402 головы, мелкого рогатого скота 389 голов, 243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14 198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Кызылжарскому сельскому округу имеется всего 19 505 га пастбищных угодий. В черте населенных пунктов числится 5 307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Кызылжарском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Острогорский сельский округ. В округе имеются 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Острогорского сельского округа составляет 32 203,1 га, из них пашни – 19 227,3 га, пастбищные земли – 4 200 га, сенокосные угодья – 1 394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24 821,3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3 670,2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392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3 319,6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Острогорского сельского округа расположена в умеренно засушливой зоне. Главной чертой климата является его резкая континентальность, которая выражается в резких колебаниях суточных и сезонных температур, высокой сухости воздуха, небольшим количеством осадков. Зима отличается частыми оттепелями, весна бурная, быстро сменяющаяся жарким продолжительным летом.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Острогорского сельского округа лежит на границе зоны южных и темнокаштановых почв. Почвенный покров неоднороден, зависит от различных видов и элементов рельефа, почвообразующих пород.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Острогорском сельском округе насчитывается (личное подворье населения и поголовье ТОО, КХ) крупного рогатого скота 3 647 голов, мелкого рогатого скота 3 110 голов, 538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Новый Колутон: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632 головы, в том числе коров 287 голов, мелкого рогатого скота 1 134 головы, 327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1 255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Караколь: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294 головы, в том числе коров 102 головы, мелкого рогатого скота 1 184 головы, 154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917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Острогорского сельского округа составляет: крупного рогатого скота 2 794 голов, мелкого рогатого скота 531 голова, 21 голова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4 200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Острогорскому сельскому округу имеется всего 6 372 га пастбищных угодий. В черте населенных пунктов числится 2 172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Острогорском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Первомайский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Первомайского сельского округа составляет 70 209,8 гектар, из них пашни – 51 698 гектар, пастбищные земли – 10 251,7 гектар, сенокосные угодья – 807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62 758,4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4 705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65,5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559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2 122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Первомайского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Первомайского сельского округа расположено в зоне сухих степей, где наибольшее распространение получили луговые типичные, луговые солонцеватые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Первомайском сельском округе насчитывается (личное подворье населения и поголовье ТОО, КХ) крупного рогатого скота 3 131 голова, мелкого рогатого скота 2 253 головы, 478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Первомайка: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808 голов, в том числе коров 323 головы, мелкого рогатого скота 1 120 голов, 294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1 174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Лозовое: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298 голов, в том числе коров 113 головы, мелкого рогатого скота 69 голов, 25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632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Камышенка: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172 головы, в том числе коров 102 головы, мелкого рогатого скота 649 голов, 74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1 650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Первомайского сельского округа составляет: крупного рогатого скота 1 853 голов, мелкого рогатого скота 415 голов, 85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10 251,7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Первомайскому сельскому округу имеется всего 13 708 га пастбищных угодий. В черте населенных пунктов числится 3 456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Первомайском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Николаевский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Николаевского сельского округа составляет 55 608,8 гектар, из них пашни – 31 167 га, пастбищные земли – 14 268,3 га, сенокосные угодья – 837,8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46 273,1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5 397,7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42,0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765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3 131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Николаевского сельского округа расположена в умеренно засушливой зоне. Главной чертой климата является его континентальность, выражающаяся в резких скачках сезонных и суточных температур.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Николаевского сельского округа сложено суглинистыми супесчаными и гравийно - галечными аллювиальными грунтами, лежащими на третичных глинах, а местами на твердых палеозойных породах.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Николаевском сельском округе насчитывается (личное подворье населения и поголовье ТОО, КХ) крупного рогатого скота 1 085 голов, мелкого рогатого скота 1 613 голов, 766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Петровка: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709 голов, в том числе коров 197 голов, мелкого рогатого скота 656 голов, 216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2 547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Орнек: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434 головы, в том числе коров 147 голов, мелкого рогатого скота 347 голов, 103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868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Жамбыл: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700 голов, в том числе коров 163 головы, мелкого рогатого скота 321 голова, 247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1 478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Николаевского сельского округа составляет: крупного рогатого скота 1 085 голов, мелкого рогатого скота 289 голов, 200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14 268,3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Николаевскому сельскому округу имеется всего 19 161,3 га пастбищных угодий. В черте населенных пунктов числится 4 893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Николаевском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Староколутонский сельский округ. В округе имеются 4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Староколутонского сельского округа составляет 49 709,6 га, из них пашни – 22 705 га, пастбищные земли – 11 786,7 га, сенокосные угодья – 7 370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41 861,7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3 661,9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0,1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1 204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2 982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Староколутонского сельского округа расположена в зоне резко-континентального климата, для которого характерна засушливость весенне-летнего периода, высокие летние и низкие зимние температуры, недостаточное и неустойчивое по годам количество атмосферных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Староколутонского сельского округа расположено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Староколутонском сельском округе насчитывается (личное подворье населения и поголовье ТОО, КХ) крупного рогатого скота 2 753 головы, мелкого рогатого скота 4 080 голов, 604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Старый Колутон: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552 головы, в том числе коров 276 голов, мелкого рогатого скота 1 389 голов, 252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873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Енбек: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99 голов, в том числе коров 49 голов, мелкого рогатого скота 468 голов, 88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345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Ковыленка: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328 голов, в том числе коров 114 голов, мелкого рогатого скота 1 316 голов, 180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960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Коскуль: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86 голов, в том числе коров 43 головы, мелкого рогатого скота 896 голов, 56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804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Староколутонского сельского округа составляет: крупного рогатого скота 1 688 голов, 15 голов мелкого рогатого скота, 28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11 786,7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Староколутонскому сельскому округу имеется всего 14 768,7 га пастбищных угодий. В черте населенных пунктов числится 2 982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Староколутонском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Узункольский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Узункольского сельского округа 152 302,2 га, из них пашни – 89 606,7 га, пастбищные земли – 20 740,3 га, сенокосные угодья - 5 593,0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115 940,3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12 770,8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3 424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20 167,1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Узункольского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Узункольского сельского округа расположено в зоне сухих степей. Наибольшее распространение на территории землепользования получили каштановые карбонатные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Узункольском сельском округе насчитывается (личное подворье населения и поголовье ТОО, КХ) крупного рогатого скота 1 573 головы, мелкого рогатого скота 2 298 голов, 584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Узунколь: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328 голов, в том числе коров 203 головы, мелкого рогатого скота 189 голов, 10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7 623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Алгабас: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238 голов, в том числе коров 67 голов, мелкого рогатого скота 421 голова, 29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2 007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Булакты: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274 головы, в том числе коров 76 голов, мелкого рогатого скота 89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1 973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Узункольского сельского округа составляет: крупного рогатого скота 733 головы, мелкого рогатого скота 1 599 голов, 545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20 740,3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Узункольскому сельскому округу имеется всего 32 343,3 га пастбищных угодий. В черте населенных пунктов числится 11 603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Узункольском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Округ села Каменка. В округе имеется 1 сельский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округа села Каменка составляет 23 129,2 га, из них пашни – 13 828 га, пастбищные земли – 5 263,8 га, сенокосные угодья – 378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19 469,8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2 044,4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145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1 453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округа села Каменка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округа села Каменка расположено в зоне сухих степей, где зональными почвами являются темно - каштановые маломощные и темно 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округе села Каменка насчитывается (личное подворье населения и поголовье ТОО, КХ) крупного рогатого скота 661 голова, мелкого рогатого скота 405 голов, 143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Каменка: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636 голов, в том числе коров 235 голов, мелкого рогатого скота 405 голов, 120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1 387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округа села Каменка составляет: крупного рогатого скота 25 голов, 23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5 263,78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округу села Каменка имеется всего 6 651 га пастбищных угодий. В черте населенных пунктов числится 1 387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села Каменка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Астраханскому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- 4,5 га на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- 1,9 га на голову.;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- 11,4 га на голову.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Астраханского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Новочеркасского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Есильского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Кызылжарского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 годы 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Острогорского сельского округа Астраханского района в разрезе категорий земель землепользователей на основании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Первомайского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Николаевского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Староколутонского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Узункольского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Каменка Астраханского района в разрезе категорий земель землепользователей на основании правоустанавливающих документов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Астраханского, Новочеркасского, Есильского, Кызылжарского, Острогорского, Первомайского, Николаевского, Староколутонского, Узункольского сельских округов и села Каменка Астраханского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21"/>
        <w:gridCol w:w="1621"/>
        <w:gridCol w:w="5729"/>
        <w:gridCol w:w="3329"/>
      </w:tblGrid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землепользователя на карте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Ашенов Кыздарбек Кабдуллович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Бопежанов Канатай Амангельдинович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Талгат Жилкайдарович, крестьянское хозяйство "Тайжан"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Сембай Аренович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Амангельды Рахимович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Ерлан Тембергенович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Лясов Николай Иванович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Гамзат Рыспаевич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Дамиль Тургынбаевна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Жандос Дюсембаевич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Сокур Виктор Андреевич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Шиканов Анатолий Петрович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Шиканов Александр Петрович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Груднин Владимир Михайлович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Зарудняя Лилия Феликсовна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Музыкант Вера Александровна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Мисюрин Владимир Михайлович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Фогельзанг Анатолий Феликсович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"Ak Hilal"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3 774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"Merkitagro"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Отан"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1 530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"Ырысты Астык"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"Кайнар-Агро-11"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1 440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"Агротехнический колледж №6"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9 565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"Алмаз Грейн"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7 168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Винетта"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"Фермер-2002"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Коммандитное товарищество "Федоренко и К"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11 550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Рябухин Сергей Владимирович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Пельцер Валерий Александрович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Боридко Александр Иванович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Кривенко Валерий Иванович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Ольховский Виктор Владимирович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Присяжный Станислав Казимирович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Шафранский Сергей Владимирович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Абденова Мария Кужатовна, крестьянское хозяйство "Капаров М"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Айдархан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Болехан Жукенович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Гамзат Рыспаевич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Кайрат Егизбаевич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Малыгин Алексей Анатольевич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Мазурок Виталий Петрович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Экажев Тимур Магамедович, крестьянское хозяйство "Рассвет"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Наубетов Рашид Кабдуалиевич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Умурбек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Сагадатов Куаныш Казизович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Аблай Капарович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Руслан Серикович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Мадуахасов Кайрат Нургалиевич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 Армия Таукенович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Скоковский Франц Феликсович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Уалихан Муратович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"КДК Grain"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2 034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"Ырысты Астык"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"Кайнар-Агро-11"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"Зеленое-1"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Нива"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"СХТ Шиликты"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Деметра"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"Экспресс-Агро"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"Жаканов Ж."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"Ядрен"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7 757,3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Бибаев Ерсин Кенжебаевич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Руслан Максутович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Шагырова Каншаим Джилкайдаровна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Согумбаев Булат Какетович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"Табыс" Сиитов Кадылбек Заманбекович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"Оксановка-1"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2 895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2 358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"Фермер-2010"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6 599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Кызылжар"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 НС"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14 198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Темирбек Кабдуалиевич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Акаев Авхад Омарович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Утельбай Жасуланович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Мухамедали Шакиратович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Куанышбеков Бауыржан Тулеуулы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Багдат Туремуратович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Арман Шертаевич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Куаныш Габдулкамалович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Ахмет Гадильбекович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Махмет Гадильбекович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Казихан Гадильбекович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Литаврин Сергей Владимирович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Жандос Ногерович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"Острогорский"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"Абзал Бидай"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Бадзиев Муслим Баширович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Гендик Вероника Владимировна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Пельцер Валерий Александрович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Леонид Анатольевич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Чернецкая Людмила Викторовна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Квапиш Галина Ивановна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Актив"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"Фермер-2010"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"Фермер-2002"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3 547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Беркут"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"Графит-М"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"Гостиница "Есіл"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52,9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"Камышенка"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3 215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"Фермер- 2017"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1 778,1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 Тау Агро"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10 251,7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Даир Касымович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Ильдыбаев Айткен Кожасович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Виктор Иванович, крестьянское хозяйство "Ксения"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Коох Александр Михайлович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Кулькенов Орынбек Букабаевич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Геннадий Михайлович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Сайдаев Абу-Бешир Магомедович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Сайдаев Руслан Сайдаевич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 Ергали Копеевич, крестьянское хозяйство "Жулдыз"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Дюсекеев Егимбай Айтмуханович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Казиз Кабдуллинович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Адильбек Тулеубаевич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Хазимурат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Оразалы Камалканович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Нуркай Салим Темиргалиулы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Сагинбеков Нурлыбек Саттарович 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"Алмаз-Грейн"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"Гранит-Петровка"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4 268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"Нан-2005"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"Орнек 2005"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1 160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Агрофирма "Родина"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"Озеро Надежды"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"ВИК-Агро"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"Гостиница "Есіл"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"Сарыарка Траст"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Плюс С"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"Хали Агро"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14 268,3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Кенжеболат Джабыспаевич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Кобка Борис Петрович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Далбай Карбаевич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Умсынган Каиржановна, крестьянское хозяйство "Еламан"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Саттыбаев Рамазан Жунусович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Кадырхан Кенжебекович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Колутон-04"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10 166,7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11 786,7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 сельский округ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Лисин Анатолий Карлович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Лисин Анатолий Николаевич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 Аман Галымжанович, крестьянское хозяйство "Асель"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Рыбчак Василий Иосифович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Сейтгалиев Ришад Галимханович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Уахитжанов Турсунбек Муратбекович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Касьянов Петр Назарович, крестьянское хозяйство "Назар"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Жоргабаев Сарсентай Нуржанович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Махмадьяров Саидахмет Ерович, крестьянское хозяйство "Дастан"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1 876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Кайрат Каиржанович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"КДК Grain"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"Избасаров и К"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3 558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"КДК Агро"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7 673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"Зеленое-1"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1 914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"АстанаПромАгро"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"Ырысты Астык"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"Целина-Агро"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"Кайнар 2017"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20 740,3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села Каменка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Рапутов Александр Константинович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Щербина Генадий Валентинович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Фаиль Артур Иванович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"Каменка-1"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1 327,58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"Байду-Агро"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2 667,2</w:t>
            </w:r>
          </w:p>
        </w:tc>
      </w:tr>
      <w:tr>
        <w:trPr>
          <w:trHeight w:val="30" w:hRule="atLeast"/>
        </w:trPr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5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"Сарымсакты"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5 263,78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Астраханского, Новочеркасского, Есильского, Кызылжарского, Острогорского, Первомайского, Николаевского, Староколутонского, Узункольского сельских округов и села Каменка Астраханского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8"/>
        <w:gridCol w:w="3162"/>
        <w:gridCol w:w="2289"/>
        <w:gridCol w:w="2289"/>
        <w:gridCol w:w="1851"/>
        <w:gridCol w:w="1851"/>
      </w:tblGrid>
      <w:tr>
        <w:trPr>
          <w:trHeight w:val="30" w:hRule="atLeast"/>
        </w:trPr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8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Каменка</w:t>
            </w:r>
          </w:p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Астраханского сельского округа Астраханского района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Астраханскому сельскому округу имеется всего 14 128 га пастбищных угодий. В черте населенных пунктов числится 4 160 га пастбищ, в том числе в с.Астраханка – 2 366 га, с. Таволжанка – 898 га, с. Жанаберлик – 896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Новочеркасского сельского округа Астраханского района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Новочеркасскому сельскому округу имеется всего 16 080 га пастбищных угодий. В черте населенных пунктов числится 4 380 га пастбищ, в том числе в с.Новочеркасское - 1 726 га, с. Приишимка – 830 га, с. Ондирис – 1 824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Есильского сельского округа Астраханского района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Есильскому сельскому округу имеется всего 11 691,3 га пастбищных угодий. В черте населенных пунктов числится 3 934 га пастбищ, в том числе в с. Зеленое – 764 га, с. Шиликты – 1 050 га, с. Степное – 2 120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Кызылжарского сельского округа Астраханского района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Кызылжарскому сельскому округу имеется всего 19 505 га пастбищных угодий. В черте населенных пунктов числится 5 307 га пастбищ, в том числе в с. Жана-Турмыс – 2 602 га, с. Акимовка – 1 451 га, с. Оксановка – 1 254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Острогорского сельского округа Астраханского района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Острогорскому сельскому округу имеется всего 6 372 га пастбищных угодий. В черте населенных пунктов числится 2 172 га пастбищ, в том числе в с. Новый Колутон – 1 255 га, с. Караколь – 917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Первомайского сельского округа Астраханского района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Первомайскому сельскому округу имеется всего 13 708 га пастбищных угодий. В черте населенных пунктов числится 3 456 га пастбищ, в том числе в с. Первомайка – 1174 га, с. Лозовое – 632 га, с. Камышенка – 1 650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Николаевского сельского округа Астраханского района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Николаевскому сельскому округу имеется всего 19 161,3 га пастбищных угодий. В черте населенных пунктов числится 4 893 га пастбищ, в том числе в с. Петровка – 2 547 га, с. Орнек – 868 га, с. Жамбыл – 1 478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Староколутонского сельского округа Астраханского района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Староколутонскому сельскому округу имеется всего 14 768,7 га пастбищных угодий. В черте населенных пунктов числится 2 982 га пастбищ, в том числе в с. Старый Колутон – 873 га, с. Енбек – 345 га, с. Ковыленка – 960 га, с. Коскуль -804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4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Узункольского сельского округа Астраханского района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Узункольскому сельскому округу имеется всего 32 343,3 га пастбищных угодий. В черте населенных пунктов числится 11 603 га пастбищ, в том числе в с. Узунколь – 7 623 га, с. Алгабас – 2 007 га, с. Булакты – 1 973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4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села Каменка Астраханского района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селе Каменка имеется всего 6 651 га пастбищных угодий. В черте населенных пунктов числится 1 387 га пастбищ, в том числе в с. Каменка – 1 387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4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Астраханского сельского округа Астраханского района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47 904,1 га, внутренние границы – 9 565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5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Новочеркасского сельского округа Астраханского района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46 754,2 га, внутренние границы – 110 168,5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5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Есильского сельского округа Астраханского района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110 168,5 га, внутренние границы – 7 757,3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5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Кызылжарского сельского округа Астраханского района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57 278,4 га, внутренние границы – 14 198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5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Острогорского сельского округа Астраханского района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32 203,1 га, внутренние границы – 4 200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5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Первомайского сельского округа Астраханского района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70 209,8 га, внутренние границы – 10 251,7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6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Николаевского сельского округа Астраханского района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55 608,8 га, внутренние границы – 14 268,3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Староколутонского сельского округа Астраханского района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49 709,6 га, внутренние границы – 11 786,7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6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Узункольского сельского округа Астраханского района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89 606,7 га, внутренние – 20 740,3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6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Каменка Астраханского района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23 129,2 га, внутренние границы – 5 263,78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составляет 45 литров в сутки.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доступа пастбищепользователей к водоисточникам Астраханского сельского округа Астраханского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7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Новочеркасского сельского округа Астраханского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Есильского сельского округа Астраханского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7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Кызылжарского сельского округа Астраханского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7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Острогорского сельского округа Астраханского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Первомайского сельского округа Астраханского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8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Николаевского сельского округа Астраханского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Староколутонского сельского округа Астраханского района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Узункольского сельского округа Астраханского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8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села Каменка Астраханского района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8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Астраханского сельского округа Астраханского района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9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Новочеркасского сельского округа Астраханского района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9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Николаевского сельского округа Астраханского района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9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Узункольского сельского округа Астраханского района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9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села Каменка Астраханского района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9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Астраханском сельском округе Астраханского района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0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Новочеркасском сельском округе Астраханского района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0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Есильском сельском округе Астраханского района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0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Кызылжарском сельском округе Астраханского района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0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Острогорском сельском округе Астраханского района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0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Первомайском сельском округе Астраханского района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1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Николаевском сельском округе Астраханского района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1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Староколутонском сельском округе Астраханского района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1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Узункольском сельском округе Астраханского района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1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округе села Каменка Астраханского района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селе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2021 -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годы</w:t>
            </w:r>
          </w:p>
        </w:tc>
      </w:tr>
    </w:tbl>
    <w:bookmarkStart w:name="z11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8"/>
        <w:gridCol w:w="1165"/>
        <w:gridCol w:w="1165"/>
        <w:gridCol w:w="1166"/>
        <w:gridCol w:w="1166"/>
        <w:gridCol w:w="1166"/>
        <w:gridCol w:w="1166"/>
        <w:gridCol w:w="1166"/>
        <w:gridCol w:w="1166"/>
        <w:gridCol w:w="1166"/>
      </w:tblGrid>
      <w:tr>
        <w:trPr>
          <w:trHeight w:val="30" w:hRule="atLeast"/>
        </w:trPr>
        <w:tc>
          <w:tcPr>
            <w:tcW w:w="18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Каменка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