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353119" w14:textId="a35311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Буландынскому району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Буландынского районного маслихата Акмолинской области от 19 июля 2021 года № 7С-8/5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управлении и самоуправлении в Республике Казахстан",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Буландынский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Буландынскому району на 2021-2022 годы.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Ш.Кусаинов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Буландынского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"19" июля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7С-8/5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Буландынскому району на 2021-2022 годы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Буландынскому району на 2021-2022 годы (далее-План) разработан в соответствии с Законами Республики Казахстан "О местном государственном управлении и самоуправлении в Республике Казахстан", "О пастбищах".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Буландынского района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 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4-15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16-27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28-39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40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иные требования, необходимые для рационального использования пастбищ на соответствующей административно-территориальной единице,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41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владельцев-пастбище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Буландынского района 508 335 гектар, в том числе пашни - 298 872 гектар, многолетние насаждения - 63 гектар, залежи - 2965 гектар, сенокосов - 4525,4 гектар, пастбищные земли - 89 473,6 гектар, из них улучшенных-33 874,5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393 783,9 гектар сельскохозяйственных угодий, в том числе пашни 298 872 гектар, залежи - 2 876 гектар, сенокосов - 4525,4 гектар, пастбищ - 89473,6 гектар, из них улучшенных - 33 874,5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крестьянских хозяйств по Буландынскому району числится 100, занимают общую площадь сельскохозяйственных угодий - 39728,8 гектар, в том числе пашни - 26 074,7 гектар, сенокосы - 511,4 гектар, пастбищ - 13142,7 гектар, из них улучшенных - 0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негосударственных юридических лиц по Буландынскому району числится 43, занимают общую площадь сельскохозяйственных угодий - 353 870,1 гектар, в том числе пашни - 272 675,3 гектар, сенокосы - 4013 гектар, пастбищ - 76 330,9 гектар, из них улучшенных - 29 936,7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юридических лиц по Буландынскому району числится 0, занимает общую площадь сельскохозяйственных угодий - 0 гектар; земли населенных пунктов - 52405,9 гектар (23 населенных пункта);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- 2507,03 гектар; земли лесного фонда - 49977,3 гектар; земли водного фонда - 5631 гектар; земли запаса - 4029,8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Буландынского района разнообразен: большую часть занимают степи, мелкосопочники, равнинные и речные долины. Растительность представлена степными видами разнотравья и соответственно ландшафтом, березовыми лесами. Почвы в основном черноземные и растительные ассоциации пестры и разнообразны, засухоустойчивы. Климат резко континентальный и крайне засушливый.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февраля 2021 года в Буландынском районе насчитывается общее поголовье крупного рогатого скота 20 286 голов, из них маточное поголовье 11 018 голов, мелкого рогатого скота 18 392 головы, лошадей 8 654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по Буландынскому району: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- 6,5 гектар на 1 голову;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МРС - 1,3 гектар на 1 голову;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лошадей-7,8 гектар на 1 голову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Ветеринарно-санитарные объекты Буландынского района.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8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Буландынского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организаций землепользователей земельных участков, прилагаемых к схеме (карте) расположения пастбищ на территории Буландынского района</w:t>
      </w:r>
    </w:p>
    <w:bookmarkEnd w:id="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19"/>
        <w:gridCol w:w="9581"/>
      </w:tblGrid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Наименовании организации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"Иванковка НС"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"Даниловское и К"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"Олюшка"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"Фирма Нанар"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"Журавлевка-1"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"Партизанское-1"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"Ельтай Агро"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"Karim Group"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"Шаруа-Кокше"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"Новодонецк"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"Астра-2010"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Новобратское"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"Новобратское и К"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"АСКОП"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"Богдановка"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"Асет и Адильхан"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"Амирлан Астык"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"Ергольское"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"Талдыколь"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Нагайко"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"КХ Wico"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"Макс Трейд К"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"Бекмырза Агро"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"Суворовка"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"Зама"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"Велес-2020"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"Ардекс"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"Казфарминг"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СПК "Рассвет"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Простое товарищество "Мерей"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Простое товарищество "Игилик"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"Шарипов М."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"Милка"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"Кызыл-Бидай"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"Бекхожин Т"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"Шахатов"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"Аксагов"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"Аманат"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"Шынгысхан"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"Тайсумов и К"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"Макинское"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"Аланан" 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"ТЮА" 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"Viza"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Крестьянско-фермерское хозяйство "Манав А."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"Абрамочкин Д.В."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"Максименко А.А."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"Заболотских"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"Иванов А.И."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"Коломыцев В.Д."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"Пуко"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"Айна"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"Богданов Н.В."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"Мелещенко А.А."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"Сизоненко Н.К."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"Целинник"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"Слепенко А.Ю."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"Ткаченко С.И."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"Иванов И.И."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"Кабанец Н.Н."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"Бочковская И.В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"Мадина"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"Сауле"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"Герасименко А.Н."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"Абдрахманов С.К."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"Сарытомар"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"Рамазанов"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"Криков И.В"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"Середин Г.М"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"Стихиляс Т.В"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"Кусиев Я К"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"Бек"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"Конай"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"Керей"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"Касым"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"Жанар"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"Адлет"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"Амангелди"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"Болашак"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"Беркут"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"Марат"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"Ай-Ер"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"Ювента"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"Кайрат"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"Ель-Хан"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"Жарасым"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"Шарипов М.Д."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"Халель"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"Кайрат"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"Жулдыз"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"Динар"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"Надежда"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"МК и О"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"Алем"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"Жулдус"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"Алтын Дан"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"Ольга"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"Зеленый луг"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Отрадненское государственное учреждение по охране лесов и животного мира</w:t>
            </w:r>
          </w:p>
        </w:tc>
      </w:tr>
      <w:tr>
        <w:trPr>
          <w:trHeight w:val="30" w:hRule="atLeast"/>
        </w:trPr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100.</w:t>
            </w:r>
          </w:p>
        </w:tc>
        <w:tc>
          <w:tcPr>
            <w:tcW w:w="9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"Жолболды 2017" (поголовье в составе гурта населения)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1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Буландынского района</w:t>
      </w:r>
    </w:p>
    <w:bookmarkEnd w:id="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64"/>
        <w:gridCol w:w="1952"/>
        <w:gridCol w:w="2377"/>
        <w:gridCol w:w="1953"/>
        <w:gridCol w:w="1954"/>
      </w:tblGrid>
      <w:tr>
        <w:trPr>
          <w:trHeight w:val="30" w:hRule="atLeast"/>
        </w:trPr>
        <w:tc>
          <w:tcPr>
            <w:tcW w:w="4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4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весеннее-летний сезон </w:t>
            </w:r>
          </w:p>
        </w:tc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4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весеннее-летний сезон 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1,2,3,4 – ежегодное использование загонов по очереди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3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Буландынского района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8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5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 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Никольского сельского округа Буландынского района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9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 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Новобратского сельского округа Буландынского района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9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 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Вознесенского сельского округа Буландынского района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2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1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 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Журавлевского сельского округа Буландынского района</w:t>
      </w:r>
    </w:p>
    <w:bookmarkEnd w:id="1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3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 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Карамышевского сельского округа Буландынского района</w:t>
      </w:r>
    </w:p>
    <w:bookmarkEnd w:id="1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5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 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Айнакольского сельского округа Буландынского района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0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7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 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Амангельдинского сельского округа Буландынского района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9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 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Ергольского сельского округа Буландынского района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31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 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Капитоновского сельского округа Буландынского района</w:t>
      </w:r>
    </w:p>
    <w:bookmarkEnd w:id="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33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 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Караузекского сельского округа Буландынского района</w:t>
      </w:r>
    </w:p>
    <w:bookmarkEnd w:id="1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35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 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Алтындынского сельского округа Буландынского района</w:t>
      </w:r>
    </w:p>
    <w:bookmarkEnd w:id="1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37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 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города Макинск Буландынского района</w:t>
      </w:r>
    </w:p>
    <w:bookmarkEnd w:id="2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0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потребления воды на одно сельскохозяйственное животное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 -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потребления воды на одно сельскохозяйственное животное составляет 45 л в сутки.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39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Никольского сельского округа Буландынского района</w:t>
      </w:r>
    </w:p>
    <w:bookmarkEnd w:id="2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41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Новобратского сельского округа Буландынского района</w:t>
      </w:r>
    </w:p>
    <w:bookmarkEnd w:id="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43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Вознесенского сельского округа Буландынского района</w:t>
      </w:r>
    </w:p>
    <w:bookmarkEnd w:id="2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45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Журавлевского сельского округа Буландынского района</w:t>
      </w:r>
    </w:p>
    <w:bookmarkEnd w:id="2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47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Карамышевского сельского округа Буландынского района</w:t>
      </w:r>
    </w:p>
    <w:bookmarkEnd w:id="2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49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Амангельдинского сельского округа Буландынского района</w:t>
      </w:r>
    </w:p>
    <w:bookmarkEnd w:id="2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51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Ергольского сельского округа Буландынского района</w:t>
      </w:r>
    </w:p>
    <w:bookmarkEnd w:id="2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53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Айнакольского сельского округа Буландынского района</w:t>
      </w:r>
    </w:p>
    <w:bookmarkEnd w:id="2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55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Капитоновского сельского округа Буландынского района</w:t>
      </w:r>
    </w:p>
    <w:bookmarkEnd w:id="2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57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Караозекского сельского округа Буландынского района</w:t>
      </w:r>
    </w:p>
    <w:bookmarkEnd w:id="3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4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59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Алтындынского сельского округа Буландынского района</w:t>
      </w:r>
    </w:p>
    <w:bookmarkEnd w:id="3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61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города Макинск Буландынского района</w:t>
      </w:r>
    </w:p>
    <w:bookmarkEnd w:id="3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63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Никольском сельском округе Буландынского района</w:t>
      </w:r>
    </w:p>
    <w:bookmarkEnd w:id="3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65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Новобратском сельском округе Буландынского района</w:t>
      </w:r>
    </w:p>
    <w:bookmarkEnd w:id="3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67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Вознесенском сельском округе Буландынского района</w:t>
      </w:r>
    </w:p>
    <w:bookmarkEnd w:id="3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69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Журавлевском сельском округе Буландынского района</w:t>
      </w:r>
    </w:p>
    <w:bookmarkEnd w:id="3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71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Карамышевском сельском округе Буландынского района</w:t>
      </w:r>
    </w:p>
    <w:bookmarkEnd w:id="3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73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Амангельдинском сельском округе Буландынского района</w:t>
      </w:r>
    </w:p>
    <w:bookmarkEnd w:id="3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75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Ергольском сельском округе Буландынского района</w:t>
      </w:r>
    </w:p>
    <w:bookmarkEnd w:id="3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0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77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Айнакольском сельском округе Буландынского района</w:t>
      </w:r>
    </w:p>
    <w:bookmarkEnd w:id="4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4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79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Капитоновском сельском округе Буландынского района</w:t>
      </w:r>
    </w:p>
    <w:bookmarkEnd w:id="4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81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Караозекском сельском округе Буландынского района</w:t>
      </w:r>
    </w:p>
    <w:bookmarkEnd w:id="4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83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Алтындынском сельском округе Буландынского района</w:t>
      </w:r>
    </w:p>
    <w:bookmarkEnd w:id="4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85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городе Макинск сельском округе Буландынского района</w:t>
      </w:r>
    </w:p>
    <w:bookmarkEnd w:id="4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9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87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377"/>
        <w:gridCol w:w="2383"/>
        <w:gridCol w:w="1672"/>
        <w:gridCol w:w="1672"/>
        <w:gridCol w:w="2098"/>
        <w:gridCol w:w="2098"/>
      </w:tblGrid>
      <w:tr>
        <w:trPr>
          <w:trHeight w:val="30" w:hRule="atLeast"/>
        </w:trPr>
        <w:tc>
          <w:tcPr>
            <w:tcW w:w="237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3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 и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2021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Макинск</w:t>
            </w:r>
          </w:p>
        </w:tc>
        <w:tc>
          <w:tcPr>
            <w:tcW w:w="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Никольский</w:t>
            </w:r>
          </w:p>
        </w:tc>
        <w:tc>
          <w:tcPr>
            <w:tcW w:w="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весеннее-летний сезон</w:t>
            </w:r>
          </w:p>
        </w:tc>
        <w:tc>
          <w:tcPr>
            <w:tcW w:w="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  <w:tc>
          <w:tcPr>
            <w:tcW w:w="2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Новобратский</w:t>
            </w:r>
          </w:p>
        </w:tc>
        <w:tc>
          <w:tcPr>
            <w:tcW w:w="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весеннее-летний сезон</w:t>
            </w:r>
          </w:p>
        </w:tc>
        <w:tc>
          <w:tcPr>
            <w:tcW w:w="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</w:tr>
      <w:tr>
        <w:trPr>
          <w:trHeight w:val="30" w:hRule="atLeast"/>
        </w:trPr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Вознесенский</w:t>
            </w:r>
          </w:p>
        </w:tc>
        <w:tc>
          <w:tcPr>
            <w:tcW w:w="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весеннее-летний сезон</w:t>
            </w:r>
          </w:p>
        </w:tc>
        <w:tc>
          <w:tcPr>
            <w:tcW w:w="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</w:tr>
      <w:tr>
        <w:trPr>
          <w:trHeight w:val="30" w:hRule="atLeast"/>
        </w:trPr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Журавлевский</w:t>
            </w:r>
          </w:p>
        </w:tc>
        <w:tc>
          <w:tcPr>
            <w:tcW w:w="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</w:tr>
      <w:tr>
        <w:trPr>
          <w:trHeight w:val="30" w:hRule="atLeast"/>
        </w:trPr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Карамышевский</w:t>
            </w:r>
          </w:p>
        </w:tc>
        <w:tc>
          <w:tcPr>
            <w:tcW w:w="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весеннее-летний сезон</w:t>
            </w:r>
          </w:p>
        </w:tc>
        <w:tc>
          <w:tcPr>
            <w:tcW w:w="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  <w:tc>
          <w:tcPr>
            <w:tcW w:w="2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</w:t>
            </w:r>
          </w:p>
        </w:tc>
        <w:tc>
          <w:tcPr>
            <w:tcW w:w="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весеннее-летний сезон</w:t>
            </w:r>
          </w:p>
        </w:tc>
        <w:tc>
          <w:tcPr>
            <w:tcW w:w="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Ергольский</w:t>
            </w:r>
          </w:p>
        </w:tc>
        <w:tc>
          <w:tcPr>
            <w:tcW w:w="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весеннее-летний сезон</w:t>
            </w:r>
          </w:p>
        </w:tc>
        <w:tc>
          <w:tcPr>
            <w:tcW w:w="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</w:tr>
      <w:tr>
        <w:trPr>
          <w:trHeight w:val="30" w:hRule="atLeast"/>
        </w:trPr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Айнакольский </w:t>
            </w:r>
          </w:p>
        </w:tc>
        <w:tc>
          <w:tcPr>
            <w:tcW w:w="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сезон</w:t>
            </w:r>
          </w:p>
        </w:tc>
        <w:tc>
          <w:tcPr>
            <w:tcW w:w="2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2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Капитоновский</w:t>
            </w:r>
          </w:p>
        </w:tc>
        <w:tc>
          <w:tcPr>
            <w:tcW w:w="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весеннее-летний сезон</w:t>
            </w:r>
          </w:p>
        </w:tc>
        <w:tc>
          <w:tcPr>
            <w:tcW w:w="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  <w:tc>
          <w:tcPr>
            <w:tcW w:w="2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Караозекский</w:t>
            </w:r>
          </w:p>
        </w:tc>
        <w:tc>
          <w:tcPr>
            <w:tcW w:w="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Алтындынский </w:t>
            </w:r>
          </w:p>
        </w:tc>
        <w:tc>
          <w:tcPr>
            <w:tcW w:w="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весеннее-летний сезон</w:t>
            </w:r>
          </w:p>
        </w:tc>
        <w:tc>
          <w:tcPr>
            <w:tcW w:w="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27"/>
        <w:gridCol w:w="2727"/>
        <w:gridCol w:w="3423"/>
        <w:gridCol w:w="3423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</w:tr>
      <w:tr>
        <w:trPr>
          <w:trHeight w:val="30" w:hRule="atLeast"/>
        </w:trPr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летние- осенний сезон</w:t>
            </w:r>
          </w:p>
        </w:tc>
      </w:tr>
      <w:tr>
        <w:trPr>
          <w:trHeight w:val="30" w:hRule="atLeast"/>
        </w:trPr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</w:tr>
      <w:tr>
        <w:trPr>
          <w:trHeight w:val="30" w:hRule="atLeast"/>
        </w:trPr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весеннее-летний сезон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весеннее-летний сезон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</w:tr>
      <w:tr>
        <w:trPr>
          <w:trHeight w:val="30" w:hRule="atLeast"/>
        </w:trPr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весеннее-летний сезон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</w:tr>
      <w:tr>
        <w:trPr>
          <w:trHeight w:val="30" w:hRule="atLeast"/>
        </w:trPr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весеннее-летний сезон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</w:tr>
      <w:tr>
        <w:trPr>
          <w:trHeight w:val="30" w:hRule="atLeast"/>
        </w:trPr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весеннее-летний сезон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</w:tr>
      <w:tr>
        <w:trPr>
          <w:trHeight w:val="30" w:hRule="atLeast"/>
        </w:trPr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весеннее-летний сезон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</w:tr>
      <w:tr>
        <w:trPr>
          <w:trHeight w:val="30" w:hRule="atLeast"/>
        </w:trPr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сезон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весеннее-летний сезон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</w:tr>
      <w:tr>
        <w:trPr>
          <w:trHeight w:val="30" w:hRule="atLeast"/>
        </w:trPr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летние- осенний сезон</w:t>
            </w:r>
          </w:p>
        </w:tc>
      </w:tr>
      <w:tr>
        <w:trPr>
          <w:trHeight w:val="30" w:hRule="atLeast"/>
        </w:trPr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весеннее-летний сезон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89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52"/>
        <w:gridCol w:w="2702"/>
        <w:gridCol w:w="2703"/>
        <w:gridCol w:w="2143"/>
      </w:tblGrid>
      <w:tr>
        <w:trPr>
          <w:trHeight w:val="30" w:hRule="atLeast"/>
        </w:trPr>
        <w:tc>
          <w:tcPr>
            <w:tcW w:w="4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города, сельских округов и сельскохозяйственный производственный кооператив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КРС, голов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МРС, голов</w:t>
            </w:r>
          </w:p>
        </w:tc>
        <w:tc>
          <w:tcPr>
            <w:tcW w:w="2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Лошади, голов</w:t>
            </w:r>
          </w:p>
        </w:tc>
      </w:tr>
      <w:tr>
        <w:trPr>
          <w:trHeight w:val="30" w:hRule="atLeast"/>
        </w:trPr>
        <w:tc>
          <w:tcPr>
            <w:tcW w:w="4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Макинск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2194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4782</w:t>
            </w:r>
          </w:p>
        </w:tc>
        <w:tc>
          <w:tcPr>
            <w:tcW w:w="2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</w:tr>
      <w:tr>
        <w:trPr>
          <w:trHeight w:val="30" w:hRule="atLeast"/>
        </w:trPr>
        <w:tc>
          <w:tcPr>
            <w:tcW w:w="4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Никольский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849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1907</w:t>
            </w:r>
          </w:p>
        </w:tc>
        <w:tc>
          <w:tcPr>
            <w:tcW w:w="2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</w:tr>
      <w:tr>
        <w:trPr>
          <w:trHeight w:val="30" w:hRule="atLeast"/>
        </w:trPr>
        <w:tc>
          <w:tcPr>
            <w:tcW w:w="4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Новобратский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  <w:tc>
          <w:tcPr>
            <w:tcW w:w="2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</w:tr>
      <w:tr>
        <w:trPr>
          <w:trHeight w:val="30" w:hRule="atLeast"/>
        </w:trPr>
        <w:tc>
          <w:tcPr>
            <w:tcW w:w="4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Вознесенский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</w:t>
            </w:r>
          </w:p>
        </w:tc>
        <w:tc>
          <w:tcPr>
            <w:tcW w:w="2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</w:tr>
      <w:tr>
        <w:trPr>
          <w:trHeight w:val="30" w:hRule="atLeast"/>
        </w:trPr>
        <w:tc>
          <w:tcPr>
            <w:tcW w:w="4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Журавлевский 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2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</w:t>
            </w:r>
          </w:p>
        </w:tc>
      </w:tr>
      <w:tr>
        <w:trPr>
          <w:trHeight w:val="30" w:hRule="atLeast"/>
        </w:trPr>
        <w:tc>
          <w:tcPr>
            <w:tcW w:w="4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Карамышевский 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1439</w:t>
            </w:r>
          </w:p>
        </w:tc>
        <w:tc>
          <w:tcPr>
            <w:tcW w:w="2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</w:t>
            </w:r>
          </w:p>
        </w:tc>
      </w:tr>
      <w:tr>
        <w:trPr>
          <w:trHeight w:val="30" w:hRule="atLeast"/>
        </w:trPr>
        <w:tc>
          <w:tcPr>
            <w:tcW w:w="4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Амангельдинский 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1610</w:t>
            </w:r>
          </w:p>
        </w:tc>
        <w:tc>
          <w:tcPr>
            <w:tcW w:w="2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</w:t>
            </w:r>
          </w:p>
        </w:tc>
      </w:tr>
      <w:tr>
        <w:trPr>
          <w:trHeight w:val="30" w:hRule="atLeast"/>
        </w:trPr>
        <w:tc>
          <w:tcPr>
            <w:tcW w:w="4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Ергольский 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1733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1113</w:t>
            </w:r>
          </w:p>
        </w:tc>
        <w:tc>
          <w:tcPr>
            <w:tcW w:w="2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</w:t>
            </w:r>
          </w:p>
        </w:tc>
      </w:tr>
      <w:tr>
        <w:trPr>
          <w:trHeight w:val="30" w:hRule="atLeast"/>
        </w:trPr>
        <w:tc>
          <w:tcPr>
            <w:tcW w:w="4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Айнакольский 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</w:t>
            </w:r>
          </w:p>
        </w:tc>
        <w:tc>
          <w:tcPr>
            <w:tcW w:w="2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</w:tr>
      <w:tr>
        <w:trPr>
          <w:trHeight w:val="30" w:hRule="atLeast"/>
        </w:trPr>
        <w:tc>
          <w:tcPr>
            <w:tcW w:w="4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Капитоновский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1146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</w:t>
            </w:r>
          </w:p>
        </w:tc>
        <w:tc>
          <w:tcPr>
            <w:tcW w:w="2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</w:tr>
      <w:tr>
        <w:trPr>
          <w:trHeight w:val="30" w:hRule="atLeast"/>
        </w:trPr>
        <w:tc>
          <w:tcPr>
            <w:tcW w:w="4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Караозекский 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1849</w:t>
            </w:r>
          </w:p>
        </w:tc>
        <w:tc>
          <w:tcPr>
            <w:tcW w:w="2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</w:tr>
      <w:tr>
        <w:trPr>
          <w:trHeight w:val="30" w:hRule="atLeast"/>
        </w:trPr>
        <w:tc>
          <w:tcPr>
            <w:tcW w:w="4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Алтындынский 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854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</w:t>
            </w:r>
          </w:p>
        </w:tc>
        <w:tc>
          <w:tcPr>
            <w:tcW w:w="2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</w:tr>
      <w:tr>
        <w:trPr>
          <w:trHeight w:val="30" w:hRule="atLeast"/>
        </w:trPr>
        <w:tc>
          <w:tcPr>
            <w:tcW w:w="4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"Жолболды 2017"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