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be9381" w14:textId="abe938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Жаркаинскому району на 2021-2022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Жаркаинского районного маслихата Акмолинской области от 7 сентября 2021 года № 7С-14/4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>
     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управлении и самоуправлении в Республике Казахстан",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Жаркаинский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Жаркаинскому району на 2021-2022 годы.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решения возложить на постоянную комиссию Жаркаинского районного маслихата по вопросам бюджетной политики и экономического развития района.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Секретарь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А.Альжанов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 Жаркаинского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 от 7 сентября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2021 года № 7С-14/4</w:t>
            </w:r>
          </w:p>
        </w:tc>
      </w:tr>
    </w:tbl>
    <w:bookmarkStart w:name="z6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Жаркаинскому районуна 2021-2022 годы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Жаркаинскому району на 2021-2022 годы (далее-План)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управлении и самоуправлении в Республике Казахстан",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Жаркаинского района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34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35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51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52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68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69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85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86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102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103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владельцев-пастбище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Жаркаинского района 1205936 гектар, в том числе пашни-715835 гектар, многолетние насаждения-167 гектар, залежи-11682 гектар, сенокосов-14393 гектар, пастбищные земли-419165 гектар, из них улучшенных-65240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назначения-991374 гектар сельскохозяйственных угодий, в том числе пашни 713441 гектар, сенокосов-8521 гектар, пастбищ-269412 гектар, из них улучшенных-49840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крестьянских хозяйств по Жаркаинскому району числится 432, занимают общую площадь сельскохозяйственных угодий-339795 гектар, в том числе пашни-261842 гектар, сенокосы-3214 гектар, пастбищ-74739 гектар, из них улучшенных-11957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негосударственных юридических лиц по Жаркаинскому району числится 73, занимают общую площадь сельскохозяйственных угодий-651579 гектар, в том числе пашни-451599 гектар, сенокосы-5307 гектар, пастбищ-194673 гектар, из них улучшенных-37883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пунктов-53542 гектар (23 населенных пункта);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назначения-7800,53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фонда-1166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фонда-1520 гектар;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запаса-150533 гектар, в том числе многолетних насаждений-167 гектар, залежи-11682 гектар, сенокосов-5872 гектар, пастбищ-103377 гектар, из них улучшенных-13573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Рельеф территории Жаркаинского района разнообразен: большую часть занимают степи, мелкосопочники, равнинные и речные долины. Растительность представлена степными видами разнотравья и соответственно ландшафтом, березовыми лесами. Почвы в основном черноземные и растительные ассоциации пестры и разнообразны, засухоустойчивы. Климат резко континентальный и крайне засушливый.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июля 2021 года в Жаркаинском районе насчитывается общее поголовье крупного рогатого скота 15249 голов, из них маточное поголовье 6226 голов, мелкого рогатого скота 33155 голов, лошадей 8874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по Жаркаинскому району: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КРС-6,5 гектар на 1 голову;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МРС-1,3 гектар на 1 голову;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лошадей-7,8 гектар на 1 голову.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8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города Державинск Жаркаинского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 города Державинск Жаркаинского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46"/>
        <w:gridCol w:w="3687"/>
        <w:gridCol w:w="1784"/>
        <w:gridCol w:w="3793"/>
        <w:gridCol w:w="1890"/>
      </w:tblGrid>
      <w:tr>
        <w:trPr>
          <w:trHeight w:val="30" w:hRule="atLeast"/>
        </w:trPr>
        <w:tc>
          <w:tcPr>
            <w:tcW w:w="1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1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11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6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2442, га</w:t>
            </w:r>
          </w:p>
        </w:tc>
        <w:tc>
          <w:tcPr>
            <w:tcW w:w="17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 га</w:t>
            </w:r>
          </w:p>
        </w:tc>
        <w:tc>
          <w:tcPr>
            <w:tcW w:w="37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КРС-3976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МРС-3617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лошади-258 голов</w:t>
            </w:r>
          </w:p>
        </w:tc>
        <w:tc>
          <w:tcPr>
            <w:tcW w:w="18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лошади-0 голов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сервитутах для прогона скота города Державинск Жаркаинского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Установление сервитутов для прогона скота не требуется, так как скотопрогоны проходят в границах населенного пункта и землях запаса района, не затрагивая территорию сельхозтоваропроизводителей района.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города Державинск Жаркаинского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99"/>
        <w:gridCol w:w="6901"/>
      </w:tblGrid>
      <w:tr>
        <w:trPr>
          <w:trHeight w:val="30" w:hRule="atLeast"/>
        </w:trPr>
        <w:tc>
          <w:tcPr>
            <w:tcW w:w="5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5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9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0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села Бирсуат Жаркаинского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334000" cy="735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 села Бирсуат Жаркаинского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11"/>
        <w:gridCol w:w="2931"/>
        <w:gridCol w:w="3941"/>
        <w:gridCol w:w="2511"/>
        <w:gridCol w:w="2006"/>
      </w:tblGrid>
      <w:tr>
        <w:trPr>
          <w:trHeight w:val="30" w:hRule="atLeast"/>
        </w:trPr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3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9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3118, га</w:t>
            </w:r>
          </w:p>
        </w:tc>
        <w:tc>
          <w:tcPr>
            <w:tcW w:w="3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23555,4 га</w:t>
            </w:r>
          </w:p>
        </w:tc>
        <w:tc>
          <w:tcPr>
            <w:tcW w:w="2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КРС-154 головы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МРС-286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лошади-25 голов</w:t>
            </w:r>
          </w:p>
        </w:tc>
        <w:tc>
          <w:tcPr>
            <w:tcW w:w="200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КРС-4 головы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МРС-17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лошади-14 голов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сервитутах для прогона скота села Бирсуат Жаркаинского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Установление сервитутов для прогона скота не требуется, так как скотопрогоны проходят в границах населенного пункта и землях запаса района, не затрагивая территорию сельхозтоваропроизводителей района.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села Бирсуат Жаркаинского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77"/>
        <w:gridCol w:w="9823"/>
      </w:tblGrid>
      <w:tr>
        <w:trPr>
          <w:trHeight w:val="30" w:hRule="atLeast"/>
        </w:trPr>
        <w:tc>
          <w:tcPr>
            <w:tcW w:w="2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2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"Интернационал-Астана"</w:t>
            </w:r>
          </w:p>
        </w:tc>
      </w:tr>
      <w:tr>
        <w:trPr>
          <w:trHeight w:val="30" w:hRule="atLeast"/>
        </w:trPr>
        <w:tc>
          <w:tcPr>
            <w:tcW w:w="2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"Гигант-С"</w:t>
            </w:r>
          </w:p>
        </w:tc>
      </w:tr>
      <w:tr>
        <w:trPr>
          <w:trHeight w:val="30" w:hRule="atLeast"/>
        </w:trPr>
        <w:tc>
          <w:tcPr>
            <w:tcW w:w="2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"Agro STT"</w:t>
            </w:r>
          </w:p>
        </w:tc>
      </w:tr>
      <w:tr>
        <w:trPr>
          <w:trHeight w:val="30" w:hRule="atLeast"/>
        </w:trPr>
        <w:tc>
          <w:tcPr>
            <w:tcW w:w="2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"Жаркаинская Нива"</w:t>
            </w:r>
          </w:p>
        </w:tc>
      </w:tr>
      <w:tr>
        <w:trPr>
          <w:trHeight w:val="30" w:hRule="atLeast"/>
        </w:trPr>
        <w:tc>
          <w:tcPr>
            <w:tcW w:w="2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"Азия-Трейд"</w:t>
            </w:r>
          </w:p>
        </w:tc>
      </w:tr>
      <w:tr>
        <w:trPr>
          <w:trHeight w:val="30" w:hRule="atLeast"/>
        </w:trPr>
        <w:tc>
          <w:tcPr>
            <w:tcW w:w="2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"ТАС-ЕСМ"</w:t>
            </w:r>
          </w:p>
        </w:tc>
      </w:tr>
      <w:tr>
        <w:trPr>
          <w:trHeight w:val="30" w:hRule="atLeast"/>
        </w:trPr>
        <w:tc>
          <w:tcPr>
            <w:tcW w:w="2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"СевАгро-3"</w:t>
            </w:r>
          </w:p>
        </w:tc>
      </w:tr>
      <w:tr>
        <w:trPr>
          <w:trHeight w:val="30" w:hRule="atLeast"/>
        </w:trPr>
        <w:tc>
          <w:tcPr>
            <w:tcW w:w="2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"Алтынтюбе"</w:t>
            </w:r>
          </w:p>
        </w:tc>
      </w:tr>
      <w:tr>
        <w:trPr>
          <w:trHeight w:val="30" w:hRule="atLeast"/>
        </w:trPr>
        <w:tc>
          <w:tcPr>
            <w:tcW w:w="2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"Ростовское-Агро"</w:t>
            </w:r>
          </w:p>
        </w:tc>
      </w:tr>
      <w:tr>
        <w:trPr>
          <w:trHeight w:val="30" w:hRule="atLeast"/>
        </w:trPr>
        <w:tc>
          <w:tcPr>
            <w:tcW w:w="2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"Рамдис"</w:t>
            </w:r>
          </w:p>
        </w:tc>
      </w:tr>
      <w:tr>
        <w:trPr>
          <w:trHeight w:val="30" w:hRule="atLeast"/>
        </w:trPr>
        <w:tc>
          <w:tcPr>
            <w:tcW w:w="2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"Кулагер"</w:t>
            </w:r>
          </w:p>
        </w:tc>
      </w:tr>
      <w:tr>
        <w:trPr>
          <w:trHeight w:val="30" w:hRule="atLeast"/>
        </w:trPr>
        <w:tc>
          <w:tcPr>
            <w:tcW w:w="2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"Султан"</w:t>
            </w:r>
          </w:p>
        </w:tc>
      </w:tr>
      <w:tr>
        <w:trPr>
          <w:trHeight w:val="30" w:hRule="atLeast"/>
        </w:trPr>
        <w:tc>
          <w:tcPr>
            <w:tcW w:w="2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9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"Сания"</w:t>
            </w:r>
          </w:p>
        </w:tc>
      </w:tr>
      <w:tr>
        <w:trPr>
          <w:trHeight w:val="30" w:hRule="atLeast"/>
        </w:trPr>
        <w:tc>
          <w:tcPr>
            <w:tcW w:w="2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9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"Иволга"</w:t>
            </w:r>
          </w:p>
        </w:tc>
      </w:tr>
      <w:tr>
        <w:trPr>
          <w:trHeight w:val="30" w:hRule="atLeast"/>
        </w:trPr>
        <w:tc>
          <w:tcPr>
            <w:tcW w:w="2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"Эмба"</w:t>
            </w:r>
          </w:p>
        </w:tc>
      </w:tr>
      <w:tr>
        <w:trPr>
          <w:trHeight w:val="30" w:hRule="atLeast"/>
        </w:trPr>
        <w:tc>
          <w:tcPr>
            <w:tcW w:w="2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9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"Луч"</w:t>
            </w:r>
          </w:p>
        </w:tc>
      </w:tr>
      <w:tr>
        <w:trPr>
          <w:trHeight w:val="30" w:hRule="atLeast"/>
        </w:trPr>
        <w:tc>
          <w:tcPr>
            <w:tcW w:w="24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9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"Ивушка"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2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села Гастелло Жаркаинского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 села Гастелло Жаркаинского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42"/>
        <w:gridCol w:w="2708"/>
        <w:gridCol w:w="3642"/>
        <w:gridCol w:w="2786"/>
        <w:gridCol w:w="2322"/>
      </w:tblGrid>
      <w:tr>
        <w:trPr>
          <w:trHeight w:val="30" w:hRule="atLeast"/>
        </w:trPr>
        <w:tc>
          <w:tcPr>
            <w:tcW w:w="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3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1183, га</w:t>
            </w:r>
          </w:p>
        </w:tc>
        <w:tc>
          <w:tcPr>
            <w:tcW w:w="3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25989,1 га</w:t>
            </w:r>
          </w:p>
        </w:tc>
        <w:tc>
          <w:tcPr>
            <w:tcW w:w="27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КРС-451 голова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МРС-1321 голова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лошади-130 голов</w:t>
            </w:r>
          </w:p>
        </w:tc>
        <w:tc>
          <w:tcPr>
            <w:tcW w:w="23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КРС-31 голова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МРС-139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лошади-42 головы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сервитутах для прогона скота села Гастелло Жаркаинского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Установление сервитутов для прогона скота не требуется, так как скотопрогоны проходят в границах населенного пункта и землях запаса района, не затрагивая территорию сельхозтоваропроизводителей района.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села Гастелло Жаркаинского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23"/>
        <w:gridCol w:w="7977"/>
      </w:tblGrid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"Кен-М"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"Сельхозхимия"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"Державинская Агропромтехника"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"Шаим"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"Ес-Агро"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"Золотая нива"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"Азамат-4"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"Атай"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"Еркин"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"Амина-к"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"Термитау"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"Манафов"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"Ясень"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"Нартай"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"Темп"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"Акшай"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"Жанат"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"Найза-К"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"Олжас"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"Малахит-1"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"Фатима"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"Рубин-1"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"Асем-1"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"Султан-1"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"Инга"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"Бексултан"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"Инес"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"Удача"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4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села Далабай Жаркаинского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1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1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 села Далабай Жаркаинского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50"/>
        <w:gridCol w:w="2530"/>
        <w:gridCol w:w="3583"/>
        <w:gridCol w:w="2618"/>
        <w:gridCol w:w="2619"/>
      </w:tblGrid>
      <w:tr>
        <w:trPr>
          <w:trHeight w:val="30" w:hRule="atLeast"/>
        </w:trPr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3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485, га</w:t>
            </w:r>
          </w:p>
        </w:tc>
        <w:tc>
          <w:tcPr>
            <w:tcW w:w="3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4439,4 га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КРС-429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МРС-903 головы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лошади-170 голов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КРС-133 головы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МРС-242 головы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лошади-128 голов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сервитутах для прогона скота села Далабай Жаркаинского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Установление сервитутов для прогона скота не требуется, так как скотопрогоны проходят в границах населенного пункта и землях запаса района, не затрагивая территорию сельхозтоваропроизводителей района.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села Далабай Жаркаинского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23"/>
        <w:gridCol w:w="7977"/>
      </w:tblGrid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"АЛИНАГРО"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"А.Азамат"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"Саян"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"Алеев"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"Колос-2"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"Каганат"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"Нурмат"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Исатов Е.Е.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"Азалина"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"Жастар"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"Кажи"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"Дихан О"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"Сания"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"Тлек-1"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"Байбол"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6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села Кумсуат Жаркаинского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 села Кумсуат Жаркаинского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11"/>
        <w:gridCol w:w="2930"/>
        <w:gridCol w:w="3437"/>
        <w:gridCol w:w="2511"/>
        <w:gridCol w:w="2511"/>
      </w:tblGrid>
      <w:tr>
        <w:trPr>
          <w:trHeight w:val="30" w:hRule="atLeast"/>
        </w:trPr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3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1126, га</w:t>
            </w:r>
          </w:p>
        </w:tc>
        <w:tc>
          <w:tcPr>
            <w:tcW w:w="3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1605,9 га</w:t>
            </w:r>
          </w:p>
        </w:tc>
        <w:tc>
          <w:tcPr>
            <w:tcW w:w="2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КРС-959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МРС-541 голова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лошади-330 голов</w:t>
            </w:r>
          </w:p>
        </w:tc>
        <w:tc>
          <w:tcPr>
            <w:tcW w:w="2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КРС-77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МРС-170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лошади-207 голов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сервитутах для прогона скота села Кумсуат Жаркаинского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Установление сервитутов для прогона скота не требуется, так как скотопрогоны проходят в границах населенного пункта и землях запаса района, не затрагивая территорию сельхозтоваропроизводителей района.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села Кумсуат Жаркаинского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24"/>
        <w:gridCol w:w="8476"/>
      </w:tblGrid>
      <w:tr>
        <w:trPr>
          <w:trHeight w:val="30" w:hRule="atLeast"/>
        </w:trPr>
        <w:tc>
          <w:tcPr>
            <w:tcW w:w="3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3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"Барыс-Бек"</w:t>
            </w:r>
          </w:p>
        </w:tc>
      </w:tr>
      <w:tr>
        <w:trPr>
          <w:trHeight w:val="30" w:hRule="atLeast"/>
        </w:trPr>
        <w:tc>
          <w:tcPr>
            <w:tcW w:w="3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"Тура Агро"</w:t>
            </w:r>
          </w:p>
        </w:tc>
      </w:tr>
      <w:tr>
        <w:trPr>
          <w:trHeight w:val="30" w:hRule="atLeast"/>
        </w:trPr>
        <w:tc>
          <w:tcPr>
            <w:tcW w:w="3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"Аина"</w:t>
            </w:r>
          </w:p>
        </w:tc>
      </w:tr>
      <w:tr>
        <w:trPr>
          <w:trHeight w:val="30" w:hRule="atLeast"/>
        </w:trPr>
        <w:tc>
          <w:tcPr>
            <w:tcW w:w="3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"Ляззат"</w:t>
            </w:r>
          </w:p>
        </w:tc>
      </w:tr>
      <w:tr>
        <w:trPr>
          <w:trHeight w:val="30" w:hRule="atLeast"/>
        </w:trPr>
        <w:tc>
          <w:tcPr>
            <w:tcW w:w="3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"Шамаран"</w:t>
            </w:r>
          </w:p>
        </w:tc>
      </w:tr>
      <w:tr>
        <w:trPr>
          <w:trHeight w:val="30" w:hRule="atLeast"/>
        </w:trPr>
        <w:tc>
          <w:tcPr>
            <w:tcW w:w="3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"Мария"</w:t>
            </w:r>
          </w:p>
        </w:tc>
      </w:tr>
      <w:tr>
        <w:trPr>
          <w:trHeight w:val="30" w:hRule="atLeast"/>
        </w:trPr>
        <w:tc>
          <w:tcPr>
            <w:tcW w:w="3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"Бауыржан М"</w:t>
            </w:r>
          </w:p>
        </w:tc>
      </w:tr>
      <w:tr>
        <w:trPr>
          <w:trHeight w:val="30" w:hRule="atLeast"/>
        </w:trPr>
        <w:tc>
          <w:tcPr>
            <w:tcW w:w="3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"Никита"</w:t>
            </w:r>
          </w:p>
        </w:tc>
      </w:tr>
      <w:tr>
        <w:trPr>
          <w:trHeight w:val="30" w:hRule="atLeast"/>
        </w:trPr>
        <w:tc>
          <w:tcPr>
            <w:tcW w:w="3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4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"Төлеш"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8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села Львовское Жаркаинского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 села Львовское Жаркаинского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50"/>
        <w:gridCol w:w="3056"/>
        <w:gridCol w:w="3584"/>
        <w:gridCol w:w="2619"/>
        <w:gridCol w:w="2091"/>
      </w:tblGrid>
      <w:tr>
        <w:trPr>
          <w:trHeight w:val="30" w:hRule="atLeast"/>
        </w:trPr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3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2059, га</w:t>
            </w:r>
          </w:p>
        </w:tc>
        <w:tc>
          <w:tcPr>
            <w:tcW w:w="3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3448,6 га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КРС-208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МРС-158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лошади-62 головы</w:t>
            </w:r>
          </w:p>
        </w:tc>
        <w:tc>
          <w:tcPr>
            <w:tcW w:w="2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КРС-27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лошади-83 головы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сервитутах для прогона скота села Львовское Жаркаинского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Установление сервитутов для прогона скота не требуется, так как скотопрогоны проходят в границах населенного пункта и землях запаса района, не затрагивая территорию сельхозтоваропроизводителей района.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села Львовское Жаркаинского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59"/>
        <w:gridCol w:w="9141"/>
      </w:tblGrid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"Эска"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"Шанс"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"Алтын Жер-2050"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"Жер-1"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"Шугыта"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"Бахыт"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"Зевс"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"Юлия-1"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"Орлан"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"Милана"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"Ясмина"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"Дамежан"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"Айгуль"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"Азамат-4"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"Татьяна и к "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"Арай"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"Елена"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"Жабай"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"Дархан"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"Азамат 1"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"Армен"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"Отан"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"Владлен"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"Рассвет-Н"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"Тургай"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"Вифлеем"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"Весна"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"Арвидас"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"Гелиос"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"Надежда В"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"Алмаз"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"Сункар"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"Восток"</w:t>
            </w:r>
          </w:p>
        </w:tc>
      </w:tr>
      <w:tr>
        <w:trPr>
          <w:trHeight w:val="30" w:hRule="atLeast"/>
        </w:trPr>
        <w:tc>
          <w:tcPr>
            <w:tcW w:w="31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91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"Куаныш-2"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20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села Пригородное Жаркаинского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2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 села Пригородное Жаркаинского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11"/>
        <w:gridCol w:w="2427"/>
        <w:gridCol w:w="3940"/>
        <w:gridCol w:w="2511"/>
        <w:gridCol w:w="2511"/>
      </w:tblGrid>
      <w:tr>
        <w:trPr>
          <w:trHeight w:val="30" w:hRule="atLeast"/>
        </w:trPr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746, га</w:t>
            </w:r>
          </w:p>
        </w:tc>
        <w:tc>
          <w:tcPr>
            <w:tcW w:w="39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15771,4 га</w:t>
            </w:r>
          </w:p>
        </w:tc>
        <w:tc>
          <w:tcPr>
            <w:tcW w:w="2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КРС-379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МРС-412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лошади-181 голова</w:t>
            </w:r>
          </w:p>
        </w:tc>
        <w:tc>
          <w:tcPr>
            <w:tcW w:w="2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КРС-350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МРС-251 голова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лошади-137 голов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сервитутах для прогона скота села Пригородное Жаркаинского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Установление сервитутов для прогона скота не требуется, так как скотопрогоны проходят в границах населенного пункта и землях запаса района, не затрагивая территорию сельхозтоваропроизводителей района.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села Пригородное Жаркаинского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365"/>
        <w:gridCol w:w="10935"/>
      </w:tblGrid>
      <w:tr>
        <w:trPr>
          <w:trHeight w:val="30" w:hRule="atLeast"/>
        </w:trPr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"BAUR-AGRO INVEST"</w:t>
            </w:r>
          </w:p>
        </w:tc>
      </w:tr>
      <w:tr>
        <w:trPr>
          <w:trHeight w:val="30" w:hRule="atLeast"/>
        </w:trPr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"Авангард"</w:t>
            </w:r>
          </w:p>
        </w:tc>
      </w:tr>
      <w:tr>
        <w:trPr>
          <w:trHeight w:val="30" w:hRule="atLeast"/>
        </w:trPr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"Рассвет-М"</w:t>
            </w:r>
          </w:p>
        </w:tc>
      </w:tr>
      <w:tr>
        <w:trPr>
          <w:trHeight w:val="30" w:hRule="atLeast"/>
        </w:trPr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"Зерно Транс Е.А."</w:t>
            </w:r>
          </w:p>
        </w:tc>
      </w:tr>
      <w:tr>
        <w:trPr>
          <w:trHeight w:val="30" w:hRule="atLeast"/>
        </w:trPr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"BАUR-AGRO"</w:t>
            </w:r>
          </w:p>
        </w:tc>
      </w:tr>
      <w:tr>
        <w:trPr>
          <w:trHeight w:val="30" w:hRule="atLeast"/>
        </w:trPr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"Нурай-Н"</w:t>
            </w:r>
          </w:p>
        </w:tc>
      </w:tr>
      <w:tr>
        <w:trPr>
          <w:trHeight w:val="30" w:hRule="atLeast"/>
        </w:trPr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"Нұрай"</w:t>
            </w:r>
          </w:p>
        </w:tc>
      </w:tr>
      <w:tr>
        <w:trPr>
          <w:trHeight w:val="30" w:hRule="atLeast"/>
        </w:trPr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"Руслан-2"</w:t>
            </w:r>
          </w:p>
        </w:tc>
      </w:tr>
      <w:tr>
        <w:trPr>
          <w:trHeight w:val="30" w:hRule="atLeast"/>
        </w:trPr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"Азамат-4"</w:t>
            </w:r>
          </w:p>
        </w:tc>
      </w:tr>
      <w:tr>
        <w:trPr>
          <w:trHeight w:val="30" w:hRule="atLeast"/>
        </w:trPr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"ЖҮНІС.МК"</w:t>
            </w:r>
          </w:p>
        </w:tc>
      </w:tr>
      <w:tr>
        <w:trPr>
          <w:trHeight w:val="30" w:hRule="atLeast"/>
        </w:trPr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"Арай-1"</w:t>
            </w:r>
          </w:p>
        </w:tc>
      </w:tr>
      <w:tr>
        <w:trPr>
          <w:trHeight w:val="30" w:hRule="atLeast"/>
        </w:trPr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"Аттан"</w:t>
            </w:r>
          </w:p>
        </w:tc>
      </w:tr>
      <w:tr>
        <w:trPr>
          <w:trHeight w:val="30" w:hRule="atLeast"/>
        </w:trPr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0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"Айко"</w:t>
            </w:r>
          </w:p>
        </w:tc>
      </w:tr>
      <w:tr>
        <w:trPr>
          <w:trHeight w:val="30" w:hRule="atLeast"/>
        </w:trPr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0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"Агат 1"</w:t>
            </w:r>
          </w:p>
        </w:tc>
      </w:tr>
      <w:tr>
        <w:trPr>
          <w:trHeight w:val="30" w:hRule="atLeast"/>
        </w:trPr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0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"Заимка"</w:t>
            </w:r>
          </w:p>
        </w:tc>
      </w:tr>
      <w:tr>
        <w:trPr>
          <w:trHeight w:val="30" w:hRule="atLeast"/>
        </w:trPr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0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"Нива-1"</w:t>
            </w:r>
          </w:p>
        </w:tc>
      </w:tr>
      <w:tr>
        <w:trPr>
          <w:trHeight w:val="30" w:hRule="atLeast"/>
        </w:trPr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0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"Рассвет"</w:t>
            </w:r>
          </w:p>
        </w:tc>
      </w:tr>
      <w:tr>
        <w:trPr>
          <w:trHeight w:val="30" w:hRule="atLeast"/>
        </w:trPr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0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"Армен"</w:t>
            </w:r>
          </w:p>
        </w:tc>
      </w:tr>
      <w:tr>
        <w:trPr>
          <w:trHeight w:val="30" w:hRule="atLeast"/>
        </w:trPr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0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"Тургай"</w:t>
            </w:r>
          </w:p>
        </w:tc>
      </w:tr>
      <w:tr>
        <w:trPr>
          <w:trHeight w:val="30" w:hRule="atLeast"/>
        </w:trPr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"Юлианна"</w:t>
            </w:r>
          </w:p>
        </w:tc>
      </w:tr>
      <w:tr>
        <w:trPr>
          <w:trHeight w:val="30" w:hRule="atLeast"/>
        </w:trPr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0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"Бексултан"</w:t>
            </w:r>
          </w:p>
        </w:tc>
      </w:tr>
      <w:tr>
        <w:trPr>
          <w:trHeight w:val="30" w:hRule="atLeast"/>
        </w:trPr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0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"Империя"</w:t>
            </w:r>
          </w:p>
        </w:tc>
      </w:tr>
      <w:tr>
        <w:trPr>
          <w:trHeight w:val="30" w:hRule="atLeast"/>
        </w:trPr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0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"Азимов"</w:t>
            </w:r>
          </w:p>
        </w:tc>
      </w:tr>
      <w:tr>
        <w:trPr>
          <w:trHeight w:val="30" w:hRule="atLeast"/>
        </w:trPr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0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"Восход"</w:t>
            </w:r>
          </w:p>
        </w:tc>
      </w:tr>
      <w:tr>
        <w:trPr>
          <w:trHeight w:val="30" w:hRule="atLeast"/>
        </w:trPr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0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"А.Я.Люц"</w:t>
            </w:r>
          </w:p>
        </w:tc>
      </w:tr>
      <w:tr>
        <w:trPr>
          <w:trHeight w:val="30" w:hRule="atLeast"/>
        </w:trPr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0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"Николь"</w:t>
            </w:r>
          </w:p>
        </w:tc>
      </w:tr>
      <w:tr>
        <w:trPr>
          <w:trHeight w:val="30" w:hRule="atLeast"/>
        </w:trPr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0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"Маржан"</w:t>
            </w:r>
          </w:p>
        </w:tc>
      </w:tr>
      <w:tr>
        <w:trPr>
          <w:trHeight w:val="30" w:hRule="atLeast"/>
        </w:trPr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0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"Орика"</w:t>
            </w:r>
          </w:p>
        </w:tc>
      </w:tr>
      <w:tr>
        <w:trPr>
          <w:trHeight w:val="30" w:hRule="atLeast"/>
        </w:trPr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0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"Аманжол-К"</w:t>
            </w:r>
          </w:p>
        </w:tc>
      </w:tr>
      <w:tr>
        <w:trPr>
          <w:trHeight w:val="30" w:hRule="atLeast"/>
        </w:trPr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0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"Ернар"</w:t>
            </w:r>
          </w:p>
        </w:tc>
      </w:tr>
      <w:tr>
        <w:trPr>
          <w:trHeight w:val="30" w:hRule="atLeast"/>
        </w:trPr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0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"Западное"</w:t>
            </w:r>
          </w:p>
        </w:tc>
      </w:tr>
      <w:tr>
        <w:trPr>
          <w:trHeight w:val="30" w:hRule="atLeast"/>
        </w:trPr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0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"Елимай"</w:t>
            </w:r>
          </w:p>
        </w:tc>
      </w:tr>
      <w:tr>
        <w:trPr>
          <w:trHeight w:val="30" w:hRule="atLeast"/>
        </w:trPr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0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"Отто"</w:t>
            </w:r>
          </w:p>
        </w:tc>
      </w:tr>
      <w:tr>
        <w:trPr>
          <w:trHeight w:val="30" w:hRule="atLeast"/>
        </w:trPr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0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"Витязь"</w:t>
            </w:r>
          </w:p>
        </w:tc>
      </w:tr>
      <w:tr>
        <w:trPr>
          <w:trHeight w:val="30" w:hRule="atLeast"/>
        </w:trPr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0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"Рассвет-1"</w:t>
            </w:r>
          </w:p>
        </w:tc>
      </w:tr>
      <w:tr>
        <w:trPr>
          <w:trHeight w:val="30" w:hRule="atLeast"/>
        </w:trPr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0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"Глобус"</w:t>
            </w:r>
          </w:p>
        </w:tc>
      </w:tr>
      <w:tr>
        <w:trPr>
          <w:trHeight w:val="30" w:hRule="atLeast"/>
        </w:trPr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0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Саматов Р.Т.</w:t>
            </w:r>
          </w:p>
        </w:tc>
      </w:tr>
      <w:tr>
        <w:trPr>
          <w:trHeight w:val="30" w:hRule="atLeast"/>
        </w:trPr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0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"Сабыр"</w:t>
            </w:r>
          </w:p>
        </w:tc>
      </w:tr>
      <w:tr>
        <w:trPr>
          <w:trHeight w:val="30" w:hRule="atLeast"/>
        </w:trPr>
        <w:tc>
          <w:tcPr>
            <w:tcW w:w="1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09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"Олимп"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22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села Пятигорское Жаркаинского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 села Пятигорское Жаркаинского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50"/>
        <w:gridCol w:w="2530"/>
        <w:gridCol w:w="3583"/>
        <w:gridCol w:w="2618"/>
        <w:gridCol w:w="2619"/>
      </w:tblGrid>
      <w:tr>
        <w:trPr>
          <w:trHeight w:val="30" w:hRule="atLeast"/>
        </w:trPr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3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481, га</w:t>
            </w:r>
          </w:p>
        </w:tc>
        <w:tc>
          <w:tcPr>
            <w:tcW w:w="3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1017,8 га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КРС-220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МРС-860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лошади-204 головы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КРС-49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МРС-33 головы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лошади-365 голов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сервитутах для прогона скота села Пятигорское Жаркаинского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Установление сервитутов для прогона скота не требуется, так как скотопрогоны проходят в границах населенного пункта и землях запаса района, не затрагивая территорию сельхозтоваропроизводителей района.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села Пятигорское Жаркаинского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23"/>
        <w:gridCol w:w="7977"/>
      </w:tblGrid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"Мадияр.К"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"Марина"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"Нуржан"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"МИГ"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"АСГ"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"БЭМБИ"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"Доброта"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"Даулет"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"Кира"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"Мир-1"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"Меркурий"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"БКО"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"Роман"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"Саша"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"Денис"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"Байлык"</w:t>
            </w:r>
          </w:p>
        </w:tc>
      </w:tr>
      <w:tr>
        <w:trPr>
          <w:trHeight w:val="30" w:hRule="atLeast"/>
        </w:trPr>
        <w:tc>
          <w:tcPr>
            <w:tcW w:w="43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"Возраждение"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24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села Тасоткель Жаркаинского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0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 села Тасоткель Жаркаинского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42"/>
        <w:gridCol w:w="2708"/>
        <w:gridCol w:w="3642"/>
        <w:gridCol w:w="2321"/>
        <w:gridCol w:w="2787"/>
      </w:tblGrid>
      <w:tr>
        <w:trPr>
          <w:trHeight w:val="30" w:hRule="atLeast"/>
        </w:trPr>
        <w:tc>
          <w:tcPr>
            <w:tcW w:w="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3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8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7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1363, га</w:t>
            </w:r>
          </w:p>
        </w:tc>
        <w:tc>
          <w:tcPr>
            <w:tcW w:w="3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35835,7 га</w:t>
            </w:r>
          </w:p>
        </w:tc>
        <w:tc>
          <w:tcPr>
            <w:tcW w:w="2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КРС-174 головы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МРС-928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лошади-126 голов</w:t>
            </w:r>
          </w:p>
        </w:tc>
        <w:tc>
          <w:tcPr>
            <w:tcW w:w="27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КРС-652 головы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МРС-2319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лошади-456 голов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сервитутах для прогона скота села Тасоткель Жаркаинского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Установление сервитутов для прогона скота не требуется, так как скотопрогоны проходят в границах населенного пункта и землях запаса района, не затрагивая территорию сельхозтоваропроизводителей района.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села Тасоткель Жаркаинского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83"/>
        <w:gridCol w:w="9117"/>
      </w:tblGrid>
      <w:tr>
        <w:trPr>
          <w:trHeight w:val="30" w:hRule="atLeast"/>
        </w:trPr>
        <w:tc>
          <w:tcPr>
            <w:tcW w:w="3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3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"Темирлан"</w:t>
            </w:r>
          </w:p>
        </w:tc>
      </w:tr>
      <w:tr>
        <w:trPr>
          <w:trHeight w:val="30" w:hRule="atLeast"/>
        </w:trPr>
        <w:tc>
          <w:tcPr>
            <w:tcW w:w="3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"Саян"</w:t>
            </w:r>
          </w:p>
        </w:tc>
      </w:tr>
      <w:tr>
        <w:trPr>
          <w:trHeight w:val="30" w:hRule="atLeast"/>
        </w:trPr>
        <w:tc>
          <w:tcPr>
            <w:tcW w:w="3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"АТА-1"</w:t>
            </w:r>
          </w:p>
        </w:tc>
      </w:tr>
      <w:tr>
        <w:trPr>
          <w:trHeight w:val="30" w:hRule="atLeast"/>
        </w:trPr>
        <w:tc>
          <w:tcPr>
            <w:tcW w:w="3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"Анжелла"</w:t>
            </w:r>
          </w:p>
        </w:tc>
      </w:tr>
      <w:tr>
        <w:trPr>
          <w:trHeight w:val="30" w:hRule="atLeast"/>
        </w:trPr>
        <w:tc>
          <w:tcPr>
            <w:tcW w:w="3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"Азамат"</w:t>
            </w:r>
          </w:p>
        </w:tc>
      </w:tr>
      <w:tr>
        <w:trPr>
          <w:trHeight w:val="30" w:hRule="atLeast"/>
        </w:trPr>
        <w:tc>
          <w:tcPr>
            <w:tcW w:w="3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"Малика"</w:t>
            </w:r>
          </w:p>
        </w:tc>
      </w:tr>
      <w:tr>
        <w:trPr>
          <w:trHeight w:val="30" w:hRule="atLeast"/>
        </w:trPr>
        <w:tc>
          <w:tcPr>
            <w:tcW w:w="31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1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"Жасулан - К"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26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села Тассуат Жаркаинского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 села Тассуат Жаркаинского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50"/>
        <w:gridCol w:w="3056"/>
        <w:gridCol w:w="3584"/>
        <w:gridCol w:w="2619"/>
        <w:gridCol w:w="2091"/>
      </w:tblGrid>
      <w:tr>
        <w:trPr>
          <w:trHeight w:val="30" w:hRule="atLeast"/>
        </w:trPr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3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2933, га</w:t>
            </w:r>
          </w:p>
        </w:tc>
        <w:tc>
          <w:tcPr>
            <w:tcW w:w="35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4184,6 га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КРС-630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МРС-832 головы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лошади-222 головы</w:t>
            </w:r>
          </w:p>
        </w:tc>
        <w:tc>
          <w:tcPr>
            <w:tcW w:w="20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КРС-0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МРС-0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лошади-15 голов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сервитутах для прогона скота села Тассуат Жаркаинского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Установление сервитутов для прогона скота не требуется, так как скотопрогоны проходят в границах населенного пункта и землях запаса района, не затрагивая территорию сельхозтоваропроизводителей района.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села Тассуат Жаркаинского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719"/>
        <w:gridCol w:w="8581"/>
      </w:tblGrid>
      <w:tr>
        <w:trPr>
          <w:trHeight w:val="30" w:hRule="atLeast"/>
        </w:trPr>
        <w:tc>
          <w:tcPr>
            <w:tcW w:w="3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3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"Адил"</w:t>
            </w:r>
          </w:p>
        </w:tc>
      </w:tr>
      <w:tr>
        <w:trPr>
          <w:trHeight w:val="30" w:hRule="atLeast"/>
        </w:trPr>
        <w:tc>
          <w:tcPr>
            <w:tcW w:w="3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"Нур-Ай"</w:t>
            </w:r>
          </w:p>
        </w:tc>
      </w:tr>
      <w:tr>
        <w:trPr>
          <w:trHeight w:val="30" w:hRule="atLeast"/>
        </w:trPr>
        <w:tc>
          <w:tcPr>
            <w:tcW w:w="3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"Арман Жер"</w:t>
            </w:r>
          </w:p>
        </w:tc>
      </w:tr>
      <w:tr>
        <w:trPr>
          <w:trHeight w:val="30" w:hRule="atLeast"/>
        </w:trPr>
        <w:tc>
          <w:tcPr>
            <w:tcW w:w="37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5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"Егинжай"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28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села Шойындыколь Жаркаинского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2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 села Шойындыколь Жаркаинского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58"/>
        <w:gridCol w:w="3238"/>
        <w:gridCol w:w="2999"/>
        <w:gridCol w:w="2365"/>
        <w:gridCol w:w="2840"/>
      </w:tblGrid>
      <w:tr>
        <w:trPr>
          <w:trHeight w:val="30" w:hRule="atLeast"/>
        </w:trPr>
        <w:tc>
          <w:tcPr>
            <w:tcW w:w="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2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8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2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13046, га</w:t>
            </w:r>
          </w:p>
        </w:tc>
        <w:tc>
          <w:tcPr>
            <w:tcW w:w="29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62753 га</w:t>
            </w:r>
          </w:p>
        </w:tc>
        <w:tc>
          <w:tcPr>
            <w:tcW w:w="23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КРС-170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МРС-498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лошади-109 голов</w:t>
            </w:r>
          </w:p>
        </w:tc>
        <w:tc>
          <w:tcPr>
            <w:tcW w:w="28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КРС-204 головы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МРС-1675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лошади-809 голов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сервитутах для прогона скота села Шойындыколь Жаркаинского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Установление сервитутов для прогона скота не требуется, так как скотопрогоны проходят в границах населенного пункта и землях запаса района, не затрагивая территорию сельхозтоваропроизводителей района.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села Шойындыколь Жаркаинского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65"/>
        <w:gridCol w:w="10135"/>
      </w:tblGrid>
      <w:tr>
        <w:trPr>
          <w:trHeight w:val="30" w:hRule="atLeast"/>
        </w:trPr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0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"Арбалы"</w:t>
            </w:r>
          </w:p>
        </w:tc>
      </w:tr>
      <w:tr>
        <w:trPr>
          <w:trHeight w:val="30" w:hRule="atLeast"/>
        </w:trPr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"АБС Жарколь"</w:t>
            </w:r>
          </w:p>
        </w:tc>
      </w:tr>
      <w:tr>
        <w:trPr>
          <w:trHeight w:val="30" w:hRule="atLeast"/>
        </w:trPr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0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"Агрофуд"</w:t>
            </w:r>
          </w:p>
        </w:tc>
      </w:tr>
      <w:tr>
        <w:trPr>
          <w:trHeight w:val="30" w:hRule="atLeast"/>
        </w:trPr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"ГАМЛ"</w:t>
            </w:r>
          </w:p>
        </w:tc>
      </w:tr>
      <w:tr>
        <w:trPr>
          <w:trHeight w:val="30" w:hRule="atLeast"/>
        </w:trPr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"Duman Dala"</w:t>
            </w:r>
          </w:p>
        </w:tc>
      </w:tr>
      <w:tr>
        <w:trPr>
          <w:trHeight w:val="30" w:hRule="atLeast"/>
        </w:trPr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"Жазира"</w:t>
            </w:r>
          </w:p>
        </w:tc>
      </w:tr>
      <w:tr>
        <w:trPr>
          <w:trHeight w:val="30" w:hRule="atLeast"/>
        </w:trPr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0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"Амина"</w:t>
            </w:r>
          </w:p>
        </w:tc>
      </w:tr>
      <w:tr>
        <w:trPr>
          <w:trHeight w:val="30" w:hRule="atLeast"/>
        </w:trPr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0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"Бектауыл"</w:t>
            </w:r>
          </w:p>
        </w:tc>
      </w:tr>
      <w:tr>
        <w:trPr>
          <w:trHeight w:val="30" w:hRule="atLeast"/>
        </w:trPr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0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"Избасарлар"</w:t>
            </w:r>
          </w:p>
        </w:tc>
      </w:tr>
      <w:tr>
        <w:trPr>
          <w:trHeight w:val="30" w:hRule="atLeast"/>
        </w:trPr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0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"Свитанок</w:t>
            </w:r>
          </w:p>
        </w:tc>
      </w:tr>
      <w:tr>
        <w:trPr>
          <w:trHeight w:val="30" w:hRule="atLeast"/>
        </w:trPr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0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"Бирлик"</w:t>
            </w:r>
          </w:p>
        </w:tc>
      </w:tr>
      <w:tr>
        <w:trPr>
          <w:trHeight w:val="30" w:hRule="atLeast"/>
        </w:trPr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0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"Жумаш Жер"</w:t>
            </w:r>
          </w:p>
        </w:tc>
      </w:tr>
      <w:tr>
        <w:trPr>
          <w:trHeight w:val="30" w:hRule="atLeast"/>
        </w:trPr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0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"Шойындыколь"</w:t>
            </w:r>
          </w:p>
        </w:tc>
      </w:tr>
      <w:tr>
        <w:trPr>
          <w:trHeight w:val="30" w:hRule="atLeast"/>
        </w:trPr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0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"Мурат"</w:t>
            </w:r>
          </w:p>
        </w:tc>
      </w:tr>
      <w:tr>
        <w:trPr>
          <w:trHeight w:val="30" w:hRule="atLeast"/>
        </w:trPr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0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"Шомбал""</w:t>
            </w:r>
          </w:p>
        </w:tc>
      </w:tr>
      <w:tr>
        <w:trPr>
          <w:trHeight w:val="30" w:hRule="atLeast"/>
        </w:trPr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0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"Изумруд"</w:t>
            </w:r>
          </w:p>
        </w:tc>
      </w:tr>
      <w:tr>
        <w:trPr>
          <w:trHeight w:val="30" w:hRule="atLeast"/>
        </w:trPr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0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"Амина"</w:t>
            </w:r>
          </w:p>
        </w:tc>
      </w:tr>
      <w:tr>
        <w:trPr>
          <w:trHeight w:val="30" w:hRule="atLeast"/>
        </w:trPr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0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Абжанов</w:t>
            </w:r>
          </w:p>
        </w:tc>
      </w:tr>
      <w:tr>
        <w:trPr>
          <w:trHeight w:val="30" w:hRule="atLeast"/>
        </w:trPr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0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"Бектауыл"</w:t>
            </w:r>
          </w:p>
        </w:tc>
      </w:tr>
      <w:tr>
        <w:trPr>
          <w:trHeight w:val="30" w:hRule="atLeast"/>
        </w:trPr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0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"Альмири"</w:t>
            </w:r>
          </w:p>
        </w:tc>
      </w:tr>
      <w:tr>
        <w:trPr>
          <w:trHeight w:val="30" w:hRule="atLeast"/>
        </w:trPr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0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"Шамаран"</w:t>
            </w:r>
          </w:p>
        </w:tc>
      </w:tr>
      <w:tr>
        <w:trPr>
          <w:trHeight w:val="30" w:hRule="atLeast"/>
        </w:trPr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0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"Найман"</w:t>
            </w:r>
          </w:p>
        </w:tc>
      </w:tr>
      <w:tr>
        <w:trPr>
          <w:trHeight w:val="30" w:hRule="atLeast"/>
        </w:trPr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0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"Жумаш-Жер"</w:t>
            </w:r>
          </w:p>
        </w:tc>
      </w:tr>
      <w:tr>
        <w:trPr>
          <w:trHeight w:val="30" w:hRule="atLeast"/>
        </w:trPr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0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"Шомбал"</w:t>
            </w:r>
          </w:p>
        </w:tc>
      </w:tr>
      <w:tr>
        <w:trPr>
          <w:trHeight w:val="30" w:hRule="atLeast"/>
        </w:trPr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0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"ФАЗЫЛАХМЕТ"</w:t>
            </w:r>
          </w:p>
        </w:tc>
      </w:tr>
      <w:tr>
        <w:trPr>
          <w:trHeight w:val="30" w:hRule="atLeast"/>
        </w:trPr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0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"Дидар"</w:t>
            </w:r>
          </w:p>
        </w:tc>
      </w:tr>
      <w:tr>
        <w:trPr>
          <w:trHeight w:val="30" w:hRule="atLeast"/>
        </w:trPr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0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"Реджепов"</w:t>
            </w:r>
          </w:p>
        </w:tc>
      </w:tr>
      <w:tr>
        <w:trPr>
          <w:trHeight w:val="30" w:hRule="atLeast"/>
        </w:trPr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0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"Шомбал"</w:t>
            </w:r>
          </w:p>
        </w:tc>
      </w:tr>
      <w:tr>
        <w:trPr>
          <w:trHeight w:val="30" w:hRule="atLeast"/>
        </w:trPr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0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"Изумруд"</w:t>
            </w:r>
          </w:p>
        </w:tc>
      </w:tr>
      <w:tr>
        <w:trPr>
          <w:trHeight w:val="30" w:hRule="atLeast"/>
        </w:trPr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0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СПК "Достык-Отрадный" </w:t>
            </w:r>
          </w:p>
        </w:tc>
      </w:tr>
      <w:tr>
        <w:trPr>
          <w:trHeight w:val="30" w:hRule="atLeast"/>
        </w:trPr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0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СПК "Бастау-2014" </w:t>
            </w:r>
          </w:p>
        </w:tc>
      </w:tr>
      <w:tr>
        <w:trPr>
          <w:trHeight w:val="30" w:hRule="atLeast"/>
        </w:trPr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0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СПК "Кабдраш" </w:t>
            </w:r>
          </w:p>
        </w:tc>
      </w:tr>
      <w:tr>
        <w:trPr>
          <w:trHeight w:val="30" w:hRule="atLeast"/>
        </w:trPr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0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СПК "СПК ЫРЫС" </w:t>
            </w:r>
          </w:p>
        </w:tc>
      </w:tr>
      <w:tr>
        <w:trPr>
          <w:trHeight w:val="30" w:hRule="atLeast"/>
        </w:trPr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0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СПК "Әділет ТАУ" </w:t>
            </w:r>
          </w:p>
        </w:tc>
      </w:tr>
      <w:tr>
        <w:trPr>
          <w:trHeight w:val="30" w:hRule="atLeast"/>
        </w:trPr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0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СПК "Төре-Агро" </w:t>
            </w:r>
          </w:p>
        </w:tc>
      </w:tr>
      <w:tr>
        <w:trPr>
          <w:trHeight w:val="30" w:hRule="atLeast"/>
        </w:trPr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0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СПК "Валихан Агро" </w:t>
            </w:r>
          </w:p>
        </w:tc>
      </w:tr>
      <w:tr>
        <w:trPr>
          <w:trHeight w:val="30" w:hRule="atLeast"/>
        </w:trPr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0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СПК "Далабай" </w:t>
            </w:r>
          </w:p>
        </w:tc>
      </w:tr>
      <w:tr>
        <w:trPr>
          <w:trHeight w:val="30" w:hRule="atLeast"/>
        </w:trPr>
        <w:tc>
          <w:tcPr>
            <w:tcW w:w="2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0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ПК "Береке Адал" 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30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села Ушкарасу Жаркаинского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3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 села Ушкарасу Жаркаинского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75"/>
        <w:gridCol w:w="2815"/>
        <w:gridCol w:w="3785"/>
        <w:gridCol w:w="2412"/>
        <w:gridCol w:w="2413"/>
      </w:tblGrid>
      <w:tr>
        <w:trPr>
          <w:trHeight w:val="30" w:hRule="atLeast"/>
        </w:trPr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3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1902, га</w:t>
            </w:r>
          </w:p>
        </w:tc>
        <w:tc>
          <w:tcPr>
            <w:tcW w:w="37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26937,4 га</w:t>
            </w:r>
          </w:p>
        </w:tc>
        <w:tc>
          <w:tcPr>
            <w:tcW w:w="24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КРС-137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МРС-741 голова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лошади-155 голов</w:t>
            </w:r>
          </w:p>
        </w:tc>
        <w:tc>
          <w:tcPr>
            <w:tcW w:w="2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КРС-864 головы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МРС-957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лошади-51 голова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сервитутах для прогона скота села Ушкарасу Жаркаинского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Установление сервитутов для прогона скота не требуется, так как скотопрогоны проходят в границах населенного пункта и землях запаса района, не затрагивая территорию сельхозтоваропроизводителей района.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села Ушкарасу Жаркаинского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70"/>
        <w:gridCol w:w="9330"/>
      </w:tblGrid>
      <w:tr>
        <w:trPr>
          <w:trHeight w:val="30" w:hRule="atLeast"/>
        </w:trPr>
        <w:tc>
          <w:tcPr>
            <w:tcW w:w="2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2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"Уш-Карасу"</w:t>
            </w:r>
          </w:p>
        </w:tc>
      </w:tr>
      <w:tr>
        <w:trPr>
          <w:trHeight w:val="30" w:hRule="atLeast"/>
        </w:trPr>
        <w:tc>
          <w:tcPr>
            <w:tcW w:w="2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"Алтай-1"</w:t>
            </w:r>
          </w:p>
        </w:tc>
      </w:tr>
      <w:tr>
        <w:trPr>
          <w:trHeight w:val="30" w:hRule="atLeast"/>
        </w:trPr>
        <w:tc>
          <w:tcPr>
            <w:tcW w:w="2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"Венера"</w:t>
            </w:r>
          </w:p>
        </w:tc>
      </w:tr>
      <w:tr>
        <w:trPr>
          <w:trHeight w:val="30" w:hRule="atLeast"/>
        </w:trPr>
        <w:tc>
          <w:tcPr>
            <w:tcW w:w="2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"Мукан -1"</w:t>
            </w:r>
          </w:p>
        </w:tc>
      </w:tr>
      <w:tr>
        <w:trPr>
          <w:trHeight w:val="30" w:hRule="atLeast"/>
        </w:trPr>
        <w:tc>
          <w:tcPr>
            <w:tcW w:w="2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"Каскад"</w:t>
            </w:r>
          </w:p>
        </w:tc>
      </w:tr>
      <w:tr>
        <w:trPr>
          <w:trHeight w:val="30" w:hRule="atLeast"/>
        </w:trPr>
        <w:tc>
          <w:tcPr>
            <w:tcW w:w="2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"Байлык"</w:t>
            </w:r>
          </w:p>
        </w:tc>
      </w:tr>
      <w:tr>
        <w:trPr>
          <w:trHeight w:val="30" w:hRule="atLeast"/>
        </w:trPr>
        <w:tc>
          <w:tcPr>
            <w:tcW w:w="2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"Алтын"</w:t>
            </w:r>
          </w:p>
        </w:tc>
      </w:tr>
      <w:tr>
        <w:trPr>
          <w:trHeight w:val="30" w:hRule="atLeast"/>
        </w:trPr>
        <w:tc>
          <w:tcPr>
            <w:tcW w:w="29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"Диас-1"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32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Отрадного сельского округа Жаркаинского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914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 Отрадного сельского округа Жаркаинского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50"/>
        <w:gridCol w:w="2530"/>
        <w:gridCol w:w="3583"/>
        <w:gridCol w:w="2618"/>
        <w:gridCol w:w="2619"/>
      </w:tblGrid>
      <w:tr>
        <w:trPr>
          <w:trHeight w:val="30" w:hRule="atLeast"/>
        </w:trPr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3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9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5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526, га</w:t>
            </w:r>
          </w:p>
        </w:tc>
        <w:tc>
          <w:tcPr>
            <w:tcW w:w="35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11006, га</w:t>
            </w:r>
          </w:p>
        </w:tc>
        <w:tc>
          <w:tcPr>
            <w:tcW w:w="26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КРС-407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МРС-549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лошади-228 голов</w:t>
            </w:r>
          </w:p>
        </w:tc>
        <w:tc>
          <w:tcPr>
            <w:tcW w:w="26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КРС-275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МРС-528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лошади-336 голов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сервитутах для прогона скота Отрадного сельского округа Жаркаинского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Установление сервитутов для прогона скота не требуется, так как скотопрогоны проходят в границах населенного пункта и землях запаса района, не затрагивая территорию сельхозтоваропроизводителей района.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Отрадного сельского округа Жаркаинского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414"/>
        <w:gridCol w:w="7886"/>
      </w:tblGrid>
      <w:tr>
        <w:trPr>
          <w:trHeight w:val="30" w:hRule="atLeast"/>
        </w:trPr>
        <w:tc>
          <w:tcPr>
            <w:tcW w:w="4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4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"Отрадное-Агро"</w:t>
            </w:r>
          </w:p>
        </w:tc>
      </w:tr>
      <w:tr>
        <w:trPr>
          <w:trHeight w:val="30" w:hRule="atLeast"/>
        </w:trPr>
        <w:tc>
          <w:tcPr>
            <w:tcW w:w="4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"СХП Отрадный"</w:t>
            </w:r>
          </w:p>
        </w:tc>
      </w:tr>
      <w:tr>
        <w:trPr>
          <w:trHeight w:val="30" w:hRule="atLeast"/>
        </w:trPr>
        <w:tc>
          <w:tcPr>
            <w:tcW w:w="4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"Азамат"</w:t>
            </w:r>
          </w:p>
        </w:tc>
      </w:tr>
      <w:tr>
        <w:trPr>
          <w:trHeight w:val="30" w:hRule="atLeast"/>
        </w:trPr>
        <w:tc>
          <w:tcPr>
            <w:tcW w:w="4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"ДАН"</w:t>
            </w:r>
          </w:p>
        </w:tc>
      </w:tr>
      <w:tr>
        <w:trPr>
          <w:trHeight w:val="30" w:hRule="atLeast"/>
        </w:trPr>
        <w:tc>
          <w:tcPr>
            <w:tcW w:w="4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"Алексей"</w:t>
            </w:r>
          </w:p>
        </w:tc>
      </w:tr>
      <w:tr>
        <w:trPr>
          <w:trHeight w:val="30" w:hRule="atLeast"/>
        </w:trPr>
        <w:tc>
          <w:tcPr>
            <w:tcW w:w="4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"Салтанат К"</w:t>
            </w:r>
          </w:p>
        </w:tc>
      </w:tr>
      <w:tr>
        <w:trPr>
          <w:trHeight w:val="30" w:hRule="atLeast"/>
        </w:trPr>
        <w:tc>
          <w:tcPr>
            <w:tcW w:w="4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"Отрадный"</w:t>
            </w:r>
          </w:p>
        </w:tc>
      </w:tr>
      <w:tr>
        <w:trPr>
          <w:trHeight w:val="30" w:hRule="atLeast"/>
        </w:trPr>
        <w:tc>
          <w:tcPr>
            <w:tcW w:w="4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"Отрадный 2"</w:t>
            </w:r>
          </w:p>
        </w:tc>
      </w:tr>
      <w:tr>
        <w:trPr>
          <w:trHeight w:val="30" w:hRule="atLeast"/>
        </w:trPr>
        <w:tc>
          <w:tcPr>
            <w:tcW w:w="4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"Досхан"</w:t>
            </w:r>
          </w:p>
        </w:tc>
      </w:tr>
      <w:tr>
        <w:trPr>
          <w:trHeight w:val="30" w:hRule="atLeast"/>
        </w:trPr>
        <w:tc>
          <w:tcPr>
            <w:tcW w:w="4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"Елена и К"</w:t>
            </w:r>
          </w:p>
        </w:tc>
      </w:tr>
      <w:tr>
        <w:trPr>
          <w:trHeight w:val="30" w:hRule="atLeast"/>
        </w:trPr>
        <w:tc>
          <w:tcPr>
            <w:tcW w:w="4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"Алиюша"</w:t>
            </w:r>
          </w:p>
        </w:tc>
      </w:tr>
      <w:tr>
        <w:trPr>
          <w:trHeight w:val="30" w:hRule="atLeast"/>
        </w:trPr>
        <w:tc>
          <w:tcPr>
            <w:tcW w:w="4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"Акниет"</w:t>
            </w:r>
          </w:p>
        </w:tc>
      </w:tr>
      <w:tr>
        <w:trPr>
          <w:trHeight w:val="30" w:hRule="atLeast"/>
        </w:trPr>
        <w:tc>
          <w:tcPr>
            <w:tcW w:w="4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"Каздаусты"</w:t>
            </w:r>
          </w:p>
        </w:tc>
      </w:tr>
      <w:tr>
        <w:trPr>
          <w:trHeight w:val="30" w:hRule="atLeast"/>
        </w:trPr>
        <w:tc>
          <w:tcPr>
            <w:tcW w:w="4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"Раймбек"</w:t>
            </w:r>
          </w:p>
        </w:tc>
      </w:tr>
      <w:tr>
        <w:trPr>
          <w:trHeight w:val="30" w:hRule="atLeast"/>
        </w:trPr>
        <w:tc>
          <w:tcPr>
            <w:tcW w:w="4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"Меруерт"</w:t>
            </w:r>
          </w:p>
        </w:tc>
      </w:tr>
      <w:tr>
        <w:trPr>
          <w:trHeight w:val="30" w:hRule="atLeast"/>
        </w:trPr>
        <w:tc>
          <w:tcPr>
            <w:tcW w:w="4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"Ник"</w:t>
            </w:r>
          </w:p>
        </w:tc>
      </w:tr>
      <w:tr>
        <w:trPr>
          <w:trHeight w:val="30" w:hRule="atLeast"/>
        </w:trPr>
        <w:tc>
          <w:tcPr>
            <w:tcW w:w="4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"Багыман"</w:t>
            </w:r>
          </w:p>
        </w:tc>
      </w:tr>
      <w:tr>
        <w:trPr>
          <w:trHeight w:val="30" w:hRule="atLeast"/>
        </w:trPr>
        <w:tc>
          <w:tcPr>
            <w:tcW w:w="4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"Жанаберген"</w:t>
            </w:r>
          </w:p>
        </w:tc>
      </w:tr>
      <w:tr>
        <w:trPr>
          <w:trHeight w:val="30" w:hRule="atLeast"/>
        </w:trPr>
        <w:tc>
          <w:tcPr>
            <w:tcW w:w="4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"ТиС"</w:t>
            </w:r>
          </w:p>
        </w:tc>
      </w:tr>
      <w:tr>
        <w:trPr>
          <w:trHeight w:val="30" w:hRule="atLeast"/>
        </w:trPr>
        <w:tc>
          <w:tcPr>
            <w:tcW w:w="44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8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"Байлык"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34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Валихановского сельского округа Жаркаинского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6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 Валихановского сельского округа Жаркаинского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11"/>
        <w:gridCol w:w="2930"/>
        <w:gridCol w:w="3437"/>
        <w:gridCol w:w="2511"/>
        <w:gridCol w:w="2511"/>
      </w:tblGrid>
      <w:tr>
        <w:trPr>
          <w:trHeight w:val="30" w:hRule="atLeast"/>
        </w:trPr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3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9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9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3481, га</w:t>
            </w:r>
          </w:p>
        </w:tc>
        <w:tc>
          <w:tcPr>
            <w:tcW w:w="34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3809,9 га</w:t>
            </w:r>
          </w:p>
        </w:tc>
        <w:tc>
          <w:tcPr>
            <w:tcW w:w="2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КРС-328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МРС-581 голова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лошади-45 голов</w:t>
            </w:r>
          </w:p>
        </w:tc>
        <w:tc>
          <w:tcPr>
            <w:tcW w:w="25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КРС-83 головы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МРС-200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лошади-36 голов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сервитутах для прогона скота Валихановского сельского округа Жаркаинского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Установление сервитутов для прогона скота не требуется, так как скотопрогоны проходят в границах населенного пункта и землях запаса района, не затрагивая территорию сельхозтоваропроизводителей района.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Валихановского сельского округа Жаркаинского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43"/>
        <w:gridCol w:w="8457"/>
      </w:tblGrid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8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"Лотос-БЛиК"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ПК "Арман"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ПК "Гурия"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"Боранбай"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"Юнас"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"Самал"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"Даулет"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"Горизонт"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"Самара"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"Елена"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"Муслим"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 Волна"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"Корн"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"Фатерланд"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8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"Ирина"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8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"Мария"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"Дарин"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"Е.Даулет"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8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"Стругураж"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8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"Айсулу"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"Золотая нива"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8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"Лотос"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8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"Оксана"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"Ермек"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8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"Надежда"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8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"Лада"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"Целина-54"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8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"Золотой колос"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"Болат"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"Виктор"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8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"Евгения"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"Пламя"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"Роман-С"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"Люба"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"Соломатин"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8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"Алена"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"Тан"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8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"Назар"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8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"Бабас"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8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"Бахыт"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8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"Исса"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"Ареал"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8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"Жатва"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"Гелиос"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8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"Данагуль"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"Радуга"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"Урак"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8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"Простор-1"</w:t>
            </w:r>
          </w:p>
        </w:tc>
      </w:tr>
      <w:tr>
        <w:trPr>
          <w:trHeight w:val="30" w:hRule="atLeast"/>
        </w:trPr>
        <w:tc>
          <w:tcPr>
            <w:tcW w:w="38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84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"Сункар"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36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Нахимовского сельского округа Жаркаинского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 Нахимовского сельского округа Жаркаинского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11"/>
        <w:gridCol w:w="2610"/>
        <w:gridCol w:w="3509"/>
        <w:gridCol w:w="2685"/>
        <w:gridCol w:w="2685"/>
      </w:tblGrid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3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4445, га</w:t>
            </w:r>
          </w:p>
        </w:tc>
        <w:tc>
          <w:tcPr>
            <w:tcW w:w="3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29734,8 га</w:t>
            </w:r>
          </w:p>
        </w:tc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КРС-640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МРС-1745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лошади-702 головы</w:t>
            </w:r>
          </w:p>
        </w:tc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КРС-531 голова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МРС-1034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лошади-521 голова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сервитутах для прогона скота Нахимовского сельского округа Жаркаинского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Установление сервитутов для прогона скота не требуется, так как скотопрогоны проходят в границах населенного пункта и землях запаса района, не затрагивая территорию сельхозтоваропроизводителей района.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Нахимовского сельского округа Жаркаинского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380"/>
        <w:gridCol w:w="6920"/>
      </w:tblGrid>
      <w:tr>
        <w:trPr>
          <w:trHeight w:val="30" w:hRule="atLeast"/>
        </w:trPr>
        <w:tc>
          <w:tcPr>
            <w:tcW w:w="5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5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"Тұқым-Агро"</w:t>
            </w:r>
          </w:p>
        </w:tc>
      </w:tr>
      <w:tr>
        <w:trPr>
          <w:trHeight w:val="30" w:hRule="atLeast"/>
        </w:trPr>
        <w:tc>
          <w:tcPr>
            <w:tcW w:w="5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"Апыры"</w:t>
            </w:r>
          </w:p>
        </w:tc>
      </w:tr>
      <w:tr>
        <w:trPr>
          <w:trHeight w:val="30" w:hRule="atLeast"/>
        </w:trPr>
        <w:tc>
          <w:tcPr>
            <w:tcW w:w="5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"Тургай ХлебоПродукт"</w:t>
            </w:r>
          </w:p>
        </w:tc>
      </w:tr>
      <w:tr>
        <w:trPr>
          <w:trHeight w:val="30" w:hRule="atLeast"/>
        </w:trPr>
        <w:tc>
          <w:tcPr>
            <w:tcW w:w="5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"Осана-Агро"</w:t>
            </w:r>
          </w:p>
        </w:tc>
      </w:tr>
      <w:tr>
        <w:trPr>
          <w:trHeight w:val="30" w:hRule="atLeast"/>
        </w:trPr>
        <w:tc>
          <w:tcPr>
            <w:tcW w:w="5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"Ушкын"</w:t>
            </w:r>
          </w:p>
        </w:tc>
      </w:tr>
      <w:tr>
        <w:trPr>
          <w:trHeight w:val="30" w:hRule="atLeast"/>
        </w:trPr>
        <w:tc>
          <w:tcPr>
            <w:tcW w:w="5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"Мерей"</w:t>
            </w:r>
          </w:p>
        </w:tc>
      </w:tr>
      <w:tr>
        <w:trPr>
          <w:trHeight w:val="30" w:hRule="atLeast"/>
        </w:trPr>
        <w:tc>
          <w:tcPr>
            <w:tcW w:w="5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"Обалсай"</w:t>
            </w:r>
          </w:p>
        </w:tc>
      </w:tr>
      <w:tr>
        <w:trPr>
          <w:trHeight w:val="30" w:hRule="atLeast"/>
        </w:trPr>
        <w:tc>
          <w:tcPr>
            <w:tcW w:w="5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"Лоза"</w:t>
            </w:r>
          </w:p>
        </w:tc>
      </w:tr>
      <w:tr>
        <w:trPr>
          <w:trHeight w:val="30" w:hRule="atLeast"/>
        </w:trPr>
        <w:tc>
          <w:tcPr>
            <w:tcW w:w="5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"Анастасия"</w:t>
            </w:r>
          </w:p>
        </w:tc>
      </w:tr>
      <w:tr>
        <w:trPr>
          <w:trHeight w:val="30" w:hRule="atLeast"/>
        </w:trPr>
        <w:tc>
          <w:tcPr>
            <w:tcW w:w="5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"Бабас"</w:t>
            </w:r>
          </w:p>
        </w:tc>
      </w:tr>
      <w:tr>
        <w:trPr>
          <w:trHeight w:val="30" w:hRule="atLeast"/>
        </w:trPr>
        <w:tc>
          <w:tcPr>
            <w:tcW w:w="5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"Гарант"</w:t>
            </w:r>
          </w:p>
        </w:tc>
      </w:tr>
      <w:tr>
        <w:trPr>
          <w:trHeight w:val="30" w:hRule="atLeast"/>
        </w:trPr>
        <w:tc>
          <w:tcPr>
            <w:tcW w:w="5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"Мереке"</w:t>
            </w:r>
          </w:p>
        </w:tc>
      </w:tr>
      <w:tr>
        <w:trPr>
          <w:trHeight w:val="30" w:hRule="atLeast"/>
        </w:trPr>
        <w:tc>
          <w:tcPr>
            <w:tcW w:w="5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"Алдан"</w:t>
            </w:r>
          </w:p>
        </w:tc>
      </w:tr>
      <w:tr>
        <w:trPr>
          <w:trHeight w:val="30" w:hRule="atLeast"/>
        </w:trPr>
        <w:tc>
          <w:tcPr>
            <w:tcW w:w="5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"Коктем"</w:t>
            </w:r>
          </w:p>
        </w:tc>
      </w:tr>
      <w:tr>
        <w:trPr>
          <w:trHeight w:val="30" w:hRule="atLeast"/>
        </w:trPr>
        <w:tc>
          <w:tcPr>
            <w:tcW w:w="5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"Мерей"</w:t>
            </w:r>
          </w:p>
        </w:tc>
      </w:tr>
      <w:tr>
        <w:trPr>
          <w:trHeight w:val="30" w:hRule="atLeast"/>
        </w:trPr>
        <w:tc>
          <w:tcPr>
            <w:tcW w:w="5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"Алып"</w:t>
            </w:r>
          </w:p>
        </w:tc>
      </w:tr>
      <w:tr>
        <w:trPr>
          <w:trHeight w:val="30" w:hRule="atLeast"/>
        </w:trPr>
        <w:tc>
          <w:tcPr>
            <w:tcW w:w="5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"Талап"</w:t>
            </w:r>
          </w:p>
        </w:tc>
      </w:tr>
      <w:tr>
        <w:trPr>
          <w:trHeight w:val="30" w:hRule="atLeast"/>
        </w:trPr>
        <w:tc>
          <w:tcPr>
            <w:tcW w:w="5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"Ербол"</w:t>
            </w:r>
          </w:p>
        </w:tc>
      </w:tr>
      <w:tr>
        <w:trPr>
          <w:trHeight w:val="30" w:hRule="atLeast"/>
        </w:trPr>
        <w:tc>
          <w:tcPr>
            <w:tcW w:w="5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"Мария"</w:t>
            </w:r>
          </w:p>
        </w:tc>
      </w:tr>
      <w:tr>
        <w:trPr>
          <w:trHeight w:val="30" w:hRule="atLeast"/>
        </w:trPr>
        <w:tc>
          <w:tcPr>
            <w:tcW w:w="5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"Шокан"</w:t>
            </w:r>
          </w:p>
        </w:tc>
      </w:tr>
      <w:tr>
        <w:trPr>
          <w:trHeight w:val="30" w:hRule="atLeast"/>
        </w:trPr>
        <w:tc>
          <w:tcPr>
            <w:tcW w:w="5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"Росинка"</w:t>
            </w:r>
          </w:p>
        </w:tc>
      </w:tr>
      <w:tr>
        <w:trPr>
          <w:trHeight w:val="30" w:hRule="atLeast"/>
        </w:trPr>
        <w:tc>
          <w:tcPr>
            <w:tcW w:w="5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"Яковлев"</w:t>
            </w:r>
          </w:p>
        </w:tc>
      </w:tr>
      <w:tr>
        <w:trPr>
          <w:trHeight w:val="30" w:hRule="atLeast"/>
        </w:trPr>
        <w:tc>
          <w:tcPr>
            <w:tcW w:w="5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"Бапалак"</w:t>
            </w:r>
          </w:p>
        </w:tc>
      </w:tr>
      <w:tr>
        <w:trPr>
          <w:trHeight w:val="30" w:hRule="atLeast"/>
        </w:trPr>
        <w:tc>
          <w:tcPr>
            <w:tcW w:w="5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"Мукаш"</w:t>
            </w:r>
          </w:p>
        </w:tc>
      </w:tr>
      <w:tr>
        <w:trPr>
          <w:trHeight w:val="30" w:hRule="atLeast"/>
        </w:trPr>
        <w:tc>
          <w:tcPr>
            <w:tcW w:w="53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9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"Бейбит"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38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Жанадалинского сельского округа Жаркаинского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5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 Жанадалинского сельского округа Жаркаинского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75"/>
        <w:gridCol w:w="2815"/>
        <w:gridCol w:w="3302"/>
        <w:gridCol w:w="2895"/>
        <w:gridCol w:w="2413"/>
      </w:tblGrid>
      <w:tr>
        <w:trPr>
          <w:trHeight w:val="30" w:hRule="atLeast"/>
        </w:trPr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3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8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8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3613, га</w:t>
            </w:r>
          </w:p>
        </w:tc>
        <w:tc>
          <w:tcPr>
            <w:tcW w:w="33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4701,1 га</w:t>
            </w:r>
          </w:p>
        </w:tc>
        <w:tc>
          <w:tcPr>
            <w:tcW w:w="28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КРС-672 головы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МРС-1390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лошади-121 голова</w:t>
            </w:r>
          </w:p>
        </w:tc>
        <w:tc>
          <w:tcPr>
            <w:tcW w:w="2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КРС-177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МРС-125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лошади-39 голов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сервитутах для прогона скота Жанадалинского сельского округа Жаркаинского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Установление сервитутов для прогона скота не требуется, так как скотопрогоны проходят в границах населенного пункта и землях запаса района, не затрагивая территорию сельхозтоваропроизводителей района.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Жанадалинского сельского округа Жаркаинского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651"/>
        <w:gridCol w:w="7649"/>
      </w:tblGrid>
      <w:tr>
        <w:trPr>
          <w:trHeight w:val="30" w:hRule="atLeast"/>
        </w:trPr>
        <w:tc>
          <w:tcPr>
            <w:tcW w:w="4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7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4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7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"Дихан-4"</w:t>
            </w:r>
          </w:p>
        </w:tc>
      </w:tr>
      <w:tr>
        <w:trPr>
          <w:trHeight w:val="30" w:hRule="atLeast"/>
        </w:trPr>
        <w:tc>
          <w:tcPr>
            <w:tcW w:w="4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7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"Куншыгыс"</w:t>
            </w:r>
          </w:p>
        </w:tc>
      </w:tr>
      <w:tr>
        <w:trPr>
          <w:trHeight w:val="30" w:hRule="atLeast"/>
        </w:trPr>
        <w:tc>
          <w:tcPr>
            <w:tcW w:w="4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7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"Пищепромторг"</w:t>
            </w:r>
          </w:p>
        </w:tc>
      </w:tr>
      <w:tr>
        <w:trPr>
          <w:trHeight w:val="30" w:hRule="atLeast"/>
        </w:trPr>
        <w:tc>
          <w:tcPr>
            <w:tcW w:w="4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"Нурсал"</w:t>
            </w:r>
          </w:p>
        </w:tc>
      </w:tr>
      <w:tr>
        <w:trPr>
          <w:trHeight w:val="30" w:hRule="atLeast"/>
        </w:trPr>
        <w:tc>
          <w:tcPr>
            <w:tcW w:w="4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"Жаным"</w:t>
            </w:r>
          </w:p>
        </w:tc>
      </w:tr>
      <w:tr>
        <w:trPr>
          <w:trHeight w:val="30" w:hRule="atLeast"/>
        </w:trPr>
        <w:tc>
          <w:tcPr>
            <w:tcW w:w="4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"Скорпион"</w:t>
            </w:r>
          </w:p>
        </w:tc>
      </w:tr>
      <w:tr>
        <w:trPr>
          <w:trHeight w:val="30" w:hRule="atLeast"/>
        </w:trPr>
        <w:tc>
          <w:tcPr>
            <w:tcW w:w="4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"Эмба"</w:t>
            </w:r>
          </w:p>
        </w:tc>
      </w:tr>
      <w:tr>
        <w:trPr>
          <w:trHeight w:val="30" w:hRule="atLeast"/>
        </w:trPr>
        <w:tc>
          <w:tcPr>
            <w:tcW w:w="4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7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"Символ"</w:t>
            </w:r>
          </w:p>
        </w:tc>
      </w:tr>
      <w:tr>
        <w:trPr>
          <w:trHeight w:val="30" w:hRule="atLeast"/>
        </w:trPr>
        <w:tc>
          <w:tcPr>
            <w:tcW w:w="4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7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"Золотой колос"</w:t>
            </w:r>
          </w:p>
        </w:tc>
      </w:tr>
      <w:tr>
        <w:trPr>
          <w:trHeight w:val="30" w:hRule="atLeast"/>
        </w:trPr>
        <w:tc>
          <w:tcPr>
            <w:tcW w:w="4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7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"Альянс"</w:t>
            </w:r>
          </w:p>
        </w:tc>
      </w:tr>
      <w:tr>
        <w:trPr>
          <w:trHeight w:val="30" w:hRule="atLeast"/>
        </w:trPr>
        <w:tc>
          <w:tcPr>
            <w:tcW w:w="4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7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"Гея"</w:t>
            </w:r>
          </w:p>
        </w:tc>
      </w:tr>
      <w:tr>
        <w:trPr>
          <w:trHeight w:val="30" w:hRule="atLeast"/>
        </w:trPr>
        <w:tc>
          <w:tcPr>
            <w:tcW w:w="4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7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"Кызыл"</w:t>
            </w:r>
          </w:p>
        </w:tc>
      </w:tr>
      <w:tr>
        <w:trPr>
          <w:trHeight w:val="30" w:hRule="atLeast"/>
        </w:trPr>
        <w:tc>
          <w:tcPr>
            <w:tcW w:w="4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7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"Аманжол"</w:t>
            </w:r>
          </w:p>
        </w:tc>
      </w:tr>
      <w:tr>
        <w:trPr>
          <w:trHeight w:val="30" w:hRule="atLeast"/>
        </w:trPr>
        <w:tc>
          <w:tcPr>
            <w:tcW w:w="4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7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"Карина и О"</w:t>
            </w:r>
          </w:p>
        </w:tc>
      </w:tr>
      <w:tr>
        <w:trPr>
          <w:trHeight w:val="30" w:hRule="atLeast"/>
        </w:trPr>
        <w:tc>
          <w:tcPr>
            <w:tcW w:w="4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7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"Исток"</w:t>
            </w:r>
          </w:p>
        </w:tc>
      </w:tr>
      <w:tr>
        <w:trPr>
          <w:trHeight w:val="30" w:hRule="atLeast"/>
        </w:trPr>
        <w:tc>
          <w:tcPr>
            <w:tcW w:w="4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7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"Интер"</w:t>
            </w:r>
          </w:p>
        </w:tc>
      </w:tr>
      <w:tr>
        <w:trPr>
          <w:trHeight w:val="30" w:hRule="atLeast"/>
        </w:trPr>
        <w:tc>
          <w:tcPr>
            <w:tcW w:w="4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7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"Аян"</w:t>
            </w:r>
          </w:p>
        </w:tc>
      </w:tr>
      <w:tr>
        <w:trPr>
          <w:trHeight w:val="30" w:hRule="atLeast"/>
        </w:trPr>
        <w:tc>
          <w:tcPr>
            <w:tcW w:w="4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7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"ВИД"</w:t>
            </w:r>
          </w:p>
        </w:tc>
      </w:tr>
      <w:tr>
        <w:trPr>
          <w:trHeight w:val="30" w:hRule="atLeast"/>
        </w:trPr>
        <w:tc>
          <w:tcPr>
            <w:tcW w:w="4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7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"Фортуна"</w:t>
            </w:r>
          </w:p>
        </w:tc>
      </w:tr>
      <w:tr>
        <w:trPr>
          <w:trHeight w:val="30" w:hRule="atLeast"/>
        </w:trPr>
        <w:tc>
          <w:tcPr>
            <w:tcW w:w="4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7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"Михаил"</w:t>
            </w:r>
          </w:p>
        </w:tc>
      </w:tr>
      <w:tr>
        <w:trPr>
          <w:trHeight w:val="30" w:hRule="atLeast"/>
        </w:trPr>
        <w:tc>
          <w:tcPr>
            <w:tcW w:w="4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7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"Әшім"</w:t>
            </w:r>
          </w:p>
        </w:tc>
      </w:tr>
      <w:tr>
        <w:trPr>
          <w:trHeight w:val="30" w:hRule="atLeast"/>
        </w:trPr>
        <w:tc>
          <w:tcPr>
            <w:tcW w:w="4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7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"Иосиф"</w:t>
            </w:r>
          </w:p>
        </w:tc>
      </w:tr>
      <w:tr>
        <w:trPr>
          <w:trHeight w:val="30" w:hRule="atLeast"/>
        </w:trPr>
        <w:tc>
          <w:tcPr>
            <w:tcW w:w="4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7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"Анна М"</w:t>
            </w:r>
          </w:p>
        </w:tc>
      </w:tr>
      <w:tr>
        <w:trPr>
          <w:trHeight w:val="30" w:hRule="atLeast"/>
        </w:trPr>
        <w:tc>
          <w:tcPr>
            <w:tcW w:w="4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7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"Дархан"</w:t>
            </w:r>
          </w:p>
        </w:tc>
      </w:tr>
      <w:tr>
        <w:trPr>
          <w:trHeight w:val="30" w:hRule="atLeast"/>
        </w:trPr>
        <w:tc>
          <w:tcPr>
            <w:tcW w:w="4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7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"Гея"</w:t>
            </w:r>
          </w:p>
        </w:tc>
      </w:tr>
      <w:tr>
        <w:trPr>
          <w:trHeight w:val="30" w:hRule="atLeast"/>
        </w:trPr>
        <w:tc>
          <w:tcPr>
            <w:tcW w:w="4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7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"Колосок"</w:t>
            </w:r>
          </w:p>
        </w:tc>
      </w:tr>
      <w:tr>
        <w:trPr>
          <w:trHeight w:val="30" w:hRule="atLeast"/>
        </w:trPr>
        <w:tc>
          <w:tcPr>
            <w:tcW w:w="4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7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"Кызыл"</w:t>
            </w:r>
          </w:p>
        </w:tc>
      </w:tr>
      <w:tr>
        <w:trPr>
          <w:trHeight w:val="30" w:hRule="atLeast"/>
        </w:trPr>
        <w:tc>
          <w:tcPr>
            <w:tcW w:w="4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7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"Жекебатыр"</w:t>
            </w:r>
          </w:p>
        </w:tc>
      </w:tr>
      <w:tr>
        <w:trPr>
          <w:trHeight w:val="30" w:hRule="atLeast"/>
        </w:trPr>
        <w:tc>
          <w:tcPr>
            <w:tcW w:w="4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7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"Уркер"</w:t>
            </w:r>
          </w:p>
        </w:tc>
      </w:tr>
      <w:tr>
        <w:trPr>
          <w:trHeight w:val="30" w:hRule="atLeast"/>
        </w:trPr>
        <w:tc>
          <w:tcPr>
            <w:tcW w:w="46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76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"Гелиос"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40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Костычевского сельского округа Жаркаинского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9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земельных участков и поголовья животных собственников и землепользователей Костычевского сельского округа Жаркаинского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1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11"/>
        <w:gridCol w:w="2610"/>
        <w:gridCol w:w="3509"/>
        <w:gridCol w:w="2685"/>
        <w:gridCol w:w="2685"/>
      </w:tblGrid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населенного пункта</w:t>
            </w:r>
          </w:p>
        </w:tc>
        <w:tc>
          <w:tcPr>
            <w:tcW w:w="3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 землепользователей</w:t>
            </w:r>
          </w:p>
        </w:tc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населенного пункта</w:t>
            </w:r>
          </w:p>
        </w:tc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землепользователей</w:t>
            </w:r>
          </w:p>
        </w:tc>
      </w:tr>
      <w:tr>
        <w:trPr>
          <w:trHeight w:val="30" w:hRule="atLeast"/>
        </w:trPr>
        <w:tc>
          <w:tcPr>
            <w:tcW w:w="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2579, га</w:t>
            </w:r>
          </w:p>
        </w:tc>
        <w:tc>
          <w:tcPr>
            <w:tcW w:w="3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13478,7 га</w:t>
            </w:r>
          </w:p>
        </w:tc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КРС-381 голова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МРС-1052 головы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лошади-180 голов</w:t>
            </w:r>
          </w:p>
        </w:tc>
        <w:tc>
          <w:tcPr>
            <w:tcW w:w="26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КРС-806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МРС-2908 голов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лошади-2012 голов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сервитутах для прогона скота Костычевского сельского округа Жаркаинского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Установление сервитутов для прогона скота не требуется, так как скотопрогоны проходят в границах населенного пункта и землях запаса района, не затрагивая территорию сельхозтоваропроизводителей района.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и землепользователей земельных участков, прилагаемый к схеме (карте) расположения пастбищ на территории Костычевского сельского округа Жаркаинского района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№ 2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42"/>
        <w:gridCol w:w="9158"/>
      </w:tblGrid>
      <w:tr>
        <w:trPr>
          <w:trHeight w:val="30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9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землепользователей земельных участков</w:t>
            </w:r>
          </w:p>
        </w:tc>
      </w:tr>
      <w:tr>
        <w:trPr>
          <w:trHeight w:val="30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"Маяк 2011"</w:t>
            </w:r>
          </w:p>
        </w:tc>
      </w:tr>
      <w:tr>
        <w:trPr>
          <w:trHeight w:val="30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"Тын-Дала"</w:t>
            </w:r>
          </w:p>
        </w:tc>
      </w:tr>
      <w:tr>
        <w:trPr>
          <w:trHeight w:val="30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"КА-Агро"</w:t>
            </w:r>
          </w:p>
        </w:tc>
      </w:tr>
      <w:tr>
        <w:trPr>
          <w:trHeight w:val="30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"Донское-Агро"</w:t>
            </w:r>
          </w:p>
        </w:tc>
      </w:tr>
      <w:tr>
        <w:trPr>
          <w:trHeight w:val="30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"им.Костычева"</w:t>
            </w:r>
          </w:p>
        </w:tc>
      </w:tr>
      <w:tr>
        <w:trPr>
          <w:trHeight w:val="30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"Кайда"</w:t>
            </w:r>
          </w:p>
        </w:tc>
      </w:tr>
      <w:tr>
        <w:trPr>
          <w:trHeight w:val="30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"Жаркаин"</w:t>
            </w:r>
          </w:p>
        </w:tc>
      </w:tr>
      <w:tr>
        <w:trPr>
          <w:trHeight w:val="30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"Тассуат-Н"</w:t>
            </w:r>
          </w:p>
        </w:tc>
      </w:tr>
      <w:tr>
        <w:trPr>
          <w:trHeight w:val="30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 "Урожай"</w:t>
            </w:r>
          </w:p>
        </w:tc>
      </w:tr>
      <w:tr>
        <w:trPr>
          <w:trHeight w:val="30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"Агро Прод Жаркайын"</w:t>
            </w:r>
          </w:p>
        </w:tc>
      </w:tr>
      <w:tr>
        <w:trPr>
          <w:trHeight w:val="30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"Зангар-2008"</w:t>
            </w:r>
          </w:p>
        </w:tc>
      </w:tr>
      <w:tr>
        <w:trPr>
          <w:trHeight w:val="30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Әнапия</w:t>
            </w:r>
          </w:p>
        </w:tc>
      </w:tr>
      <w:tr>
        <w:trPr>
          <w:trHeight w:val="30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9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"Азамат-4"</w:t>
            </w:r>
          </w:p>
        </w:tc>
      </w:tr>
      <w:tr>
        <w:trPr>
          <w:trHeight w:val="30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9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"Дулат-К"</w:t>
            </w:r>
          </w:p>
        </w:tc>
      </w:tr>
      <w:tr>
        <w:trPr>
          <w:trHeight w:val="30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9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"Айбат"</w:t>
            </w:r>
          </w:p>
        </w:tc>
      </w:tr>
      <w:tr>
        <w:trPr>
          <w:trHeight w:val="30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9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"Орион"</w:t>
            </w:r>
          </w:p>
        </w:tc>
      </w:tr>
      <w:tr>
        <w:trPr>
          <w:trHeight w:val="30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9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"Дарья"</w:t>
            </w:r>
          </w:p>
        </w:tc>
      </w:tr>
      <w:tr>
        <w:trPr>
          <w:trHeight w:val="30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9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Наумович</w:t>
            </w:r>
          </w:p>
        </w:tc>
      </w:tr>
      <w:tr>
        <w:trPr>
          <w:trHeight w:val="30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9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Жусипбеков</w:t>
            </w:r>
          </w:p>
        </w:tc>
      </w:tr>
      <w:tr>
        <w:trPr>
          <w:trHeight w:val="30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9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"Деметра"</w:t>
            </w:r>
          </w:p>
        </w:tc>
      </w:tr>
      <w:tr>
        <w:trPr>
          <w:trHeight w:val="30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9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"Нива-5"</w:t>
            </w:r>
          </w:p>
        </w:tc>
      </w:tr>
      <w:tr>
        <w:trPr>
          <w:trHeight w:val="30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9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"Олимп"</w:t>
            </w:r>
          </w:p>
        </w:tc>
      </w:tr>
      <w:tr>
        <w:trPr>
          <w:trHeight w:val="30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9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"Харлампий"</w:t>
            </w:r>
          </w:p>
        </w:tc>
      </w:tr>
      <w:tr>
        <w:trPr>
          <w:trHeight w:val="30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9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"АПК-2020"</w:t>
            </w:r>
          </w:p>
        </w:tc>
      </w:tr>
      <w:tr>
        <w:trPr>
          <w:trHeight w:val="30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9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"Дионис"</w:t>
            </w:r>
          </w:p>
        </w:tc>
      </w:tr>
      <w:tr>
        <w:trPr>
          <w:trHeight w:val="30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9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"Любавушка"</w:t>
            </w:r>
          </w:p>
        </w:tc>
      </w:tr>
      <w:tr>
        <w:trPr>
          <w:trHeight w:val="30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9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"Век"</w:t>
            </w:r>
          </w:p>
        </w:tc>
      </w:tr>
      <w:tr>
        <w:trPr>
          <w:trHeight w:val="30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9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"Исток"</w:t>
            </w:r>
          </w:p>
        </w:tc>
      </w:tr>
      <w:tr>
        <w:trPr>
          <w:trHeight w:val="30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9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"Алем"</w:t>
            </w:r>
          </w:p>
        </w:tc>
      </w:tr>
      <w:tr>
        <w:trPr>
          <w:trHeight w:val="30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9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"Май"</w:t>
            </w:r>
          </w:p>
        </w:tc>
      </w:tr>
      <w:tr>
        <w:trPr>
          <w:trHeight w:val="30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9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"Алтай"</w:t>
            </w:r>
          </w:p>
        </w:tc>
      </w:tr>
      <w:tr>
        <w:trPr>
          <w:trHeight w:val="30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9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"Смагулов и к"</w:t>
            </w:r>
          </w:p>
        </w:tc>
      </w:tr>
      <w:tr>
        <w:trPr>
          <w:trHeight w:val="30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9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"Светлана"</w:t>
            </w:r>
          </w:p>
        </w:tc>
      </w:tr>
      <w:tr>
        <w:trPr>
          <w:trHeight w:val="30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9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"Нур-Ай"</w:t>
            </w:r>
          </w:p>
        </w:tc>
      </w:tr>
      <w:tr>
        <w:trPr>
          <w:trHeight w:val="30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9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"Тюльпан"</w:t>
            </w:r>
          </w:p>
        </w:tc>
      </w:tr>
      <w:tr>
        <w:trPr>
          <w:trHeight w:val="30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9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"Надежда-5"</w:t>
            </w:r>
          </w:p>
        </w:tc>
      </w:tr>
      <w:tr>
        <w:trPr>
          <w:trHeight w:val="30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9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"Мереке"</w:t>
            </w:r>
          </w:p>
        </w:tc>
      </w:tr>
      <w:tr>
        <w:trPr>
          <w:trHeight w:val="30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9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"Гарант"</w:t>
            </w:r>
          </w:p>
        </w:tc>
      </w:tr>
      <w:tr>
        <w:trPr>
          <w:trHeight w:val="30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9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"Восхождение"</w:t>
            </w:r>
          </w:p>
        </w:tc>
      </w:tr>
      <w:tr>
        <w:trPr>
          <w:trHeight w:val="30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9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"Тамерлан"</w:t>
            </w:r>
          </w:p>
        </w:tc>
      </w:tr>
      <w:tr>
        <w:trPr>
          <w:trHeight w:val="30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9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"Маяк-2020"</w:t>
            </w:r>
          </w:p>
        </w:tc>
      </w:tr>
      <w:tr>
        <w:trPr>
          <w:trHeight w:val="30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9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"Жанат"</w:t>
            </w:r>
          </w:p>
        </w:tc>
      </w:tr>
      <w:tr>
        <w:trPr>
          <w:trHeight w:val="30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9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"Нико"</w:t>
            </w:r>
          </w:p>
        </w:tc>
      </w:tr>
      <w:tr>
        <w:trPr>
          <w:trHeight w:val="30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9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"РавиР-1"</w:t>
            </w:r>
          </w:p>
        </w:tc>
      </w:tr>
      <w:tr>
        <w:trPr>
          <w:trHeight w:val="30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9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"Найман-1"</w:t>
            </w:r>
          </w:p>
        </w:tc>
      </w:tr>
      <w:tr>
        <w:trPr>
          <w:trHeight w:val="30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9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"Аргын"</w:t>
            </w:r>
          </w:p>
        </w:tc>
      </w:tr>
      <w:tr>
        <w:trPr>
          <w:trHeight w:val="30" w:hRule="atLeast"/>
        </w:trPr>
        <w:tc>
          <w:tcPr>
            <w:tcW w:w="3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9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"Айгерим"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42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города Державинск Жаркаинского района</w:t>
      </w:r>
    </w:p>
    <w:bookmarkEnd w:id="2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99"/>
        <w:gridCol w:w="2461"/>
        <w:gridCol w:w="2461"/>
        <w:gridCol w:w="1989"/>
        <w:gridCol w:w="1990"/>
      </w:tblGrid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44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села Бирсуат Жаркаинского района</w:t>
      </w:r>
    </w:p>
    <w:bookmarkEnd w:id="2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40300" cy="715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99"/>
        <w:gridCol w:w="2461"/>
        <w:gridCol w:w="2461"/>
        <w:gridCol w:w="1989"/>
        <w:gridCol w:w="1990"/>
      </w:tblGrid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46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села Гастелло Жаркаинского района</w:t>
      </w:r>
    </w:p>
    <w:bookmarkEnd w:id="2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2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99"/>
        <w:gridCol w:w="2461"/>
        <w:gridCol w:w="2461"/>
        <w:gridCol w:w="1989"/>
        <w:gridCol w:w="1990"/>
      </w:tblGrid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48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села Далабай Жаркаинского района</w:t>
      </w:r>
    </w:p>
    <w:bookmarkEnd w:id="2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1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99"/>
        <w:gridCol w:w="2461"/>
        <w:gridCol w:w="2461"/>
        <w:gridCol w:w="1989"/>
        <w:gridCol w:w="1990"/>
      </w:tblGrid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50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села Кумсуат Жаркаинского района</w:t>
      </w:r>
    </w:p>
    <w:bookmarkEnd w:id="2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6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99"/>
        <w:gridCol w:w="2461"/>
        <w:gridCol w:w="2461"/>
        <w:gridCol w:w="1989"/>
        <w:gridCol w:w="1990"/>
      </w:tblGrid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52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села Львовское Жаркаинского района</w:t>
      </w:r>
    </w:p>
    <w:bookmarkEnd w:id="2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99"/>
        <w:gridCol w:w="2461"/>
        <w:gridCol w:w="2461"/>
        <w:gridCol w:w="1989"/>
        <w:gridCol w:w="1990"/>
      </w:tblGrid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54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села Пригородное Жаркаинского района</w:t>
      </w:r>
    </w:p>
    <w:bookmarkEnd w:id="2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2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99"/>
        <w:gridCol w:w="2461"/>
        <w:gridCol w:w="2461"/>
        <w:gridCol w:w="1989"/>
        <w:gridCol w:w="1990"/>
      </w:tblGrid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56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села Пятигорское Жаркаинского района</w:t>
      </w:r>
    </w:p>
    <w:bookmarkEnd w:id="2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99"/>
        <w:gridCol w:w="2461"/>
        <w:gridCol w:w="2461"/>
        <w:gridCol w:w="1989"/>
        <w:gridCol w:w="1990"/>
      </w:tblGrid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58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села Тасоткель Жаркаинского района</w:t>
      </w:r>
    </w:p>
    <w:bookmarkEnd w:id="3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2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99"/>
        <w:gridCol w:w="2461"/>
        <w:gridCol w:w="2461"/>
        <w:gridCol w:w="1989"/>
        <w:gridCol w:w="1990"/>
      </w:tblGrid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60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села Тассуат Жаркаинского района</w:t>
      </w:r>
    </w:p>
    <w:bookmarkEnd w:id="3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0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99"/>
        <w:gridCol w:w="2461"/>
        <w:gridCol w:w="2461"/>
        <w:gridCol w:w="1989"/>
        <w:gridCol w:w="1990"/>
      </w:tblGrid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62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села Шойындыколь Жаркаинского района</w:t>
      </w:r>
    </w:p>
    <w:bookmarkEnd w:id="3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9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9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99"/>
        <w:gridCol w:w="2461"/>
        <w:gridCol w:w="2461"/>
        <w:gridCol w:w="1989"/>
        <w:gridCol w:w="1990"/>
      </w:tblGrid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64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села Ушкарасу Жаркаинского района</w:t>
      </w:r>
    </w:p>
    <w:bookmarkEnd w:id="3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1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99"/>
        <w:gridCol w:w="2461"/>
        <w:gridCol w:w="2461"/>
        <w:gridCol w:w="1989"/>
        <w:gridCol w:w="1990"/>
      </w:tblGrid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66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Отрадного сельского округа Жаркаинского района</w:t>
      </w:r>
    </w:p>
    <w:bookmarkEnd w:id="3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42200" cy="727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99"/>
        <w:gridCol w:w="2461"/>
        <w:gridCol w:w="2461"/>
        <w:gridCol w:w="1989"/>
        <w:gridCol w:w="1990"/>
      </w:tblGrid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68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Валихановского сельского округа Жаркаинского района</w:t>
      </w:r>
    </w:p>
    <w:bookmarkEnd w:id="3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3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99"/>
        <w:gridCol w:w="2461"/>
        <w:gridCol w:w="2461"/>
        <w:gridCol w:w="1989"/>
        <w:gridCol w:w="1990"/>
      </w:tblGrid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70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Нахимовского сельского округа Жаркаинского района</w:t>
      </w:r>
    </w:p>
    <w:bookmarkEnd w:id="3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4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99"/>
        <w:gridCol w:w="2461"/>
        <w:gridCol w:w="2461"/>
        <w:gridCol w:w="1989"/>
        <w:gridCol w:w="1990"/>
      </w:tblGrid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72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Жанадалинского сельского округа Жаркаинского района</w:t>
      </w:r>
    </w:p>
    <w:bookmarkEnd w:id="3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5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99"/>
        <w:gridCol w:w="2461"/>
        <w:gridCol w:w="2461"/>
        <w:gridCol w:w="1989"/>
        <w:gridCol w:w="1990"/>
      </w:tblGrid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74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Костычевского сельского округа Жаркаинского района</w:t>
      </w:r>
    </w:p>
    <w:bookmarkEnd w:id="3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0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99"/>
        <w:gridCol w:w="2461"/>
        <w:gridCol w:w="2461"/>
        <w:gridCol w:w="1989"/>
        <w:gridCol w:w="1990"/>
      </w:tblGrid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33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1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19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76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города Державинск Жаркаинского района</w:t>
      </w:r>
    </w:p>
    <w:bookmarkEnd w:id="3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78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села Бирсуат Жаркаинского района</w:t>
      </w:r>
    </w:p>
    <w:bookmarkEnd w:id="4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041900" cy="671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80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села Гастелло Жаркаинского района</w:t>
      </w:r>
    </w:p>
    <w:bookmarkEnd w:id="4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5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82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села Далабай Жаркаинского района</w:t>
      </w:r>
    </w:p>
    <w:bookmarkEnd w:id="4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84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села Кумсуат Жаркаинского района</w:t>
      </w:r>
    </w:p>
    <w:bookmarkEnd w:id="4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86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села Львовское Жаркаинского района</w:t>
      </w:r>
    </w:p>
    <w:bookmarkEnd w:id="4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88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села Пригородное Жаркаинского района</w:t>
      </w:r>
    </w:p>
    <w:bookmarkEnd w:id="4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90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села Пятигорское Жаркаинского района</w:t>
      </w:r>
    </w:p>
    <w:bookmarkEnd w:id="4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92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села Тасоткель Жаркаинского района</w:t>
      </w:r>
    </w:p>
    <w:bookmarkEnd w:id="4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94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села Тассуат Жаркаинского района</w:t>
      </w:r>
    </w:p>
    <w:bookmarkEnd w:id="4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7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96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села Шойындыколь Жаркаинского района</w:t>
      </w:r>
    </w:p>
    <w:bookmarkEnd w:id="4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98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села Ушкарасу Жаркаинского района</w:t>
      </w:r>
    </w:p>
    <w:bookmarkEnd w:id="5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00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Отрадного сельского округа Жаркаинского района</w:t>
      </w:r>
    </w:p>
    <w:bookmarkEnd w:id="5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688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688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02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Валихановского сельского округа Жаркаинского района</w:t>
      </w:r>
    </w:p>
    <w:bookmarkEnd w:id="5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9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04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Нахимовского сельского округа Жаркаинского района</w:t>
      </w:r>
    </w:p>
    <w:bookmarkEnd w:id="5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06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Жанадалинского сельского округа Жаркаинского района</w:t>
      </w:r>
    </w:p>
    <w:bookmarkEnd w:id="5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3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08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Костычевского сельского округа Жаркаинского района</w:t>
      </w:r>
    </w:p>
    <w:bookmarkEnd w:id="5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10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города Державинск Жаркаинского района</w:t>
      </w:r>
    </w:p>
    <w:bookmarkEnd w:id="5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12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села Бирсуат Жаркаинского района</w:t>
      </w:r>
    </w:p>
    <w:bookmarkEnd w:id="5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91100" cy="708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14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села Гастелло Жаркаинского района</w:t>
      </w:r>
    </w:p>
    <w:bookmarkEnd w:id="5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4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16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села Далабай Жаркаинского района</w:t>
      </w:r>
    </w:p>
    <w:bookmarkEnd w:id="5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4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18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села Кумсуат Жаркаинского района</w:t>
      </w:r>
    </w:p>
    <w:bookmarkEnd w:id="6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8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20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села Львовское Жаркаинского района</w:t>
      </w:r>
    </w:p>
    <w:bookmarkEnd w:id="6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1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22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села Пригородное Жаркаинского района</w:t>
      </w:r>
    </w:p>
    <w:bookmarkEnd w:id="6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24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села Пятигорское Жаркаинского района</w:t>
      </w:r>
    </w:p>
    <w:bookmarkEnd w:id="6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2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26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села Тасоткель Жаркаинского района</w:t>
      </w:r>
    </w:p>
    <w:bookmarkEnd w:id="6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28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села Тассуат Жаркаинского района</w:t>
      </w:r>
    </w:p>
    <w:bookmarkEnd w:id="6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0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30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села Шойындыколь Жаркаинского района</w:t>
      </w:r>
    </w:p>
    <w:bookmarkEnd w:id="6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343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32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села Ушкарасу Жаркаинского района</w:t>
      </w:r>
    </w:p>
    <w:bookmarkEnd w:id="6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0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34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Отрадного сельского округа Жаркаинского района</w:t>
      </w:r>
    </w:p>
    <w:bookmarkEnd w:id="6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56400" cy="643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36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Валихановского сельского округа Жаркаинского района</w:t>
      </w:r>
    </w:p>
    <w:bookmarkEnd w:id="6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692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38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Нахимовского сельского округа Жаркаинского района</w:t>
      </w:r>
    </w:p>
    <w:bookmarkEnd w:id="7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9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40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Жанадалинского сельского округа Жаркаинского района</w:t>
      </w:r>
    </w:p>
    <w:bookmarkEnd w:id="7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12000" cy="652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42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копаньям, оросительным или обводнительным каналам, трубчатым или шахтным колодцам), составленная согласно норме потребления воды Костычевского сельского округа Жаркаинского района</w:t>
      </w:r>
    </w:p>
    <w:bookmarkEnd w:id="7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44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города Державинск Жаркаинского района</w:t>
      </w:r>
    </w:p>
    <w:bookmarkEnd w:id="7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46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села Бирсуат Жаркаинского района</w:t>
      </w:r>
    </w:p>
    <w:bookmarkEnd w:id="7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3053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48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села Гастелло Жаркаинского района</w:t>
      </w:r>
    </w:p>
    <w:bookmarkEnd w:id="7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50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села Далабай Жаркаинского района</w:t>
      </w:r>
    </w:p>
    <w:bookmarkEnd w:id="7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5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52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села Кумсуат Жаркаинского района</w:t>
      </w:r>
    </w:p>
    <w:bookmarkEnd w:id="7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4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54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села Львовское Жаркаинского района</w:t>
      </w:r>
    </w:p>
    <w:bookmarkEnd w:id="7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56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села Пригородное Жаркаинского района</w:t>
      </w:r>
    </w:p>
    <w:bookmarkEnd w:id="7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6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58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села Пятигорское Жаркаинского района</w:t>
      </w:r>
    </w:p>
    <w:bookmarkEnd w:id="8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60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села Тасоткель Жаркаинского района</w:t>
      </w:r>
    </w:p>
    <w:bookmarkEnd w:id="8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64400" cy="628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62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села Тассуат Жаркаинского района</w:t>
      </w:r>
    </w:p>
    <w:bookmarkEnd w:id="8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64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села Шойындыколь Жаркаинского района</w:t>
      </w:r>
    </w:p>
    <w:bookmarkEnd w:id="8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66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села Ушкарасу Жаркаинского района</w:t>
      </w:r>
    </w:p>
    <w:bookmarkEnd w:id="8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27900" cy="621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68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Отрадного сельского округа Жаркаинского района</w:t>
      </w:r>
    </w:p>
    <w:bookmarkEnd w:id="8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04000" cy="636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70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Валихановского сельского округа Жаркаинского района</w:t>
      </w:r>
    </w:p>
    <w:bookmarkEnd w:id="8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21600" cy="631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631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72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Нахимовского сельского округа Жаркаинского района</w:t>
      </w:r>
    </w:p>
    <w:bookmarkEnd w:id="8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97800" cy="605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7978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74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Жанадалинского сельского округа Жаркаинского района</w:t>
      </w:r>
    </w:p>
    <w:bookmarkEnd w:id="8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19900" cy="617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76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Костычевского сельского округа Жаркаинского района</w:t>
      </w:r>
    </w:p>
    <w:bookmarkEnd w:id="8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1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78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городе Державинск Жаркаинского района</w:t>
      </w:r>
    </w:p>
    <w:bookmarkEnd w:id="9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80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селе Бирсуат Жаркаинского района</w:t>
      </w:r>
    </w:p>
    <w:bookmarkEnd w:id="9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82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селе Гастелло Жаркаинского района</w:t>
      </w:r>
    </w:p>
    <w:bookmarkEnd w:id="9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1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84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селе Далабай Жаркаинского района</w:t>
      </w:r>
    </w:p>
    <w:bookmarkEnd w:id="9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5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86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селе Кумсуат Жаркаинского района</w:t>
      </w:r>
    </w:p>
    <w:bookmarkEnd w:id="9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88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селе Львовское Жаркаинского района</w:t>
      </w:r>
    </w:p>
    <w:bookmarkEnd w:id="9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90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селе Пригородное Жаркаинского района</w:t>
      </w:r>
    </w:p>
    <w:bookmarkEnd w:id="9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4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4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92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селе Пятигорское Жаркаинского района</w:t>
      </w:r>
    </w:p>
    <w:bookmarkEnd w:id="9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8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94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селе Тасоткель Жаркаинского района</w:t>
      </w:r>
    </w:p>
    <w:bookmarkEnd w:id="9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85100" cy="665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78510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96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селе Тассуат Жаркаинского района</w:t>
      </w:r>
    </w:p>
    <w:bookmarkEnd w:id="9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98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селе Шойындыколь Жаркаинского района</w:t>
      </w:r>
    </w:p>
    <w:bookmarkEnd w:id="10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29500" cy="678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200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селе Ушкарасу Жаркаинского района</w:t>
      </w:r>
    </w:p>
    <w:bookmarkEnd w:id="10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5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202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Отрадном сельском округе Жаркаинского района</w:t>
      </w:r>
    </w:p>
    <w:bookmarkEnd w:id="10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12000" cy="679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204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Валихановском сельском округе Жаркаинского района</w:t>
      </w:r>
    </w:p>
    <w:bookmarkEnd w:id="10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112000" cy="588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206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Нахимовском сельском округе Жаркаинского района</w:t>
      </w:r>
    </w:p>
    <w:bookmarkEnd w:id="10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152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208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Жанадалинском сельском округе Жаркаинского района</w:t>
      </w:r>
    </w:p>
    <w:bookmarkEnd w:id="10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84900" cy="562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210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в Костычевском сельском округе Жаркаинского района</w:t>
      </w:r>
    </w:p>
    <w:bookmarkEnd w:id="10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295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Жаркаинскому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212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0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297"/>
        <w:gridCol w:w="3127"/>
        <w:gridCol w:w="1616"/>
        <w:gridCol w:w="1616"/>
        <w:gridCol w:w="1616"/>
        <w:gridCol w:w="2028"/>
      </w:tblGrid>
      <w:tr>
        <w:trPr>
          <w:trHeight w:val="30" w:hRule="atLeast"/>
        </w:trPr>
        <w:tc>
          <w:tcPr>
            <w:tcW w:w="229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12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города, сел и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2021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Державинск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Бирсуат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Гастелло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</w:tr>
      <w:tr>
        <w:trPr>
          <w:trHeight w:val="30" w:hRule="atLeast"/>
        </w:trPr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Далабай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 осенний сезон</w:t>
            </w:r>
          </w:p>
        </w:tc>
      </w:tr>
      <w:tr>
        <w:trPr>
          <w:trHeight w:val="30" w:hRule="atLeast"/>
        </w:trPr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Кумсуат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Львовское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Пригородное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Пятигорское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Тасоткель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Тассуат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Шойындыколь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Ушкарасу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Отрадный сельский округ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Валихановский сельский округ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Нахимовский сельский округ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Жанадалинский сельский округ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2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Костычевский сельский округ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6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0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27"/>
        <w:gridCol w:w="2891"/>
        <w:gridCol w:w="2891"/>
        <w:gridCol w:w="2891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</w:tr>
      <w:tr>
        <w:trPr>
          <w:trHeight w:val="30" w:hRule="atLeast"/>
        </w:trPr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-летний сезон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-летний сезон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-летний сезон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-летний сезон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-летний сезон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-летний сезон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-летний сезон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-летний сезон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-летний сезон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-летний сезон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 -летний сезон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36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28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- гектар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КРС - крупный рогатый скот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МРС - мелкий рогатый скот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ТОО - товарищество с ограниченной ответственностью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К/х - крестьянское хозяйство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СПК - сельскохозяйственный производственный кооператив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ПК - производственный кооператив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ПТ - полное товарищество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1, 2, 3, 4 - очередность использования загонов в году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4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4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