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1d5ea30" w14:textId="1d5ea30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Плана по управлению пастбищами и их использованию в Жаксынском районе на 2021-2022 годы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Решение Жаксынского районного маслихата Акмолинской области от 10 сентября 2021 года № 7ВС-11-3. Утратило силу решением Жаксынского районного маслихата Акмолинской области от 7 декабря 2021 года № 7ВС-16-4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Утратило силу решением Жаксынского районного маслихата Акмолинской области от 07.12.2021 </w:t>
      </w:r>
      <w:r>
        <w:rPr>
          <w:rFonts w:ascii="Times New Roman"/>
          <w:b w:val="false"/>
          <w:i w:val="false"/>
          <w:color w:val="ff0000"/>
          <w:sz w:val="28"/>
        </w:rPr>
        <w:t>№ 7ВС-16-4</w:t>
      </w:r>
      <w:r>
        <w:rPr>
          <w:rFonts w:ascii="Times New Roman"/>
          <w:b w:val="false"/>
          <w:i w:val="false"/>
          <w:color w:val="ff0000"/>
          <w:sz w:val="28"/>
        </w:rPr>
        <w:t xml:space="preserve"> (вступает в силу и вводится в действие со дня подписания).</w:t>
      </w:r>
    </w:p>
    <w:bookmarkStart w:name="z1"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>статьей 13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"О пастбищах", Жаксынский районный маслихат РЕШИЛ:</w:t>
      </w:r>
    </w:p>
    <w:bookmarkEnd w:id="0"/>
    <w:bookmarkStart w:name="z2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Утвердить прилагаемый План по управлению пастбищами и их использованию в Жаксынском районе на 2021-2022 годы,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3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4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5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6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7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8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решению.</w:t>
      </w:r>
    </w:p>
    <w:bookmarkEnd w:id="1"/>
    <w:bookmarkStart w:name="z3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Настоящее решение вступает в силу со дня подписания и вводится в действие со дня официального опубликования.</w:t>
      </w:r>
    </w:p>
    <w:bookmarkEnd w:id="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95"/>
        <w:gridCol w:w="4205"/>
      </w:tblGrid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      Секретарь Жаксынского районного маслихата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Д.Пшембаева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Утверждено решением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Жаксынского районного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маслихата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"10" сентября 2021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7ВС-11-3</w:t>
            </w:r>
          </w:p>
        </w:tc>
      </w:tr>
    </w:tbl>
    <w:bookmarkStart w:name="z5" w:id="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по Жаксынскому району на 2021-2022 годы</w:t>
      </w:r>
    </w:p>
    <w:bookmarkEnd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принимается в целях рационального использования пастбищ, устойчивого обеспечения потребности в кормах и предотвращения процессов деградации пастбищ.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содержит: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схему (карта) расположения пастбищ на территории Жаксынского района в разрезе категорий земель, собственников земельных участков и землепользователей на основании правоустанавливающих документов (приложение 1 к Плану по управлению пастбищами и их использованию по Жаксынскому району на 2021-2022 годы);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приемлемые схемы пастбищеоборотов (приложение 2 к Плану по управлению пастбищами и их использованию по Жаксынскому району на 2021-2022 годы);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карту с обозначением внешних и внутренних границ и площадей пастбищ, в том числе сезонных, объектов пастбищной инфраструктуры (приложение 3 к Плану по управлению пастбищами и их использованию по Жаксынскому району на 2021-2022 годы);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схему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составленную согласно норме потребления воды (приложение 4 к Плану по управлению пастбищами и их использованию по Жаксынскому району на 2021-2022 годы);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схему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 (приложение 5 к Плану по управлению пастбищами и их использованию по Жаксынскому району на 2021-2022 годы);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схему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городе районного значения, поселке, селе, сельском округе (приложение 6 к Плану по управлению пастбищами и их использованию по Жаксынскому району на 2021-2022 годы);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календарный график по использованию пастбищ, устанавливающий сезонные маршруты выпаса и передвижения сельскохозяйственных животных (приложение 7 к Плану по управлению пастбищами и их использованию по Жаксынскому району на 2021-2022 годы);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иные требования, необходимые для рационального использования пастбищ на территории Жаксынского района (приложение 8 к Плану по управлению пастбищами и их использованию по Жаксынскому району на 2021-2022 годы).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решению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Жаксынского районного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маслихата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"10" сентября 2021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7ВС-11-3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Схема (карта) расположения пастбищ на территории Жаксынского района в разрезе категорий земель, собственников земельных участков и землепользователей на основании правоустанавливающих документов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835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83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решению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Жаксынского районного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маслихата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"10" сентября 2021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7ВС-11-3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Приемлемые схемы пастбищеоборотов.</w:t>
      </w:r>
    </w:p>
    <w:bookmarkStart w:name="z8" w:id="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пастбищеоборотов на основании геоботанического обследования пастбищ села Жаксы Жаксынского района</w:t>
      </w:r>
    </w:p>
    <w:bookmarkEnd w:id="4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547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54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" w:id="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пастбищеоборотов на основании геоботанического обследования пастбищ села Белагаш Жаксынского района</w:t>
      </w:r>
    </w:p>
    <w:bookmarkEnd w:id="5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9690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69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" w:id="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пастбищеоборотов на основании геоботанического обследования пастбищ села Подгорное Жаксынского района</w:t>
      </w:r>
    </w:p>
    <w:bookmarkEnd w:id="6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877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87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" w:id="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пастбищеоборотов на основании геоботанического обследования пастбищ села Чапаевское Жаксынского района</w:t>
      </w:r>
    </w:p>
    <w:bookmarkEnd w:id="7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9334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33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" w:id="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пастбищеоборотов на основании геоботанического обследования пастбищ села Терсакан Жаксынского района</w:t>
      </w:r>
    </w:p>
    <w:bookmarkEnd w:id="8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0922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92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3" w:id="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пастбищеоборотов на основании геоботанического обследования пастбищ села Киевское Жаксынского района</w:t>
      </w:r>
    </w:p>
    <w:bookmarkEnd w:id="9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950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95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4" w:id="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пастбищеоборотов на основании геоботанического обследования пастбищ Калининского сельского округа Жаксынского района</w:t>
      </w:r>
    </w:p>
    <w:bookmarkEnd w:id="10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9486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48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788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78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5" w:id="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пастбищеоборотов на основани геоботанического обследования пастбищ Запорожского сельского округа Жаксынского района</w:t>
      </w:r>
    </w:p>
    <w:bookmarkEnd w:id="11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0922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92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6" w:id="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пастбищеоборотов на основании геоботанического обследования пастбищ Ишимского сельского округа Жаксынского района</w:t>
      </w:r>
    </w:p>
    <w:bookmarkEnd w:id="12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0985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98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7" w:id="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пастбищеоборотов на основании геоботанического обследования пастбищ Жанакийминского сельского округа Жаксынского района</w:t>
      </w:r>
    </w:p>
    <w:bookmarkEnd w:id="13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0528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52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9232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23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8" w:id="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пастбищеоборотов на основании геоботанического обследования пастбищ Беловодского сельского округа Жаксынского района</w:t>
      </w:r>
    </w:p>
    <w:bookmarkEnd w:id="14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9042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04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9" w:id="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пастбищеоборотов на основании геоботанического обследования пастбищ Тарасовского сельского округа Жаксынского района</w:t>
      </w:r>
    </w:p>
    <w:bookmarkEnd w:id="15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661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66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0" w:id="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пастбищеоборотов на основании геоботанического обследования пастбищ села Новокиенка Жаксынского района</w:t>
      </w:r>
    </w:p>
    <w:bookmarkEnd w:id="16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851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85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1" w:id="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пастбищеоборотов на основании геоботанического обследования пастбищ Кызылсайского сельского округа Жаксынского района</w:t>
      </w:r>
    </w:p>
    <w:bookmarkEnd w:id="17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0502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50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 к решению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Жаксынского районного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маслихата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"10" сентября 2021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7ВС-11-3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Карта с обозначением внешних и внутренних границ и площадей пастбищ, в том числе сезонных, объектов пастбищной инфраструктуры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908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08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Площади сезонных пастбищ по Жаксынскому району составляет 351 087,2 гектаров. В том числе земли сельскохозяйственного назначения 237 920,8 гектаров, земли населенных пунктов 63 195 гектаров, земли запаса 49 971,4 гектаров.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701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70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 к решению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Жаксынского районного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маслихата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"10" сентября 2021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7ВС-11-3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 составленную согласно норме потребления воды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914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Среднесуточная норма потребления воды на одно сельскохозяйственное животное определяется в соответствии с пунктом 9 Правил рационального использования пастбищ, утвержденных приказом Заместителем Премьер-Министра Республики Казахстан – Министра сельского хозяйства Республики Казахстан от 24 апреля 2017 года № 173 (зарегистрировано в Реестре государственной регистрации нормативных правовых актов за № 15090).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Оросительных или обводнительных каналов на территории района не имеется.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289800" cy="2197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289800" cy="219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 к решению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Жаксынского районного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маслихата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"10" сентября 2021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7ВС-11-3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353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35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673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67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 к решению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Жаксынского районного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маслихата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"10" сентября 2021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7ВС-11-3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селе, сельском округе.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683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68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089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08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 к решению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Жаксынского районного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маслихата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"10" сентября 2021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7ВС-11-3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Календарный график по использованию пастбищ, устанавливающий сезонные маршруты выпаса и передвижения сельскохозяйственных животных.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685"/>
        <w:gridCol w:w="2692"/>
        <w:gridCol w:w="1730"/>
        <w:gridCol w:w="1731"/>
        <w:gridCol w:w="1731"/>
        <w:gridCol w:w="1731"/>
      </w:tblGrid>
      <w:tr>
        <w:trPr>
          <w:trHeight w:val="30" w:hRule="atLeast"/>
        </w:trPr>
        <w:tc>
          <w:tcPr>
            <w:tcW w:w="268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692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 и сельских округов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загонов в 2021 году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7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26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6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Жаксы</w:t>
            </w:r>
          </w:p>
        </w:tc>
        <w:tc>
          <w:tcPr>
            <w:tcW w:w="17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Апрель-май</w:t>
            </w:r>
          </w:p>
        </w:tc>
        <w:tc>
          <w:tcPr>
            <w:tcW w:w="17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Июнь-август</w:t>
            </w:r>
          </w:p>
        </w:tc>
        <w:tc>
          <w:tcPr>
            <w:tcW w:w="17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</w:t>
            </w:r>
          </w:p>
        </w:tc>
        <w:tc>
          <w:tcPr>
            <w:tcW w:w="17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Сентябрь-ноябрь</w:t>
            </w:r>
          </w:p>
        </w:tc>
      </w:tr>
      <w:tr>
        <w:trPr>
          <w:trHeight w:val="30" w:hRule="atLeast"/>
        </w:trPr>
        <w:tc>
          <w:tcPr>
            <w:tcW w:w="26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6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Белагаш</w:t>
            </w:r>
          </w:p>
        </w:tc>
        <w:tc>
          <w:tcPr>
            <w:tcW w:w="17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Июнь-июль</w:t>
            </w:r>
          </w:p>
        </w:tc>
        <w:tc>
          <w:tcPr>
            <w:tcW w:w="17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</w:t>
            </w:r>
          </w:p>
        </w:tc>
        <w:tc>
          <w:tcPr>
            <w:tcW w:w="17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Сентябрь-ноябрь</w:t>
            </w:r>
          </w:p>
        </w:tc>
        <w:tc>
          <w:tcPr>
            <w:tcW w:w="17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Апрель-май</w:t>
            </w:r>
          </w:p>
        </w:tc>
      </w:tr>
      <w:tr>
        <w:trPr>
          <w:trHeight w:val="30" w:hRule="atLeast"/>
        </w:trPr>
        <w:tc>
          <w:tcPr>
            <w:tcW w:w="26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6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Подгорное</w:t>
            </w:r>
          </w:p>
        </w:tc>
        <w:tc>
          <w:tcPr>
            <w:tcW w:w="17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</w:t>
            </w:r>
          </w:p>
        </w:tc>
        <w:tc>
          <w:tcPr>
            <w:tcW w:w="17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Апрель-май</w:t>
            </w:r>
          </w:p>
        </w:tc>
        <w:tc>
          <w:tcPr>
            <w:tcW w:w="17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Июнь-август</w:t>
            </w:r>
          </w:p>
        </w:tc>
        <w:tc>
          <w:tcPr>
            <w:tcW w:w="17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Сентябрь-ноябрь</w:t>
            </w:r>
          </w:p>
        </w:tc>
      </w:tr>
      <w:tr>
        <w:trPr>
          <w:trHeight w:val="30" w:hRule="atLeast"/>
        </w:trPr>
        <w:tc>
          <w:tcPr>
            <w:tcW w:w="26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6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Запорожский</w:t>
            </w:r>
          </w:p>
        </w:tc>
        <w:tc>
          <w:tcPr>
            <w:tcW w:w="17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Сентябрь-ноябрь</w:t>
            </w:r>
          </w:p>
        </w:tc>
        <w:tc>
          <w:tcPr>
            <w:tcW w:w="17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</w:t>
            </w:r>
          </w:p>
        </w:tc>
        <w:tc>
          <w:tcPr>
            <w:tcW w:w="17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Апрель-май</w:t>
            </w:r>
          </w:p>
        </w:tc>
        <w:tc>
          <w:tcPr>
            <w:tcW w:w="17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Июнь-август</w:t>
            </w:r>
          </w:p>
        </w:tc>
      </w:tr>
      <w:tr>
        <w:trPr>
          <w:trHeight w:val="30" w:hRule="atLeast"/>
        </w:trPr>
        <w:tc>
          <w:tcPr>
            <w:tcW w:w="26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6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Ишимский</w:t>
            </w:r>
          </w:p>
        </w:tc>
        <w:tc>
          <w:tcPr>
            <w:tcW w:w="17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Апрель-май</w:t>
            </w:r>
          </w:p>
        </w:tc>
        <w:tc>
          <w:tcPr>
            <w:tcW w:w="17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Сентябрь-ноябрь</w:t>
            </w:r>
          </w:p>
        </w:tc>
        <w:tc>
          <w:tcPr>
            <w:tcW w:w="17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</w:t>
            </w:r>
          </w:p>
        </w:tc>
        <w:tc>
          <w:tcPr>
            <w:tcW w:w="17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Июнь-август</w:t>
            </w:r>
          </w:p>
        </w:tc>
      </w:tr>
      <w:tr>
        <w:trPr>
          <w:trHeight w:val="30" w:hRule="atLeast"/>
        </w:trPr>
        <w:tc>
          <w:tcPr>
            <w:tcW w:w="26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6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Жанакииминский</w:t>
            </w:r>
          </w:p>
        </w:tc>
        <w:tc>
          <w:tcPr>
            <w:tcW w:w="17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Июнь-июль</w:t>
            </w:r>
          </w:p>
        </w:tc>
        <w:tc>
          <w:tcPr>
            <w:tcW w:w="17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Апрель-май</w:t>
            </w:r>
          </w:p>
        </w:tc>
        <w:tc>
          <w:tcPr>
            <w:tcW w:w="17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Сентябрь-ноябрь</w:t>
            </w:r>
          </w:p>
        </w:tc>
        <w:tc>
          <w:tcPr>
            <w:tcW w:w="17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</w:t>
            </w:r>
          </w:p>
        </w:tc>
      </w:tr>
      <w:tr>
        <w:trPr>
          <w:trHeight w:val="30" w:hRule="atLeast"/>
        </w:trPr>
        <w:tc>
          <w:tcPr>
            <w:tcW w:w="26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6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Терсакан</w:t>
            </w:r>
          </w:p>
        </w:tc>
        <w:tc>
          <w:tcPr>
            <w:tcW w:w="17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</w:t>
            </w:r>
          </w:p>
        </w:tc>
        <w:tc>
          <w:tcPr>
            <w:tcW w:w="17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Июнь-август</w:t>
            </w:r>
          </w:p>
        </w:tc>
        <w:tc>
          <w:tcPr>
            <w:tcW w:w="17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Апрель-май</w:t>
            </w:r>
          </w:p>
        </w:tc>
        <w:tc>
          <w:tcPr>
            <w:tcW w:w="17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Сентябрь-ноябрь</w:t>
            </w:r>
          </w:p>
        </w:tc>
      </w:tr>
      <w:tr>
        <w:trPr>
          <w:trHeight w:val="30" w:hRule="atLeast"/>
        </w:trPr>
        <w:tc>
          <w:tcPr>
            <w:tcW w:w="26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6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Беловодский</w:t>
            </w:r>
          </w:p>
        </w:tc>
        <w:tc>
          <w:tcPr>
            <w:tcW w:w="17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Сентябрь-ноябрь</w:t>
            </w:r>
          </w:p>
        </w:tc>
        <w:tc>
          <w:tcPr>
            <w:tcW w:w="17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</w:t>
            </w:r>
          </w:p>
        </w:tc>
        <w:tc>
          <w:tcPr>
            <w:tcW w:w="17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Июнь-август</w:t>
            </w:r>
          </w:p>
        </w:tc>
        <w:tc>
          <w:tcPr>
            <w:tcW w:w="17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Апрель-май</w:t>
            </w:r>
          </w:p>
        </w:tc>
      </w:tr>
      <w:tr>
        <w:trPr>
          <w:trHeight w:val="30" w:hRule="atLeast"/>
        </w:trPr>
        <w:tc>
          <w:tcPr>
            <w:tcW w:w="26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6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Тарасовский</w:t>
            </w:r>
          </w:p>
        </w:tc>
        <w:tc>
          <w:tcPr>
            <w:tcW w:w="17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Апрель-май</w:t>
            </w:r>
          </w:p>
        </w:tc>
        <w:tc>
          <w:tcPr>
            <w:tcW w:w="17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Июнь-август</w:t>
            </w:r>
          </w:p>
        </w:tc>
        <w:tc>
          <w:tcPr>
            <w:tcW w:w="17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Сентябрь-ноябрь</w:t>
            </w:r>
          </w:p>
        </w:tc>
        <w:tc>
          <w:tcPr>
            <w:tcW w:w="17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</w:t>
            </w:r>
          </w:p>
        </w:tc>
      </w:tr>
      <w:tr>
        <w:trPr>
          <w:trHeight w:val="30" w:hRule="atLeast"/>
        </w:trPr>
        <w:tc>
          <w:tcPr>
            <w:tcW w:w="26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6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Новокиенка</w:t>
            </w:r>
          </w:p>
        </w:tc>
        <w:tc>
          <w:tcPr>
            <w:tcW w:w="17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</w:t>
            </w:r>
          </w:p>
        </w:tc>
        <w:tc>
          <w:tcPr>
            <w:tcW w:w="17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Апрель-май</w:t>
            </w:r>
          </w:p>
        </w:tc>
        <w:tc>
          <w:tcPr>
            <w:tcW w:w="17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Июнь-август</w:t>
            </w:r>
          </w:p>
        </w:tc>
        <w:tc>
          <w:tcPr>
            <w:tcW w:w="17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Сентябрь-ноябрь</w:t>
            </w:r>
          </w:p>
        </w:tc>
      </w:tr>
      <w:tr>
        <w:trPr>
          <w:trHeight w:val="30" w:hRule="atLeast"/>
        </w:trPr>
        <w:tc>
          <w:tcPr>
            <w:tcW w:w="26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6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Киевское</w:t>
            </w:r>
          </w:p>
        </w:tc>
        <w:tc>
          <w:tcPr>
            <w:tcW w:w="17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Сентябрь-ноябрь</w:t>
            </w:r>
          </w:p>
        </w:tc>
        <w:tc>
          <w:tcPr>
            <w:tcW w:w="17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Июнь-июль</w:t>
            </w:r>
          </w:p>
        </w:tc>
        <w:tc>
          <w:tcPr>
            <w:tcW w:w="17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</w:t>
            </w:r>
          </w:p>
        </w:tc>
        <w:tc>
          <w:tcPr>
            <w:tcW w:w="17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Апрель-май</w:t>
            </w:r>
          </w:p>
        </w:tc>
      </w:tr>
      <w:tr>
        <w:trPr>
          <w:trHeight w:val="30" w:hRule="atLeast"/>
        </w:trPr>
        <w:tc>
          <w:tcPr>
            <w:tcW w:w="26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6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Калининский</w:t>
            </w:r>
          </w:p>
        </w:tc>
        <w:tc>
          <w:tcPr>
            <w:tcW w:w="17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Апрель-май</w:t>
            </w:r>
          </w:p>
        </w:tc>
        <w:tc>
          <w:tcPr>
            <w:tcW w:w="17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Сентябрь-ноябрь</w:t>
            </w:r>
          </w:p>
        </w:tc>
        <w:tc>
          <w:tcPr>
            <w:tcW w:w="17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Июнь-июль</w:t>
            </w:r>
          </w:p>
        </w:tc>
        <w:tc>
          <w:tcPr>
            <w:tcW w:w="17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</w:t>
            </w:r>
          </w:p>
        </w:tc>
      </w:tr>
      <w:tr>
        <w:trPr>
          <w:trHeight w:val="30" w:hRule="atLeast"/>
        </w:trPr>
        <w:tc>
          <w:tcPr>
            <w:tcW w:w="26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6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Кызылсайский</w:t>
            </w:r>
          </w:p>
        </w:tc>
        <w:tc>
          <w:tcPr>
            <w:tcW w:w="17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Июнь-июль</w:t>
            </w:r>
          </w:p>
        </w:tc>
        <w:tc>
          <w:tcPr>
            <w:tcW w:w="17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</w:t>
            </w:r>
          </w:p>
        </w:tc>
        <w:tc>
          <w:tcPr>
            <w:tcW w:w="17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Апрель-май</w:t>
            </w:r>
          </w:p>
        </w:tc>
        <w:tc>
          <w:tcPr>
            <w:tcW w:w="17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Сентябрь-ноябрь</w:t>
            </w:r>
          </w:p>
        </w:tc>
      </w:tr>
      <w:tr>
        <w:trPr>
          <w:trHeight w:val="30" w:hRule="atLeast"/>
        </w:trPr>
        <w:tc>
          <w:tcPr>
            <w:tcW w:w="26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26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Чапаевский</w:t>
            </w:r>
          </w:p>
        </w:tc>
        <w:tc>
          <w:tcPr>
            <w:tcW w:w="17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</w:t>
            </w:r>
          </w:p>
        </w:tc>
        <w:tc>
          <w:tcPr>
            <w:tcW w:w="17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Апрель-май</w:t>
            </w:r>
          </w:p>
        </w:tc>
        <w:tc>
          <w:tcPr>
            <w:tcW w:w="17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Июнь-август</w:t>
            </w:r>
          </w:p>
        </w:tc>
        <w:tc>
          <w:tcPr>
            <w:tcW w:w="17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Сентябрь-ноябрь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продолжение таблицы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загонов в 2022 году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Апрель-май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Июнь-август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Сентябрь-ноябрь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Сентябрь-ноябрь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Май-июнь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Апрель-май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Июнь-август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Апрель-май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Сентябрь-ноябрь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Апрель-май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Сентябрь-ноябрь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Июнь-август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Сентябрь-ноябрь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Апрель-май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Июнь-август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Июнь-август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Апрель-май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Сентябрь-ноябрь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Июнь-август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Сентябрь-ноябрь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Апрель-май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Апрель-май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Июнь-август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Сентябрь-ноябрь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Июнь-август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Сентябрь-ноябрь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Апрель-май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Сентябрь-ноябрь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Июнь-август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Апрель-май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Июнь-август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Апрель-май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Сентябрь-ноябрь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Апрель-май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Сентябрь-ноябрь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Июнь-июль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Апрель-май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Июнь-июль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Сентябрь-ноябрь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Сентябрь-ноябрь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Июнь-август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Апрель-май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 к решению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Жаксынского районного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маслихата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"10" сентября 2021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7ВС-11-3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Иные требования, необходимые для рационального использования пастбищ на территории Жаксынского района.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Сведения о состоянии геоботанического обследования пастбищ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 весенне-летне-осенним пастбищам отнесены сообщества дерновинные и рыхлокустовые злаки со значительной примесью разнотравья. Пастбища с преобладанием тырсы рекомендуется использовать в весенне-раннелетне-осенний период для всех видов скота, так как по ритму развития тырса относиться к растениям с позднелетним цветением. Весенне-раннелетние использование пастбищ рекомендуется на сообществах с доминированием: ломко колосников, волоснецов, бескильниц. Эти виды растений хорошо поедаются ранней весной, а к осени становятся грубыми и почти не поедаются.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Особое место в системе использования занимают небольшие по площади, злаковые и злаково-разнотравные пастбища на луговых и лугово-каштановых почвах. Эти угодья используются как летне-осенние местами косимые пастбища для крупного рогатого скота и лошадей.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Пастбища с преобладанием полыней плохо поедаются в ранних стадиях развития, так как в этот период в полынях содержится много эфирных масел, придающих им горечь и сильный запах. Данные пастбища рекомендуются использовать в весенне-осенний период для овец и коз.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Качество пастбищ оценка по продуктивности в ц/га кормовых единиц на рекомендуемый сезон использования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724"/>
        <w:gridCol w:w="2032"/>
        <w:gridCol w:w="2660"/>
        <w:gridCol w:w="2660"/>
        <w:gridCol w:w="2661"/>
        <w:gridCol w:w="1563"/>
      </w:tblGrid>
      <w:tr>
        <w:trPr>
          <w:trHeight w:val="30" w:hRule="atLeast"/>
        </w:trPr>
        <w:tc>
          <w:tcPr>
            <w:tcW w:w="724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Рекомендуемая сезонность использования пастбищ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Качество пастбищ по продуктивности в ц/га кормовых единиц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0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хорошее</w:t>
            </w:r>
          </w:p>
        </w:tc>
        <w:tc>
          <w:tcPr>
            <w:tcW w:w="26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Выше среднего</w:t>
            </w:r>
          </w:p>
        </w:tc>
        <w:tc>
          <w:tcPr>
            <w:tcW w:w="26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среднее</w:t>
            </w:r>
          </w:p>
        </w:tc>
        <w:tc>
          <w:tcPr>
            <w:tcW w:w="26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Ниже среднего</w:t>
            </w:r>
          </w:p>
        </w:tc>
        <w:tc>
          <w:tcPr>
            <w:tcW w:w="15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плохое</w:t>
            </w:r>
          </w:p>
        </w:tc>
      </w:tr>
      <w:tr>
        <w:trPr>
          <w:trHeight w:val="30" w:hRule="atLeast"/>
        </w:trPr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</w:t>
            </w:r>
          </w:p>
        </w:tc>
        <w:tc>
          <w:tcPr>
            <w:tcW w:w="20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Более 11</w:t>
            </w:r>
          </w:p>
        </w:tc>
        <w:tc>
          <w:tcPr>
            <w:tcW w:w="26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7,0-11,0</w:t>
            </w:r>
          </w:p>
        </w:tc>
        <w:tc>
          <w:tcPr>
            <w:tcW w:w="26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4,0-6,9</w:t>
            </w:r>
          </w:p>
        </w:tc>
        <w:tc>
          <w:tcPr>
            <w:tcW w:w="26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2,0-3,9</w:t>
            </w:r>
          </w:p>
        </w:tc>
        <w:tc>
          <w:tcPr>
            <w:tcW w:w="15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Менее 2,0</w:t>
            </w:r>
          </w:p>
        </w:tc>
      </w:tr>
      <w:tr>
        <w:trPr>
          <w:trHeight w:val="30" w:hRule="atLeast"/>
        </w:trPr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Весенне-раннелетнее-осенние</w:t>
            </w:r>
          </w:p>
        </w:tc>
        <w:tc>
          <w:tcPr>
            <w:tcW w:w="20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Более 11</w:t>
            </w:r>
          </w:p>
        </w:tc>
        <w:tc>
          <w:tcPr>
            <w:tcW w:w="26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7,0-11,0</w:t>
            </w:r>
          </w:p>
        </w:tc>
        <w:tc>
          <w:tcPr>
            <w:tcW w:w="26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4,0-6,9</w:t>
            </w:r>
          </w:p>
        </w:tc>
        <w:tc>
          <w:tcPr>
            <w:tcW w:w="26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2,0-3,9</w:t>
            </w:r>
          </w:p>
        </w:tc>
        <w:tc>
          <w:tcPr>
            <w:tcW w:w="15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Менее 2,0</w:t>
            </w:r>
          </w:p>
        </w:tc>
      </w:tr>
      <w:tr>
        <w:trPr>
          <w:trHeight w:val="30" w:hRule="atLeast"/>
        </w:trPr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Весенне-раннелетние</w:t>
            </w:r>
          </w:p>
        </w:tc>
        <w:tc>
          <w:tcPr>
            <w:tcW w:w="20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Более 7,5</w:t>
            </w:r>
          </w:p>
        </w:tc>
        <w:tc>
          <w:tcPr>
            <w:tcW w:w="26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5,5-7,5</w:t>
            </w:r>
          </w:p>
        </w:tc>
        <w:tc>
          <w:tcPr>
            <w:tcW w:w="26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3,0-5,4</w:t>
            </w:r>
          </w:p>
        </w:tc>
        <w:tc>
          <w:tcPr>
            <w:tcW w:w="26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1,5-2,9</w:t>
            </w:r>
          </w:p>
        </w:tc>
        <w:tc>
          <w:tcPr>
            <w:tcW w:w="15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Менее 1,5</w:t>
            </w:r>
          </w:p>
        </w:tc>
      </w:tr>
      <w:tr>
        <w:trPr>
          <w:trHeight w:val="30" w:hRule="atLeast"/>
        </w:trPr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Весенние</w:t>
            </w:r>
          </w:p>
        </w:tc>
        <w:tc>
          <w:tcPr>
            <w:tcW w:w="20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Более 7,5</w:t>
            </w:r>
          </w:p>
        </w:tc>
        <w:tc>
          <w:tcPr>
            <w:tcW w:w="26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5,5-7,5</w:t>
            </w:r>
          </w:p>
        </w:tc>
        <w:tc>
          <w:tcPr>
            <w:tcW w:w="26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3,0-5,4</w:t>
            </w:r>
          </w:p>
        </w:tc>
        <w:tc>
          <w:tcPr>
            <w:tcW w:w="26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1,5-2,9</w:t>
            </w:r>
          </w:p>
        </w:tc>
        <w:tc>
          <w:tcPr>
            <w:tcW w:w="15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Менее 1,5</w:t>
            </w:r>
          </w:p>
        </w:tc>
      </w:tr>
      <w:tr>
        <w:trPr>
          <w:trHeight w:val="30" w:hRule="atLeast"/>
        </w:trPr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Летне-осенние</w:t>
            </w:r>
          </w:p>
        </w:tc>
        <w:tc>
          <w:tcPr>
            <w:tcW w:w="20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Более 45</w:t>
            </w:r>
          </w:p>
        </w:tc>
        <w:tc>
          <w:tcPr>
            <w:tcW w:w="26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35,0-45,0</w:t>
            </w:r>
          </w:p>
        </w:tc>
        <w:tc>
          <w:tcPr>
            <w:tcW w:w="26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25,0-35,0</w:t>
            </w:r>
          </w:p>
        </w:tc>
        <w:tc>
          <w:tcPr>
            <w:tcW w:w="26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15,0-25,0</w:t>
            </w:r>
          </w:p>
        </w:tc>
        <w:tc>
          <w:tcPr>
            <w:tcW w:w="15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Менее-15,0</w:t>
            </w:r>
          </w:p>
        </w:tc>
      </w:tr>
      <w:tr>
        <w:trPr>
          <w:trHeight w:val="30" w:hRule="atLeast"/>
        </w:trPr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Весенне-осенние</w:t>
            </w:r>
          </w:p>
        </w:tc>
        <w:tc>
          <w:tcPr>
            <w:tcW w:w="20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3,0-4,0</w:t>
            </w:r>
          </w:p>
        </w:tc>
        <w:tc>
          <w:tcPr>
            <w:tcW w:w="26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2,0-2,9</w:t>
            </w:r>
          </w:p>
        </w:tc>
        <w:tc>
          <w:tcPr>
            <w:tcW w:w="26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1,0-1,9</w:t>
            </w:r>
          </w:p>
        </w:tc>
        <w:tc>
          <w:tcPr>
            <w:tcW w:w="26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Менее 1,0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Сведения о ветеринарно-санитарных объектах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977"/>
        <w:gridCol w:w="1449"/>
        <w:gridCol w:w="2977"/>
        <w:gridCol w:w="2978"/>
        <w:gridCol w:w="1919"/>
      </w:tblGrid>
      <w:tr>
        <w:trPr>
          <w:trHeight w:val="30" w:hRule="atLeast"/>
        </w:trPr>
        <w:tc>
          <w:tcPr>
            <w:tcW w:w="2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4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Наименование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сельского округа</w:t>
            </w:r>
          </w:p>
        </w:tc>
        <w:tc>
          <w:tcPr>
            <w:tcW w:w="2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Ветеринарные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пункты</w:t>
            </w:r>
          </w:p>
        </w:tc>
        <w:tc>
          <w:tcPr>
            <w:tcW w:w="29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Скотомогильники </w:t>
            </w:r>
          </w:p>
        </w:tc>
        <w:tc>
          <w:tcPr>
            <w:tcW w:w="19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Убойные площадки</w:t>
            </w:r>
          </w:p>
        </w:tc>
      </w:tr>
      <w:tr>
        <w:trPr>
          <w:trHeight w:val="30" w:hRule="atLeast"/>
        </w:trPr>
        <w:tc>
          <w:tcPr>
            <w:tcW w:w="2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4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Белагаш</w:t>
            </w:r>
          </w:p>
        </w:tc>
        <w:tc>
          <w:tcPr>
            <w:tcW w:w="2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9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1 </w:t>
            </w:r>
          </w:p>
        </w:tc>
        <w:tc>
          <w:tcPr>
            <w:tcW w:w="19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1 </w:t>
            </w:r>
          </w:p>
        </w:tc>
      </w:tr>
      <w:tr>
        <w:trPr>
          <w:trHeight w:val="30" w:hRule="atLeast"/>
        </w:trPr>
        <w:tc>
          <w:tcPr>
            <w:tcW w:w="2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4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Беловодский</w:t>
            </w:r>
          </w:p>
        </w:tc>
        <w:tc>
          <w:tcPr>
            <w:tcW w:w="2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9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1 </w:t>
            </w:r>
          </w:p>
        </w:tc>
        <w:tc>
          <w:tcPr>
            <w:tcW w:w="19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4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Жанакиминский</w:t>
            </w:r>
          </w:p>
        </w:tc>
        <w:tc>
          <w:tcPr>
            <w:tcW w:w="2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9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1 </w:t>
            </w:r>
          </w:p>
        </w:tc>
        <w:tc>
          <w:tcPr>
            <w:tcW w:w="19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1 </w:t>
            </w:r>
          </w:p>
        </w:tc>
      </w:tr>
      <w:tr>
        <w:trPr>
          <w:trHeight w:val="30" w:hRule="atLeast"/>
        </w:trPr>
        <w:tc>
          <w:tcPr>
            <w:tcW w:w="2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4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Ишимский</w:t>
            </w:r>
          </w:p>
        </w:tc>
        <w:tc>
          <w:tcPr>
            <w:tcW w:w="2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9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1 </w:t>
            </w:r>
          </w:p>
        </w:tc>
        <w:tc>
          <w:tcPr>
            <w:tcW w:w="19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4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Киевское</w:t>
            </w:r>
          </w:p>
        </w:tc>
        <w:tc>
          <w:tcPr>
            <w:tcW w:w="2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9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1 </w:t>
            </w:r>
          </w:p>
        </w:tc>
        <w:tc>
          <w:tcPr>
            <w:tcW w:w="19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4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Калининский</w:t>
            </w:r>
          </w:p>
        </w:tc>
        <w:tc>
          <w:tcPr>
            <w:tcW w:w="2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9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9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4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Кызылсайский</w:t>
            </w:r>
          </w:p>
        </w:tc>
        <w:tc>
          <w:tcPr>
            <w:tcW w:w="2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9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1 </w:t>
            </w:r>
          </w:p>
        </w:tc>
        <w:tc>
          <w:tcPr>
            <w:tcW w:w="19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4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Запорожский</w:t>
            </w:r>
          </w:p>
        </w:tc>
        <w:tc>
          <w:tcPr>
            <w:tcW w:w="2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9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1 </w:t>
            </w:r>
          </w:p>
        </w:tc>
        <w:tc>
          <w:tcPr>
            <w:tcW w:w="19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2 </w:t>
            </w:r>
          </w:p>
        </w:tc>
      </w:tr>
      <w:tr>
        <w:trPr>
          <w:trHeight w:val="30" w:hRule="atLeast"/>
        </w:trPr>
        <w:tc>
          <w:tcPr>
            <w:tcW w:w="2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4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Тарасовский</w:t>
            </w:r>
          </w:p>
        </w:tc>
        <w:tc>
          <w:tcPr>
            <w:tcW w:w="2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9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1 </w:t>
            </w:r>
          </w:p>
        </w:tc>
        <w:tc>
          <w:tcPr>
            <w:tcW w:w="19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4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Терсакан</w:t>
            </w:r>
          </w:p>
        </w:tc>
        <w:tc>
          <w:tcPr>
            <w:tcW w:w="2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9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1 </w:t>
            </w:r>
          </w:p>
        </w:tc>
        <w:tc>
          <w:tcPr>
            <w:tcW w:w="19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4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Новокиенка</w:t>
            </w:r>
          </w:p>
        </w:tc>
        <w:tc>
          <w:tcPr>
            <w:tcW w:w="2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9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1 </w:t>
            </w:r>
          </w:p>
        </w:tc>
        <w:tc>
          <w:tcPr>
            <w:tcW w:w="19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1 </w:t>
            </w:r>
          </w:p>
        </w:tc>
      </w:tr>
      <w:tr>
        <w:trPr>
          <w:trHeight w:val="30" w:hRule="atLeast"/>
        </w:trPr>
        <w:tc>
          <w:tcPr>
            <w:tcW w:w="2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4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Подгорное</w:t>
            </w:r>
          </w:p>
        </w:tc>
        <w:tc>
          <w:tcPr>
            <w:tcW w:w="2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9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1 </w:t>
            </w:r>
          </w:p>
        </w:tc>
        <w:tc>
          <w:tcPr>
            <w:tcW w:w="19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1 </w:t>
            </w:r>
          </w:p>
        </w:tc>
      </w:tr>
      <w:tr>
        <w:trPr>
          <w:trHeight w:val="30" w:hRule="atLeast"/>
        </w:trPr>
        <w:tc>
          <w:tcPr>
            <w:tcW w:w="2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4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Чапаевский</w:t>
            </w:r>
          </w:p>
        </w:tc>
        <w:tc>
          <w:tcPr>
            <w:tcW w:w="2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9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1 </w:t>
            </w:r>
          </w:p>
        </w:tc>
        <w:tc>
          <w:tcPr>
            <w:tcW w:w="19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1 </w:t>
            </w:r>
          </w:p>
        </w:tc>
      </w:tr>
      <w:tr>
        <w:trPr>
          <w:trHeight w:val="30" w:hRule="atLeast"/>
        </w:trPr>
        <w:tc>
          <w:tcPr>
            <w:tcW w:w="2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4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</w:t>
            </w:r>
          </w:p>
        </w:tc>
        <w:tc>
          <w:tcPr>
            <w:tcW w:w="2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9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9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Данные о численности поголовья сельскохозяйственных животных и их владельцев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247"/>
        <w:gridCol w:w="4260"/>
        <w:gridCol w:w="2723"/>
        <w:gridCol w:w="1574"/>
        <w:gridCol w:w="1248"/>
        <w:gridCol w:w="1248"/>
      </w:tblGrid>
      <w:tr>
        <w:trPr>
          <w:trHeight w:val="30" w:hRule="atLeast"/>
        </w:trPr>
        <w:tc>
          <w:tcPr>
            <w:tcW w:w="124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42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Фамилия, Имя, Отчество, землепользователей</w:t>
            </w:r>
          </w:p>
        </w:tc>
        <w:tc>
          <w:tcPr>
            <w:tcW w:w="272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пастбищных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угодий, га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поголовья сельскохозяйственных животных, голов в том числе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Крупно-рогатый скот</w:t>
            </w:r>
          </w:p>
        </w:tc>
        <w:tc>
          <w:tcPr>
            <w:tcW w:w="12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Мелко-рогатый скот</w:t>
            </w:r>
          </w:p>
        </w:tc>
        <w:tc>
          <w:tcPr>
            <w:tcW w:w="12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Лошадей</w:t>
            </w:r>
          </w:p>
        </w:tc>
      </w:tr>
      <w:tr>
        <w:trPr>
          <w:trHeight w:val="30" w:hRule="atLeast"/>
        </w:trPr>
        <w:tc>
          <w:tcPr>
            <w:tcW w:w="12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2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Абишев Сабит</w:t>
            </w:r>
          </w:p>
        </w:tc>
        <w:tc>
          <w:tcPr>
            <w:tcW w:w="2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15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2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281</w:t>
            </w:r>
          </w:p>
        </w:tc>
        <w:tc>
          <w:tcPr>
            <w:tcW w:w="12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2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Алжасов Жанат Оспангалиевич</w:t>
            </w:r>
          </w:p>
        </w:tc>
        <w:tc>
          <w:tcPr>
            <w:tcW w:w="2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5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2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2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Ажигулов Максут</w:t>
            </w:r>
          </w:p>
        </w:tc>
        <w:tc>
          <w:tcPr>
            <w:tcW w:w="2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5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2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42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Алиев Нураддин Форманоглы</w:t>
            </w:r>
          </w:p>
        </w:tc>
        <w:tc>
          <w:tcPr>
            <w:tcW w:w="2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160,9</w:t>
            </w:r>
          </w:p>
        </w:tc>
        <w:tc>
          <w:tcPr>
            <w:tcW w:w="15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2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2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42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Алшинбаев Мурат Капашевич</w:t>
            </w:r>
          </w:p>
        </w:tc>
        <w:tc>
          <w:tcPr>
            <w:tcW w:w="2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1664,5</w:t>
            </w:r>
          </w:p>
        </w:tc>
        <w:tc>
          <w:tcPr>
            <w:tcW w:w="15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</w:t>
            </w:r>
          </w:p>
        </w:tc>
        <w:tc>
          <w:tcPr>
            <w:tcW w:w="12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339</w:t>
            </w:r>
          </w:p>
        </w:tc>
        <w:tc>
          <w:tcPr>
            <w:tcW w:w="12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</w:t>
            </w:r>
          </w:p>
        </w:tc>
      </w:tr>
      <w:tr>
        <w:trPr>
          <w:trHeight w:val="30" w:hRule="atLeast"/>
        </w:trPr>
        <w:tc>
          <w:tcPr>
            <w:tcW w:w="12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42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Аубакиров Багдат Толегенович</w:t>
            </w:r>
          </w:p>
        </w:tc>
        <w:tc>
          <w:tcPr>
            <w:tcW w:w="2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1123,5</w:t>
            </w:r>
          </w:p>
        </w:tc>
        <w:tc>
          <w:tcPr>
            <w:tcW w:w="15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488</w:t>
            </w:r>
          </w:p>
        </w:tc>
        <w:tc>
          <w:tcPr>
            <w:tcW w:w="12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280</w:t>
            </w:r>
          </w:p>
        </w:tc>
        <w:tc>
          <w:tcPr>
            <w:tcW w:w="12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2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42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Аубакирова Улболсын Жумагалиевна</w:t>
            </w:r>
          </w:p>
        </w:tc>
        <w:tc>
          <w:tcPr>
            <w:tcW w:w="2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5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2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42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Барт Александр Владимирович</w:t>
            </w:r>
          </w:p>
        </w:tc>
        <w:tc>
          <w:tcPr>
            <w:tcW w:w="2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</w:t>
            </w:r>
          </w:p>
        </w:tc>
        <w:tc>
          <w:tcPr>
            <w:tcW w:w="15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2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2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42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Баймуратов Жумахан Аманович</w:t>
            </w:r>
          </w:p>
        </w:tc>
        <w:tc>
          <w:tcPr>
            <w:tcW w:w="2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401</w:t>
            </w:r>
          </w:p>
        </w:tc>
        <w:tc>
          <w:tcPr>
            <w:tcW w:w="15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2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42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Бакимбетов Юрий Казбарович</w:t>
            </w:r>
          </w:p>
        </w:tc>
        <w:tc>
          <w:tcPr>
            <w:tcW w:w="2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15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2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42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Бегалина Руфина Петровна</w:t>
            </w:r>
          </w:p>
        </w:tc>
        <w:tc>
          <w:tcPr>
            <w:tcW w:w="2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15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2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42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Бектемиров Азамат Аманболатович</w:t>
            </w:r>
          </w:p>
        </w:tc>
        <w:tc>
          <w:tcPr>
            <w:tcW w:w="2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5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2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42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Бешенцева Зинаида Августовна</w:t>
            </w:r>
          </w:p>
        </w:tc>
        <w:tc>
          <w:tcPr>
            <w:tcW w:w="2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474</w:t>
            </w:r>
          </w:p>
        </w:tc>
        <w:tc>
          <w:tcPr>
            <w:tcW w:w="15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2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12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42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Боранбаев Есентай Рахимжанович</w:t>
            </w:r>
          </w:p>
        </w:tc>
        <w:tc>
          <w:tcPr>
            <w:tcW w:w="2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15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12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</w:t>
            </w:r>
          </w:p>
        </w:tc>
        <w:tc>
          <w:tcPr>
            <w:tcW w:w="12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</w:tr>
      <w:tr>
        <w:trPr>
          <w:trHeight w:val="30" w:hRule="atLeast"/>
        </w:trPr>
        <w:tc>
          <w:tcPr>
            <w:tcW w:w="12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42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Валиев Ильдус Навкатович</w:t>
            </w:r>
          </w:p>
        </w:tc>
        <w:tc>
          <w:tcPr>
            <w:tcW w:w="2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5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2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42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Витт Вадим Викторович</w:t>
            </w:r>
          </w:p>
        </w:tc>
        <w:tc>
          <w:tcPr>
            <w:tcW w:w="2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440,4</w:t>
            </w:r>
          </w:p>
        </w:tc>
        <w:tc>
          <w:tcPr>
            <w:tcW w:w="15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12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2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42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Геращенко Николай Иванович</w:t>
            </w:r>
          </w:p>
        </w:tc>
        <w:tc>
          <w:tcPr>
            <w:tcW w:w="2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15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2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42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Гладченко Владимир Анатольевич</w:t>
            </w:r>
          </w:p>
        </w:tc>
        <w:tc>
          <w:tcPr>
            <w:tcW w:w="2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</w:t>
            </w:r>
          </w:p>
        </w:tc>
        <w:tc>
          <w:tcPr>
            <w:tcW w:w="15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</w:tr>
      <w:tr>
        <w:trPr>
          <w:trHeight w:val="30" w:hRule="atLeast"/>
        </w:trPr>
        <w:tc>
          <w:tcPr>
            <w:tcW w:w="12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42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Голубев Иван Иванович</w:t>
            </w:r>
          </w:p>
        </w:tc>
        <w:tc>
          <w:tcPr>
            <w:tcW w:w="2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5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2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42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Голубев Михаил Иванович</w:t>
            </w:r>
          </w:p>
        </w:tc>
        <w:tc>
          <w:tcPr>
            <w:tcW w:w="2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62,3</w:t>
            </w:r>
          </w:p>
        </w:tc>
        <w:tc>
          <w:tcPr>
            <w:tcW w:w="15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2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42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Голубева Татьяна Николаевна</w:t>
            </w:r>
          </w:p>
        </w:tc>
        <w:tc>
          <w:tcPr>
            <w:tcW w:w="2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5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2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42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Даниев Каиргельды Сеитович</w:t>
            </w:r>
          </w:p>
        </w:tc>
        <w:tc>
          <w:tcPr>
            <w:tcW w:w="2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854</w:t>
            </w:r>
          </w:p>
        </w:tc>
        <w:tc>
          <w:tcPr>
            <w:tcW w:w="15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12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</w:tr>
      <w:tr>
        <w:trPr>
          <w:trHeight w:val="30" w:hRule="atLeast"/>
        </w:trPr>
        <w:tc>
          <w:tcPr>
            <w:tcW w:w="12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42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Деркач Татьяна Николаевна</w:t>
            </w:r>
          </w:p>
        </w:tc>
        <w:tc>
          <w:tcPr>
            <w:tcW w:w="2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5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2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42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Джапаров Мурат Каринович</w:t>
            </w:r>
          </w:p>
        </w:tc>
        <w:tc>
          <w:tcPr>
            <w:tcW w:w="2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5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12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42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Дик Сергей Петрович</w:t>
            </w:r>
          </w:p>
        </w:tc>
        <w:tc>
          <w:tcPr>
            <w:tcW w:w="2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</w:t>
            </w:r>
          </w:p>
        </w:tc>
        <w:tc>
          <w:tcPr>
            <w:tcW w:w="15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2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2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12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42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Достанбеков Жанат Уланович</w:t>
            </w:r>
          </w:p>
        </w:tc>
        <w:tc>
          <w:tcPr>
            <w:tcW w:w="2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</w:t>
            </w:r>
          </w:p>
        </w:tc>
        <w:tc>
          <w:tcPr>
            <w:tcW w:w="15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12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2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42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Дычок Александр Григорьевич</w:t>
            </w:r>
          </w:p>
        </w:tc>
        <w:tc>
          <w:tcPr>
            <w:tcW w:w="2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5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2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42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Дычок Григорий Григорьевич</w:t>
            </w:r>
          </w:p>
        </w:tc>
        <w:tc>
          <w:tcPr>
            <w:tcW w:w="2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</w:t>
            </w:r>
          </w:p>
        </w:tc>
        <w:tc>
          <w:tcPr>
            <w:tcW w:w="15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</w:tr>
      <w:tr>
        <w:trPr>
          <w:trHeight w:val="30" w:hRule="atLeast"/>
        </w:trPr>
        <w:tc>
          <w:tcPr>
            <w:tcW w:w="12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42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Есембеков Канат Шайменович</w:t>
            </w:r>
          </w:p>
        </w:tc>
        <w:tc>
          <w:tcPr>
            <w:tcW w:w="2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159</w:t>
            </w:r>
          </w:p>
        </w:tc>
        <w:tc>
          <w:tcPr>
            <w:tcW w:w="15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12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12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42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Еспембетов Серик Алимбекович</w:t>
            </w:r>
          </w:p>
        </w:tc>
        <w:tc>
          <w:tcPr>
            <w:tcW w:w="2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</w:t>
            </w:r>
          </w:p>
        </w:tc>
        <w:tc>
          <w:tcPr>
            <w:tcW w:w="15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</w:t>
            </w:r>
          </w:p>
        </w:tc>
        <w:tc>
          <w:tcPr>
            <w:tcW w:w="12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</w:t>
            </w:r>
          </w:p>
        </w:tc>
        <w:tc>
          <w:tcPr>
            <w:tcW w:w="12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</w:t>
            </w:r>
          </w:p>
        </w:tc>
      </w:tr>
      <w:tr>
        <w:trPr>
          <w:trHeight w:val="30" w:hRule="atLeast"/>
        </w:trPr>
        <w:tc>
          <w:tcPr>
            <w:tcW w:w="12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42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Жанабаев Бахтияр Амантаевич</w:t>
            </w:r>
          </w:p>
        </w:tc>
        <w:tc>
          <w:tcPr>
            <w:tcW w:w="2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</w:t>
            </w:r>
          </w:p>
        </w:tc>
        <w:tc>
          <w:tcPr>
            <w:tcW w:w="15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12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12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42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Жакипов Кайрат Киикпаевич</w:t>
            </w:r>
          </w:p>
        </w:tc>
        <w:tc>
          <w:tcPr>
            <w:tcW w:w="2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15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2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2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42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Жанглышев Жасулан Серикпаевич</w:t>
            </w:r>
          </w:p>
        </w:tc>
        <w:tc>
          <w:tcPr>
            <w:tcW w:w="2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5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2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42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Жантлеев Айнабек Шуканаевич</w:t>
            </w:r>
          </w:p>
        </w:tc>
        <w:tc>
          <w:tcPr>
            <w:tcW w:w="2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5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2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42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Жиенмурзин Ерболат Амангельдинович</w:t>
            </w:r>
          </w:p>
        </w:tc>
        <w:tc>
          <w:tcPr>
            <w:tcW w:w="2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</w:t>
            </w:r>
          </w:p>
        </w:tc>
        <w:tc>
          <w:tcPr>
            <w:tcW w:w="15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12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12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42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Жмак Алла Викторовна</w:t>
            </w:r>
          </w:p>
        </w:tc>
        <w:tc>
          <w:tcPr>
            <w:tcW w:w="2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5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2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42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Жолдыбаев Сейлбек Есенгельдинович</w:t>
            </w:r>
          </w:p>
        </w:tc>
        <w:tc>
          <w:tcPr>
            <w:tcW w:w="2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290</w:t>
            </w:r>
          </w:p>
        </w:tc>
        <w:tc>
          <w:tcPr>
            <w:tcW w:w="15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12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2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</w:tr>
      <w:tr>
        <w:trPr>
          <w:trHeight w:val="30" w:hRule="atLeast"/>
        </w:trPr>
        <w:tc>
          <w:tcPr>
            <w:tcW w:w="12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42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Загорулько Владимир Иванович</w:t>
            </w:r>
          </w:p>
        </w:tc>
        <w:tc>
          <w:tcPr>
            <w:tcW w:w="2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15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2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2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42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Златухин Александр Юрьевич</w:t>
            </w:r>
          </w:p>
        </w:tc>
        <w:tc>
          <w:tcPr>
            <w:tcW w:w="2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15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2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2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42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Исимбаев Балгабай Кокубаевич</w:t>
            </w:r>
          </w:p>
        </w:tc>
        <w:tc>
          <w:tcPr>
            <w:tcW w:w="2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447,9</w:t>
            </w:r>
          </w:p>
        </w:tc>
        <w:tc>
          <w:tcPr>
            <w:tcW w:w="15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42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Исмагулов Абилмажит Шаяхметович</w:t>
            </w:r>
          </w:p>
        </w:tc>
        <w:tc>
          <w:tcPr>
            <w:tcW w:w="2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15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2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2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</w:tr>
      <w:tr>
        <w:trPr>
          <w:trHeight w:val="30" w:hRule="atLeast"/>
        </w:trPr>
        <w:tc>
          <w:tcPr>
            <w:tcW w:w="12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42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Кабильдинов Есенкельды Бейсекович</w:t>
            </w:r>
          </w:p>
        </w:tc>
        <w:tc>
          <w:tcPr>
            <w:tcW w:w="2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2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42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Каримов Садырбай</w:t>
            </w:r>
          </w:p>
        </w:tc>
        <w:tc>
          <w:tcPr>
            <w:tcW w:w="2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5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2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42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Касымов Базылбек</w:t>
            </w:r>
          </w:p>
        </w:tc>
        <w:tc>
          <w:tcPr>
            <w:tcW w:w="2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2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2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</w:tr>
      <w:tr>
        <w:trPr>
          <w:trHeight w:val="30" w:hRule="atLeast"/>
        </w:trPr>
        <w:tc>
          <w:tcPr>
            <w:tcW w:w="12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42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Кеженов Есен Тюлебаевич</w:t>
            </w:r>
          </w:p>
        </w:tc>
        <w:tc>
          <w:tcPr>
            <w:tcW w:w="2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349</w:t>
            </w:r>
          </w:p>
        </w:tc>
        <w:tc>
          <w:tcPr>
            <w:tcW w:w="15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42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Кенесов Кайрат Енсебаевич</w:t>
            </w:r>
          </w:p>
        </w:tc>
        <w:tc>
          <w:tcPr>
            <w:tcW w:w="2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340</w:t>
            </w:r>
          </w:p>
        </w:tc>
        <w:tc>
          <w:tcPr>
            <w:tcW w:w="15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</w:t>
            </w:r>
          </w:p>
        </w:tc>
        <w:tc>
          <w:tcPr>
            <w:tcW w:w="12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</w:tr>
      <w:tr>
        <w:trPr>
          <w:trHeight w:val="30" w:hRule="atLeast"/>
        </w:trPr>
        <w:tc>
          <w:tcPr>
            <w:tcW w:w="12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42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Козыбаев Нуржан Абуталипович</w:t>
            </w:r>
          </w:p>
        </w:tc>
        <w:tc>
          <w:tcPr>
            <w:tcW w:w="2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1417,7</w:t>
            </w:r>
          </w:p>
        </w:tc>
        <w:tc>
          <w:tcPr>
            <w:tcW w:w="15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  <w:tc>
          <w:tcPr>
            <w:tcW w:w="12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2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42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Кожанбекова Кенжегуль Камидолловна</w:t>
            </w:r>
          </w:p>
        </w:tc>
        <w:tc>
          <w:tcPr>
            <w:tcW w:w="2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</w:tc>
        <w:tc>
          <w:tcPr>
            <w:tcW w:w="15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406</w:t>
            </w:r>
          </w:p>
        </w:tc>
        <w:tc>
          <w:tcPr>
            <w:tcW w:w="12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2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42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Коржумбаев Жанболат Кабденович</w:t>
            </w:r>
          </w:p>
        </w:tc>
        <w:tc>
          <w:tcPr>
            <w:tcW w:w="2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</w:t>
            </w:r>
          </w:p>
        </w:tc>
        <w:tc>
          <w:tcPr>
            <w:tcW w:w="15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12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42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Кощегулова Шолпан Амантаевна</w:t>
            </w:r>
          </w:p>
        </w:tc>
        <w:tc>
          <w:tcPr>
            <w:tcW w:w="2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</w:tr>
      <w:tr>
        <w:trPr>
          <w:trHeight w:val="30" w:hRule="atLeast"/>
        </w:trPr>
        <w:tc>
          <w:tcPr>
            <w:tcW w:w="12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42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Крутихин Николай Иванович</w:t>
            </w:r>
          </w:p>
        </w:tc>
        <w:tc>
          <w:tcPr>
            <w:tcW w:w="2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5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2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42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Куанышев Аманжол Ануарбекович</w:t>
            </w:r>
          </w:p>
        </w:tc>
        <w:tc>
          <w:tcPr>
            <w:tcW w:w="2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5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2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  <w:tc>
          <w:tcPr>
            <w:tcW w:w="42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Лозовой Сергей Васильевич</w:t>
            </w:r>
          </w:p>
        </w:tc>
        <w:tc>
          <w:tcPr>
            <w:tcW w:w="2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93,7</w:t>
            </w:r>
          </w:p>
        </w:tc>
        <w:tc>
          <w:tcPr>
            <w:tcW w:w="15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2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2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42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Мадалиев Рахматулла Курманбекович</w:t>
            </w:r>
          </w:p>
        </w:tc>
        <w:tc>
          <w:tcPr>
            <w:tcW w:w="2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2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42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Мажитова Аклима Габбасовна</w:t>
            </w:r>
          </w:p>
        </w:tc>
        <w:tc>
          <w:tcPr>
            <w:tcW w:w="2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61,5</w:t>
            </w:r>
          </w:p>
        </w:tc>
        <w:tc>
          <w:tcPr>
            <w:tcW w:w="15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2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  <w:tc>
          <w:tcPr>
            <w:tcW w:w="42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Матвеевский Александр Валерьевич</w:t>
            </w:r>
          </w:p>
        </w:tc>
        <w:tc>
          <w:tcPr>
            <w:tcW w:w="2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1906</w:t>
            </w:r>
          </w:p>
        </w:tc>
        <w:tc>
          <w:tcPr>
            <w:tcW w:w="15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2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12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</w:t>
            </w:r>
          </w:p>
        </w:tc>
        <w:tc>
          <w:tcPr>
            <w:tcW w:w="42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Махамбетов Сабит Денисламович</w:t>
            </w:r>
          </w:p>
        </w:tc>
        <w:tc>
          <w:tcPr>
            <w:tcW w:w="2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5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2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</w:t>
            </w:r>
          </w:p>
        </w:tc>
        <w:tc>
          <w:tcPr>
            <w:tcW w:w="42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Мейрамов Нурсултан Муратович</w:t>
            </w:r>
          </w:p>
        </w:tc>
        <w:tc>
          <w:tcPr>
            <w:tcW w:w="2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1408,3</w:t>
            </w:r>
          </w:p>
        </w:tc>
        <w:tc>
          <w:tcPr>
            <w:tcW w:w="15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12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240</w:t>
            </w:r>
          </w:p>
        </w:tc>
        <w:tc>
          <w:tcPr>
            <w:tcW w:w="12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</w:tr>
      <w:tr>
        <w:trPr>
          <w:trHeight w:val="30" w:hRule="atLeast"/>
        </w:trPr>
        <w:tc>
          <w:tcPr>
            <w:tcW w:w="12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</w:t>
            </w:r>
          </w:p>
        </w:tc>
        <w:tc>
          <w:tcPr>
            <w:tcW w:w="42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Михайленко Александр Владимирович</w:t>
            </w:r>
          </w:p>
        </w:tc>
        <w:tc>
          <w:tcPr>
            <w:tcW w:w="2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5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12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2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42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Молдыбаев Арыстанбек Тулешевич</w:t>
            </w:r>
          </w:p>
        </w:tc>
        <w:tc>
          <w:tcPr>
            <w:tcW w:w="2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</w:t>
            </w:r>
          </w:p>
        </w:tc>
        <w:tc>
          <w:tcPr>
            <w:tcW w:w="15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</w:t>
            </w:r>
          </w:p>
        </w:tc>
        <w:tc>
          <w:tcPr>
            <w:tcW w:w="12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</w:t>
            </w:r>
          </w:p>
        </w:tc>
        <w:tc>
          <w:tcPr>
            <w:tcW w:w="12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</w:t>
            </w:r>
          </w:p>
        </w:tc>
      </w:tr>
      <w:tr>
        <w:trPr>
          <w:trHeight w:val="30" w:hRule="atLeast"/>
        </w:trPr>
        <w:tc>
          <w:tcPr>
            <w:tcW w:w="12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</w:t>
            </w:r>
          </w:p>
        </w:tc>
        <w:tc>
          <w:tcPr>
            <w:tcW w:w="42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Морев Юрий Николаевич</w:t>
            </w:r>
          </w:p>
        </w:tc>
        <w:tc>
          <w:tcPr>
            <w:tcW w:w="2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</w:t>
            </w:r>
          </w:p>
        </w:tc>
        <w:tc>
          <w:tcPr>
            <w:tcW w:w="15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2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</w:t>
            </w:r>
          </w:p>
        </w:tc>
        <w:tc>
          <w:tcPr>
            <w:tcW w:w="42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Мусажанов Аблайхан Ануарбекович</w:t>
            </w:r>
          </w:p>
        </w:tc>
        <w:tc>
          <w:tcPr>
            <w:tcW w:w="2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260</w:t>
            </w:r>
          </w:p>
        </w:tc>
        <w:tc>
          <w:tcPr>
            <w:tcW w:w="15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</w:tr>
      <w:tr>
        <w:trPr>
          <w:trHeight w:val="30" w:hRule="atLeast"/>
        </w:trPr>
        <w:tc>
          <w:tcPr>
            <w:tcW w:w="12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</w:t>
            </w:r>
          </w:p>
        </w:tc>
        <w:tc>
          <w:tcPr>
            <w:tcW w:w="42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Мусин Бектас</w:t>
            </w:r>
          </w:p>
        </w:tc>
        <w:tc>
          <w:tcPr>
            <w:tcW w:w="2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15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2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2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</w:t>
            </w:r>
          </w:p>
        </w:tc>
        <w:tc>
          <w:tcPr>
            <w:tcW w:w="42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Мухамеджан Рымхан</w:t>
            </w:r>
          </w:p>
        </w:tc>
        <w:tc>
          <w:tcPr>
            <w:tcW w:w="2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5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2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42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Мухаметжанов Салим</w:t>
            </w:r>
          </w:p>
        </w:tc>
        <w:tc>
          <w:tcPr>
            <w:tcW w:w="2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1275</w:t>
            </w:r>
          </w:p>
        </w:tc>
        <w:tc>
          <w:tcPr>
            <w:tcW w:w="15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141</w:t>
            </w:r>
          </w:p>
        </w:tc>
        <w:tc>
          <w:tcPr>
            <w:tcW w:w="12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215</w:t>
            </w:r>
          </w:p>
        </w:tc>
        <w:tc>
          <w:tcPr>
            <w:tcW w:w="12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</w:t>
            </w:r>
          </w:p>
        </w:tc>
      </w:tr>
      <w:tr>
        <w:trPr>
          <w:trHeight w:val="30" w:hRule="atLeast"/>
        </w:trPr>
        <w:tc>
          <w:tcPr>
            <w:tcW w:w="12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  <w:tc>
          <w:tcPr>
            <w:tcW w:w="42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Мынбаев Ерлан Ахатович</w:t>
            </w:r>
          </w:p>
        </w:tc>
        <w:tc>
          <w:tcPr>
            <w:tcW w:w="2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  <w:tc>
          <w:tcPr>
            <w:tcW w:w="15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</w:t>
            </w:r>
          </w:p>
        </w:tc>
        <w:tc>
          <w:tcPr>
            <w:tcW w:w="12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147</w:t>
            </w:r>
          </w:p>
        </w:tc>
        <w:tc>
          <w:tcPr>
            <w:tcW w:w="12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</w:tr>
      <w:tr>
        <w:trPr>
          <w:trHeight w:val="30" w:hRule="atLeast"/>
        </w:trPr>
        <w:tc>
          <w:tcPr>
            <w:tcW w:w="12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</w:t>
            </w:r>
          </w:p>
        </w:tc>
        <w:tc>
          <w:tcPr>
            <w:tcW w:w="42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Нурсеитов Нуржан Дарибаевич</w:t>
            </w:r>
          </w:p>
        </w:tc>
        <w:tc>
          <w:tcPr>
            <w:tcW w:w="2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5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2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</w:t>
            </w:r>
          </w:p>
        </w:tc>
        <w:tc>
          <w:tcPr>
            <w:tcW w:w="42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Оразбеков Бахтияр Нуралинович</w:t>
            </w:r>
          </w:p>
        </w:tc>
        <w:tc>
          <w:tcPr>
            <w:tcW w:w="2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15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2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</w:t>
            </w:r>
          </w:p>
        </w:tc>
        <w:tc>
          <w:tcPr>
            <w:tcW w:w="42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Оспанов Байгазы</w:t>
            </w:r>
          </w:p>
        </w:tc>
        <w:tc>
          <w:tcPr>
            <w:tcW w:w="2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430</w:t>
            </w:r>
          </w:p>
        </w:tc>
        <w:tc>
          <w:tcPr>
            <w:tcW w:w="15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2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2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12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42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Оспанов Гыният Кабиденович</w:t>
            </w:r>
          </w:p>
        </w:tc>
        <w:tc>
          <w:tcPr>
            <w:tcW w:w="2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5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2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</w:t>
            </w:r>
          </w:p>
        </w:tc>
        <w:tc>
          <w:tcPr>
            <w:tcW w:w="42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Оспан Кулайша</w:t>
            </w:r>
          </w:p>
        </w:tc>
        <w:tc>
          <w:tcPr>
            <w:tcW w:w="2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5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2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</w:t>
            </w:r>
          </w:p>
        </w:tc>
        <w:tc>
          <w:tcPr>
            <w:tcW w:w="42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Оспанова Кулян Кабиденовна</w:t>
            </w:r>
          </w:p>
        </w:tc>
        <w:tc>
          <w:tcPr>
            <w:tcW w:w="2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  <w:tc>
          <w:tcPr>
            <w:tcW w:w="15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</w:t>
            </w:r>
          </w:p>
        </w:tc>
        <w:tc>
          <w:tcPr>
            <w:tcW w:w="12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12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</w:tr>
      <w:tr>
        <w:trPr>
          <w:trHeight w:val="30" w:hRule="atLeast"/>
        </w:trPr>
        <w:tc>
          <w:tcPr>
            <w:tcW w:w="12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</w:t>
            </w:r>
          </w:p>
        </w:tc>
        <w:tc>
          <w:tcPr>
            <w:tcW w:w="42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Рахимжанов Боранбай Абдыхамидович</w:t>
            </w:r>
          </w:p>
        </w:tc>
        <w:tc>
          <w:tcPr>
            <w:tcW w:w="2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  <w:tc>
          <w:tcPr>
            <w:tcW w:w="15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2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</w:t>
            </w:r>
          </w:p>
        </w:tc>
        <w:tc>
          <w:tcPr>
            <w:tcW w:w="42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Садуакасов Тендик Хамитович</w:t>
            </w:r>
          </w:p>
        </w:tc>
        <w:tc>
          <w:tcPr>
            <w:tcW w:w="2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1409</w:t>
            </w:r>
          </w:p>
        </w:tc>
        <w:tc>
          <w:tcPr>
            <w:tcW w:w="15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2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2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</w:tr>
      <w:tr>
        <w:trPr>
          <w:trHeight w:val="30" w:hRule="atLeast"/>
        </w:trPr>
        <w:tc>
          <w:tcPr>
            <w:tcW w:w="12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  <w:tc>
          <w:tcPr>
            <w:tcW w:w="42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Сатубалдинов Сапарбек Сыздыкович</w:t>
            </w:r>
          </w:p>
        </w:tc>
        <w:tc>
          <w:tcPr>
            <w:tcW w:w="2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</w:t>
            </w:r>
          </w:p>
        </w:tc>
        <w:tc>
          <w:tcPr>
            <w:tcW w:w="15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2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</w:t>
            </w:r>
          </w:p>
        </w:tc>
        <w:tc>
          <w:tcPr>
            <w:tcW w:w="12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2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</w:t>
            </w:r>
          </w:p>
        </w:tc>
        <w:tc>
          <w:tcPr>
            <w:tcW w:w="42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Сеитов Бекен Садыкович</w:t>
            </w:r>
          </w:p>
        </w:tc>
        <w:tc>
          <w:tcPr>
            <w:tcW w:w="2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28,1</w:t>
            </w:r>
          </w:p>
        </w:tc>
        <w:tc>
          <w:tcPr>
            <w:tcW w:w="15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164</w:t>
            </w:r>
          </w:p>
        </w:tc>
        <w:tc>
          <w:tcPr>
            <w:tcW w:w="12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474</w:t>
            </w:r>
          </w:p>
        </w:tc>
        <w:tc>
          <w:tcPr>
            <w:tcW w:w="12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2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</w:t>
            </w:r>
          </w:p>
        </w:tc>
        <w:tc>
          <w:tcPr>
            <w:tcW w:w="42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Сексембаев Амантай Тамтенович</w:t>
            </w:r>
          </w:p>
        </w:tc>
        <w:tc>
          <w:tcPr>
            <w:tcW w:w="2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344</w:t>
            </w:r>
          </w:p>
        </w:tc>
        <w:tc>
          <w:tcPr>
            <w:tcW w:w="15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2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</w:t>
            </w:r>
          </w:p>
        </w:tc>
        <w:tc>
          <w:tcPr>
            <w:tcW w:w="12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</w:tr>
      <w:tr>
        <w:trPr>
          <w:trHeight w:val="30" w:hRule="atLeast"/>
        </w:trPr>
        <w:tc>
          <w:tcPr>
            <w:tcW w:w="12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</w:t>
            </w:r>
          </w:p>
        </w:tc>
        <w:tc>
          <w:tcPr>
            <w:tcW w:w="42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Семенов Юрий Иванович</w:t>
            </w:r>
          </w:p>
        </w:tc>
        <w:tc>
          <w:tcPr>
            <w:tcW w:w="2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</w:t>
            </w:r>
          </w:p>
        </w:tc>
        <w:tc>
          <w:tcPr>
            <w:tcW w:w="15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2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</w:t>
            </w:r>
          </w:p>
        </w:tc>
        <w:tc>
          <w:tcPr>
            <w:tcW w:w="42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Смеловец Василий Петрович</w:t>
            </w:r>
          </w:p>
        </w:tc>
        <w:tc>
          <w:tcPr>
            <w:tcW w:w="2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</w:t>
            </w:r>
          </w:p>
        </w:tc>
        <w:tc>
          <w:tcPr>
            <w:tcW w:w="15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</w:t>
            </w:r>
          </w:p>
        </w:tc>
        <w:tc>
          <w:tcPr>
            <w:tcW w:w="12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2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42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Тажетдинов Мирас Енбекович</w:t>
            </w:r>
          </w:p>
        </w:tc>
        <w:tc>
          <w:tcPr>
            <w:tcW w:w="2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15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2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</w:t>
            </w:r>
          </w:p>
        </w:tc>
        <w:tc>
          <w:tcPr>
            <w:tcW w:w="42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Тарковский Евгений Олегович</w:t>
            </w:r>
          </w:p>
        </w:tc>
        <w:tc>
          <w:tcPr>
            <w:tcW w:w="2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</w:t>
            </w:r>
          </w:p>
        </w:tc>
        <w:tc>
          <w:tcPr>
            <w:tcW w:w="15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2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</w:t>
            </w:r>
          </w:p>
        </w:tc>
        <w:tc>
          <w:tcPr>
            <w:tcW w:w="42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Таутекенов Адильбек Таутекенович</w:t>
            </w:r>
          </w:p>
        </w:tc>
        <w:tc>
          <w:tcPr>
            <w:tcW w:w="2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</w:t>
            </w:r>
          </w:p>
        </w:tc>
        <w:tc>
          <w:tcPr>
            <w:tcW w:w="15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2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</w:t>
            </w:r>
          </w:p>
        </w:tc>
        <w:tc>
          <w:tcPr>
            <w:tcW w:w="42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Темирбеков Рамазан Малгаждарович</w:t>
            </w:r>
          </w:p>
        </w:tc>
        <w:tc>
          <w:tcPr>
            <w:tcW w:w="2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15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2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12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12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</w:t>
            </w:r>
          </w:p>
        </w:tc>
        <w:tc>
          <w:tcPr>
            <w:tcW w:w="42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Тен Андрей Афанасиевич</w:t>
            </w:r>
          </w:p>
        </w:tc>
        <w:tc>
          <w:tcPr>
            <w:tcW w:w="2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1000</w:t>
            </w:r>
          </w:p>
        </w:tc>
        <w:tc>
          <w:tcPr>
            <w:tcW w:w="15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2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2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</w:t>
            </w:r>
          </w:p>
        </w:tc>
        <w:tc>
          <w:tcPr>
            <w:tcW w:w="42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Тенбаев Нуралы Сабитович</w:t>
            </w:r>
          </w:p>
        </w:tc>
        <w:tc>
          <w:tcPr>
            <w:tcW w:w="2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433</w:t>
            </w:r>
          </w:p>
        </w:tc>
        <w:tc>
          <w:tcPr>
            <w:tcW w:w="15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12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</w:tr>
      <w:tr>
        <w:trPr>
          <w:trHeight w:val="30" w:hRule="atLeast"/>
        </w:trPr>
        <w:tc>
          <w:tcPr>
            <w:tcW w:w="12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</w:t>
            </w:r>
          </w:p>
        </w:tc>
        <w:tc>
          <w:tcPr>
            <w:tcW w:w="42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Тимощук Елена Викторовна</w:t>
            </w:r>
          </w:p>
        </w:tc>
        <w:tc>
          <w:tcPr>
            <w:tcW w:w="2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5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2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</w:t>
            </w:r>
          </w:p>
        </w:tc>
        <w:tc>
          <w:tcPr>
            <w:tcW w:w="42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Тлегенов Серик Абдукаирович</w:t>
            </w:r>
          </w:p>
        </w:tc>
        <w:tc>
          <w:tcPr>
            <w:tcW w:w="2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449</w:t>
            </w:r>
          </w:p>
        </w:tc>
        <w:tc>
          <w:tcPr>
            <w:tcW w:w="15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2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</w:t>
            </w:r>
          </w:p>
        </w:tc>
        <w:tc>
          <w:tcPr>
            <w:tcW w:w="42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Токмурзин Серик Куанышбаевич</w:t>
            </w:r>
          </w:p>
        </w:tc>
        <w:tc>
          <w:tcPr>
            <w:tcW w:w="2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308</w:t>
            </w:r>
          </w:p>
        </w:tc>
        <w:tc>
          <w:tcPr>
            <w:tcW w:w="15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12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</w:t>
            </w:r>
          </w:p>
        </w:tc>
        <w:tc>
          <w:tcPr>
            <w:tcW w:w="12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</w:tr>
      <w:tr>
        <w:trPr>
          <w:trHeight w:val="30" w:hRule="atLeast"/>
        </w:trPr>
        <w:tc>
          <w:tcPr>
            <w:tcW w:w="12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</w:t>
            </w:r>
          </w:p>
        </w:tc>
        <w:tc>
          <w:tcPr>
            <w:tcW w:w="42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Тукешев Руслан Амантаевич</w:t>
            </w:r>
          </w:p>
        </w:tc>
        <w:tc>
          <w:tcPr>
            <w:tcW w:w="2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5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</w:t>
            </w:r>
          </w:p>
        </w:tc>
        <w:tc>
          <w:tcPr>
            <w:tcW w:w="12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12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42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Туктубаев Хайдар Кенжешевич</w:t>
            </w:r>
          </w:p>
        </w:tc>
        <w:tc>
          <w:tcPr>
            <w:tcW w:w="2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139,9</w:t>
            </w:r>
          </w:p>
        </w:tc>
        <w:tc>
          <w:tcPr>
            <w:tcW w:w="15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2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</w:t>
            </w:r>
          </w:p>
        </w:tc>
        <w:tc>
          <w:tcPr>
            <w:tcW w:w="42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Тулегенов Сабит</w:t>
            </w:r>
          </w:p>
        </w:tc>
        <w:tc>
          <w:tcPr>
            <w:tcW w:w="2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</w:t>
            </w:r>
          </w:p>
        </w:tc>
        <w:tc>
          <w:tcPr>
            <w:tcW w:w="15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2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</w:t>
            </w:r>
          </w:p>
        </w:tc>
        <w:tc>
          <w:tcPr>
            <w:tcW w:w="42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Утишев Сырым Мырзахметович</w:t>
            </w:r>
          </w:p>
        </w:tc>
        <w:tc>
          <w:tcPr>
            <w:tcW w:w="2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515</w:t>
            </w:r>
          </w:p>
        </w:tc>
        <w:tc>
          <w:tcPr>
            <w:tcW w:w="15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</w:t>
            </w:r>
          </w:p>
        </w:tc>
      </w:tr>
      <w:tr>
        <w:trPr>
          <w:trHeight w:val="30" w:hRule="atLeast"/>
        </w:trPr>
        <w:tc>
          <w:tcPr>
            <w:tcW w:w="12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</w:t>
            </w:r>
          </w:p>
        </w:tc>
        <w:tc>
          <w:tcPr>
            <w:tcW w:w="42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Чепурной Александр Сергеевич</w:t>
            </w:r>
          </w:p>
        </w:tc>
        <w:tc>
          <w:tcPr>
            <w:tcW w:w="2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15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2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</w:t>
            </w:r>
          </w:p>
        </w:tc>
        <w:tc>
          <w:tcPr>
            <w:tcW w:w="42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Чепурной Сергей Иванович</w:t>
            </w:r>
          </w:p>
        </w:tc>
        <w:tc>
          <w:tcPr>
            <w:tcW w:w="2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496,5</w:t>
            </w:r>
          </w:p>
        </w:tc>
        <w:tc>
          <w:tcPr>
            <w:tcW w:w="15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12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12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</w:tr>
      <w:tr>
        <w:trPr>
          <w:trHeight w:val="30" w:hRule="atLeast"/>
        </w:trPr>
        <w:tc>
          <w:tcPr>
            <w:tcW w:w="12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</w:t>
            </w:r>
          </w:p>
        </w:tc>
        <w:tc>
          <w:tcPr>
            <w:tcW w:w="42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Шакеев Узакпай Тастанбекович</w:t>
            </w:r>
          </w:p>
        </w:tc>
        <w:tc>
          <w:tcPr>
            <w:tcW w:w="2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</w:tr>
      <w:tr>
        <w:trPr>
          <w:trHeight w:val="30" w:hRule="atLeast"/>
        </w:trPr>
        <w:tc>
          <w:tcPr>
            <w:tcW w:w="12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</w:t>
            </w:r>
          </w:p>
        </w:tc>
        <w:tc>
          <w:tcPr>
            <w:tcW w:w="42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Шарденбаев Канат Толебаевич</w:t>
            </w:r>
          </w:p>
        </w:tc>
        <w:tc>
          <w:tcPr>
            <w:tcW w:w="2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15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12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</w:t>
            </w:r>
          </w:p>
        </w:tc>
        <w:tc>
          <w:tcPr>
            <w:tcW w:w="42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Шокетаев Жанболат Искакович</w:t>
            </w:r>
          </w:p>
        </w:tc>
        <w:tc>
          <w:tcPr>
            <w:tcW w:w="2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15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2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</w:t>
            </w:r>
          </w:p>
        </w:tc>
        <w:tc>
          <w:tcPr>
            <w:tcW w:w="12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</w:tr>
      <w:tr>
        <w:trPr>
          <w:trHeight w:val="30" w:hRule="atLeast"/>
        </w:trPr>
        <w:tc>
          <w:tcPr>
            <w:tcW w:w="12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</w:t>
            </w:r>
          </w:p>
        </w:tc>
        <w:tc>
          <w:tcPr>
            <w:tcW w:w="42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Шмидт Лидия Михайловна</w:t>
            </w:r>
          </w:p>
        </w:tc>
        <w:tc>
          <w:tcPr>
            <w:tcW w:w="2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281,1</w:t>
            </w:r>
          </w:p>
        </w:tc>
        <w:tc>
          <w:tcPr>
            <w:tcW w:w="15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2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</w:t>
            </w:r>
          </w:p>
        </w:tc>
        <w:tc>
          <w:tcPr>
            <w:tcW w:w="42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Шуляков Валерий Ананьевич</w:t>
            </w:r>
          </w:p>
        </w:tc>
        <w:tc>
          <w:tcPr>
            <w:tcW w:w="2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15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2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42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Щербина Александр Андреевич</w:t>
            </w:r>
          </w:p>
        </w:tc>
        <w:tc>
          <w:tcPr>
            <w:tcW w:w="2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5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2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</w:t>
            </w:r>
          </w:p>
        </w:tc>
        <w:tc>
          <w:tcPr>
            <w:tcW w:w="42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Яновский Василий Михайлович</w:t>
            </w:r>
          </w:p>
        </w:tc>
        <w:tc>
          <w:tcPr>
            <w:tcW w:w="2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315</w:t>
            </w:r>
          </w:p>
        </w:tc>
        <w:tc>
          <w:tcPr>
            <w:tcW w:w="15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2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2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</w:t>
            </w:r>
          </w:p>
        </w:tc>
        <w:tc>
          <w:tcPr>
            <w:tcW w:w="42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"Агро Жер"</w:t>
            </w:r>
          </w:p>
        </w:tc>
        <w:tc>
          <w:tcPr>
            <w:tcW w:w="2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1944,3</w:t>
            </w:r>
          </w:p>
        </w:tc>
        <w:tc>
          <w:tcPr>
            <w:tcW w:w="15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</w:t>
            </w:r>
          </w:p>
        </w:tc>
        <w:tc>
          <w:tcPr>
            <w:tcW w:w="12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172</w:t>
            </w:r>
          </w:p>
        </w:tc>
      </w:tr>
      <w:tr>
        <w:trPr>
          <w:trHeight w:val="30" w:hRule="atLeast"/>
        </w:trPr>
        <w:tc>
          <w:tcPr>
            <w:tcW w:w="12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</w:t>
            </w:r>
          </w:p>
        </w:tc>
        <w:tc>
          <w:tcPr>
            <w:tcW w:w="42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"Агро Мир"</w:t>
            </w:r>
          </w:p>
        </w:tc>
        <w:tc>
          <w:tcPr>
            <w:tcW w:w="2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5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2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</w:t>
            </w:r>
          </w:p>
        </w:tc>
        <w:tc>
          <w:tcPr>
            <w:tcW w:w="42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"Агрофирма Астана ТАН"</w:t>
            </w:r>
          </w:p>
        </w:tc>
        <w:tc>
          <w:tcPr>
            <w:tcW w:w="2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655</w:t>
            </w:r>
          </w:p>
        </w:tc>
        <w:tc>
          <w:tcPr>
            <w:tcW w:w="15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</w:t>
            </w:r>
          </w:p>
        </w:tc>
        <w:tc>
          <w:tcPr>
            <w:tcW w:w="12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</w:t>
            </w:r>
          </w:p>
        </w:tc>
      </w:tr>
      <w:tr>
        <w:trPr>
          <w:trHeight w:val="30" w:hRule="atLeast"/>
        </w:trPr>
        <w:tc>
          <w:tcPr>
            <w:tcW w:w="12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</w:t>
            </w:r>
          </w:p>
        </w:tc>
        <w:tc>
          <w:tcPr>
            <w:tcW w:w="42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"Айбат"</w:t>
            </w:r>
          </w:p>
        </w:tc>
        <w:tc>
          <w:tcPr>
            <w:tcW w:w="2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107,2</w:t>
            </w:r>
          </w:p>
        </w:tc>
        <w:tc>
          <w:tcPr>
            <w:tcW w:w="15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2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</w:t>
            </w:r>
          </w:p>
        </w:tc>
        <w:tc>
          <w:tcPr>
            <w:tcW w:w="42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"Алгабас-1"</w:t>
            </w:r>
          </w:p>
        </w:tc>
        <w:tc>
          <w:tcPr>
            <w:tcW w:w="2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2321</w:t>
            </w:r>
          </w:p>
        </w:tc>
        <w:tc>
          <w:tcPr>
            <w:tcW w:w="15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</w:t>
            </w:r>
          </w:p>
        </w:tc>
        <w:tc>
          <w:tcPr>
            <w:tcW w:w="12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503</w:t>
            </w:r>
          </w:p>
        </w:tc>
        <w:tc>
          <w:tcPr>
            <w:tcW w:w="12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175</w:t>
            </w:r>
          </w:p>
        </w:tc>
      </w:tr>
      <w:tr>
        <w:trPr>
          <w:trHeight w:val="30" w:hRule="atLeast"/>
        </w:trPr>
        <w:tc>
          <w:tcPr>
            <w:tcW w:w="12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</w:t>
            </w:r>
          </w:p>
        </w:tc>
        <w:tc>
          <w:tcPr>
            <w:tcW w:w="42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"Алгабас МЭН"</w:t>
            </w:r>
          </w:p>
        </w:tc>
        <w:tc>
          <w:tcPr>
            <w:tcW w:w="2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5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2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</w:t>
            </w:r>
          </w:p>
        </w:tc>
        <w:tc>
          <w:tcPr>
            <w:tcW w:w="42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"Алтын-Арай –К"</w:t>
            </w:r>
          </w:p>
        </w:tc>
        <w:tc>
          <w:tcPr>
            <w:tcW w:w="2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488</w:t>
            </w:r>
          </w:p>
        </w:tc>
        <w:tc>
          <w:tcPr>
            <w:tcW w:w="15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237</w:t>
            </w:r>
          </w:p>
        </w:tc>
        <w:tc>
          <w:tcPr>
            <w:tcW w:w="12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2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</w:t>
            </w:r>
          </w:p>
        </w:tc>
        <w:tc>
          <w:tcPr>
            <w:tcW w:w="42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"Амир-2010"</w:t>
            </w:r>
          </w:p>
        </w:tc>
        <w:tc>
          <w:tcPr>
            <w:tcW w:w="2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366</w:t>
            </w:r>
          </w:p>
        </w:tc>
        <w:tc>
          <w:tcPr>
            <w:tcW w:w="15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12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</w:tc>
        <w:tc>
          <w:tcPr>
            <w:tcW w:w="42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"Арман"</w:t>
            </w:r>
          </w:p>
        </w:tc>
        <w:tc>
          <w:tcPr>
            <w:tcW w:w="2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2339,1</w:t>
            </w:r>
          </w:p>
        </w:tc>
        <w:tc>
          <w:tcPr>
            <w:tcW w:w="15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</w:t>
            </w:r>
          </w:p>
        </w:tc>
        <w:tc>
          <w:tcPr>
            <w:tcW w:w="12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</w:tr>
      <w:tr>
        <w:trPr>
          <w:trHeight w:val="30" w:hRule="atLeast"/>
        </w:trPr>
        <w:tc>
          <w:tcPr>
            <w:tcW w:w="12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</w:t>
            </w:r>
          </w:p>
        </w:tc>
        <w:tc>
          <w:tcPr>
            <w:tcW w:w="42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"Аяжан –М"</w:t>
            </w:r>
          </w:p>
        </w:tc>
        <w:tc>
          <w:tcPr>
            <w:tcW w:w="2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5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2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</w:t>
            </w:r>
          </w:p>
        </w:tc>
        <w:tc>
          <w:tcPr>
            <w:tcW w:w="42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"Белагаш"</w:t>
            </w:r>
          </w:p>
        </w:tc>
        <w:tc>
          <w:tcPr>
            <w:tcW w:w="2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3039,5</w:t>
            </w:r>
          </w:p>
        </w:tc>
        <w:tc>
          <w:tcPr>
            <w:tcW w:w="15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1551</w:t>
            </w:r>
          </w:p>
        </w:tc>
        <w:tc>
          <w:tcPr>
            <w:tcW w:w="12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</w:tr>
      <w:tr>
        <w:trPr>
          <w:trHeight w:val="30" w:hRule="atLeast"/>
        </w:trPr>
        <w:tc>
          <w:tcPr>
            <w:tcW w:w="12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</w:t>
            </w:r>
          </w:p>
        </w:tc>
        <w:tc>
          <w:tcPr>
            <w:tcW w:w="42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"Еркіндік Агро"</w:t>
            </w:r>
          </w:p>
        </w:tc>
        <w:tc>
          <w:tcPr>
            <w:tcW w:w="2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408,5</w:t>
            </w:r>
          </w:p>
        </w:tc>
        <w:tc>
          <w:tcPr>
            <w:tcW w:w="15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</w:t>
            </w:r>
          </w:p>
        </w:tc>
        <w:tc>
          <w:tcPr>
            <w:tcW w:w="42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"Жана-Жол"</w:t>
            </w:r>
          </w:p>
        </w:tc>
        <w:tc>
          <w:tcPr>
            <w:tcW w:w="2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80796,61</w:t>
            </w:r>
          </w:p>
        </w:tc>
        <w:tc>
          <w:tcPr>
            <w:tcW w:w="15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1363</w:t>
            </w:r>
          </w:p>
        </w:tc>
        <w:tc>
          <w:tcPr>
            <w:tcW w:w="12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332</w:t>
            </w:r>
          </w:p>
        </w:tc>
      </w:tr>
      <w:tr>
        <w:trPr>
          <w:trHeight w:val="30" w:hRule="atLeast"/>
        </w:trPr>
        <w:tc>
          <w:tcPr>
            <w:tcW w:w="12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</w:t>
            </w:r>
          </w:p>
        </w:tc>
        <w:tc>
          <w:tcPr>
            <w:tcW w:w="42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"Запорожье Агро"</w:t>
            </w:r>
          </w:p>
        </w:tc>
        <w:tc>
          <w:tcPr>
            <w:tcW w:w="2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369</w:t>
            </w:r>
          </w:p>
        </w:tc>
        <w:tc>
          <w:tcPr>
            <w:tcW w:w="15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2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</w:t>
            </w:r>
          </w:p>
        </w:tc>
        <w:tc>
          <w:tcPr>
            <w:tcW w:w="42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"Золотая Нива"</w:t>
            </w:r>
          </w:p>
        </w:tc>
        <w:tc>
          <w:tcPr>
            <w:tcW w:w="2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542</w:t>
            </w:r>
          </w:p>
        </w:tc>
        <w:tc>
          <w:tcPr>
            <w:tcW w:w="15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</w:tr>
      <w:tr>
        <w:trPr>
          <w:trHeight w:val="30" w:hRule="atLeast"/>
        </w:trPr>
        <w:tc>
          <w:tcPr>
            <w:tcW w:w="12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</w:t>
            </w:r>
          </w:p>
        </w:tc>
        <w:tc>
          <w:tcPr>
            <w:tcW w:w="42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"Казгородок 1"</w:t>
            </w:r>
          </w:p>
        </w:tc>
        <w:tc>
          <w:tcPr>
            <w:tcW w:w="2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10749</w:t>
            </w:r>
          </w:p>
        </w:tc>
        <w:tc>
          <w:tcPr>
            <w:tcW w:w="15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2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</w:t>
            </w:r>
          </w:p>
        </w:tc>
        <w:tc>
          <w:tcPr>
            <w:tcW w:w="42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"Каражон"</w:t>
            </w:r>
          </w:p>
        </w:tc>
        <w:tc>
          <w:tcPr>
            <w:tcW w:w="2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36901</w:t>
            </w:r>
          </w:p>
        </w:tc>
        <w:tc>
          <w:tcPr>
            <w:tcW w:w="15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673</w:t>
            </w:r>
          </w:p>
        </w:tc>
        <w:tc>
          <w:tcPr>
            <w:tcW w:w="12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12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</w:t>
            </w:r>
          </w:p>
        </w:tc>
        <w:tc>
          <w:tcPr>
            <w:tcW w:w="42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"КИЙМА-АГРО"</w:t>
            </w:r>
          </w:p>
        </w:tc>
        <w:tc>
          <w:tcPr>
            <w:tcW w:w="2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268</w:t>
            </w:r>
          </w:p>
        </w:tc>
        <w:tc>
          <w:tcPr>
            <w:tcW w:w="15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2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12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  <w:tc>
          <w:tcPr>
            <w:tcW w:w="42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"Коксай"</w:t>
            </w:r>
          </w:p>
        </w:tc>
        <w:tc>
          <w:tcPr>
            <w:tcW w:w="2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4213</w:t>
            </w:r>
          </w:p>
        </w:tc>
        <w:tc>
          <w:tcPr>
            <w:tcW w:w="15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12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</w:t>
            </w:r>
          </w:p>
        </w:tc>
        <w:tc>
          <w:tcPr>
            <w:tcW w:w="42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"Новокиенка"</w:t>
            </w:r>
          </w:p>
        </w:tc>
        <w:tc>
          <w:tcPr>
            <w:tcW w:w="2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29190,1</w:t>
            </w:r>
          </w:p>
        </w:tc>
        <w:tc>
          <w:tcPr>
            <w:tcW w:w="15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1931</w:t>
            </w:r>
          </w:p>
        </w:tc>
        <w:tc>
          <w:tcPr>
            <w:tcW w:w="12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</w:tr>
      <w:tr>
        <w:trPr>
          <w:trHeight w:val="30" w:hRule="atLeast"/>
        </w:trPr>
        <w:tc>
          <w:tcPr>
            <w:tcW w:w="12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</w:t>
            </w:r>
          </w:p>
        </w:tc>
        <w:tc>
          <w:tcPr>
            <w:tcW w:w="42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"Нур.А-с"</w:t>
            </w:r>
          </w:p>
        </w:tc>
        <w:tc>
          <w:tcPr>
            <w:tcW w:w="2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</w:t>
            </w:r>
          </w:p>
        </w:tc>
        <w:tc>
          <w:tcPr>
            <w:tcW w:w="15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2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</w:t>
            </w:r>
          </w:p>
        </w:tc>
        <w:tc>
          <w:tcPr>
            <w:tcW w:w="42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"Нуркад"</w:t>
            </w:r>
          </w:p>
        </w:tc>
        <w:tc>
          <w:tcPr>
            <w:tcW w:w="2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9184</w:t>
            </w:r>
          </w:p>
        </w:tc>
        <w:tc>
          <w:tcPr>
            <w:tcW w:w="15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</w:t>
            </w:r>
          </w:p>
        </w:tc>
        <w:tc>
          <w:tcPr>
            <w:tcW w:w="12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288</w:t>
            </w:r>
          </w:p>
        </w:tc>
        <w:tc>
          <w:tcPr>
            <w:tcW w:w="12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149</w:t>
            </w:r>
          </w:p>
        </w:tc>
      </w:tr>
      <w:tr>
        <w:trPr>
          <w:trHeight w:val="30" w:hRule="atLeast"/>
        </w:trPr>
        <w:tc>
          <w:tcPr>
            <w:tcW w:w="12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</w:t>
            </w:r>
          </w:p>
        </w:tc>
        <w:tc>
          <w:tcPr>
            <w:tcW w:w="42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"Подгорное-1"</w:t>
            </w:r>
          </w:p>
        </w:tc>
        <w:tc>
          <w:tcPr>
            <w:tcW w:w="2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5916,1</w:t>
            </w:r>
          </w:p>
        </w:tc>
        <w:tc>
          <w:tcPr>
            <w:tcW w:w="15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2390</w:t>
            </w:r>
          </w:p>
        </w:tc>
        <w:tc>
          <w:tcPr>
            <w:tcW w:w="12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</w:tr>
      <w:tr>
        <w:trPr>
          <w:trHeight w:val="30" w:hRule="atLeast"/>
        </w:trPr>
        <w:tc>
          <w:tcPr>
            <w:tcW w:w="12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</w:t>
            </w:r>
          </w:p>
        </w:tc>
        <w:tc>
          <w:tcPr>
            <w:tcW w:w="42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"РБК-2015"</w:t>
            </w:r>
          </w:p>
        </w:tc>
        <w:tc>
          <w:tcPr>
            <w:tcW w:w="2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</w:tr>
      <w:tr>
        <w:trPr>
          <w:trHeight w:val="30" w:hRule="atLeast"/>
        </w:trPr>
        <w:tc>
          <w:tcPr>
            <w:tcW w:w="12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</w:t>
            </w:r>
          </w:p>
        </w:tc>
        <w:tc>
          <w:tcPr>
            <w:tcW w:w="42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"Тамерлан Агро"</w:t>
            </w:r>
          </w:p>
        </w:tc>
        <w:tc>
          <w:tcPr>
            <w:tcW w:w="2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43,8</w:t>
            </w:r>
          </w:p>
        </w:tc>
        <w:tc>
          <w:tcPr>
            <w:tcW w:w="15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12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127</w:t>
            </w:r>
          </w:p>
        </w:tc>
        <w:tc>
          <w:tcPr>
            <w:tcW w:w="42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"Тарас"</w:t>
            </w:r>
          </w:p>
        </w:tc>
        <w:tc>
          <w:tcPr>
            <w:tcW w:w="2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2097</w:t>
            </w:r>
          </w:p>
        </w:tc>
        <w:tc>
          <w:tcPr>
            <w:tcW w:w="15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</w:t>
            </w:r>
          </w:p>
        </w:tc>
      </w:tr>
      <w:tr>
        <w:trPr>
          <w:trHeight w:val="30" w:hRule="atLeast"/>
        </w:trPr>
        <w:tc>
          <w:tcPr>
            <w:tcW w:w="12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</w:t>
            </w:r>
          </w:p>
        </w:tc>
        <w:tc>
          <w:tcPr>
            <w:tcW w:w="42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"Труд"</w:t>
            </w:r>
          </w:p>
        </w:tc>
        <w:tc>
          <w:tcPr>
            <w:tcW w:w="2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391</w:t>
            </w:r>
          </w:p>
        </w:tc>
        <w:tc>
          <w:tcPr>
            <w:tcW w:w="15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2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</w:t>
            </w:r>
          </w:p>
        </w:tc>
        <w:tc>
          <w:tcPr>
            <w:tcW w:w="42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"ТОО СЕРП"</w:t>
            </w:r>
          </w:p>
        </w:tc>
        <w:tc>
          <w:tcPr>
            <w:tcW w:w="2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389</w:t>
            </w:r>
          </w:p>
        </w:tc>
        <w:tc>
          <w:tcPr>
            <w:tcW w:w="15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12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2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</w:t>
            </w:r>
          </w:p>
        </w:tc>
        <w:tc>
          <w:tcPr>
            <w:tcW w:w="42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"Тугел-Аубакир и К"</w:t>
            </w:r>
          </w:p>
        </w:tc>
        <w:tc>
          <w:tcPr>
            <w:tcW w:w="2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415</w:t>
            </w:r>
          </w:p>
        </w:tc>
        <w:tc>
          <w:tcPr>
            <w:tcW w:w="15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2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</w:t>
            </w:r>
          </w:p>
        </w:tc>
        <w:tc>
          <w:tcPr>
            <w:tcW w:w="42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"Тугел-С"</w:t>
            </w:r>
          </w:p>
        </w:tc>
        <w:tc>
          <w:tcPr>
            <w:tcW w:w="2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4813</w:t>
            </w:r>
          </w:p>
        </w:tc>
        <w:tc>
          <w:tcPr>
            <w:tcW w:w="15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480</w:t>
            </w:r>
          </w:p>
        </w:tc>
        <w:tc>
          <w:tcPr>
            <w:tcW w:w="12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408</w:t>
            </w:r>
          </w:p>
        </w:tc>
        <w:tc>
          <w:tcPr>
            <w:tcW w:w="12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248</w:t>
            </w:r>
          </w:p>
        </w:tc>
      </w:tr>
      <w:tr>
        <w:trPr>
          <w:trHeight w:val="30" w:hRule="atLeast"/>
        </w:trPr>
        <w:tc>
          <w:tcPr>
            <w:tcW w:w="12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</w:t>
            </w:r>
          </w:p>
        </w:tc>
        <w:tc>
          <w:tcPr>
            <w:tcW w:w="42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"Шанырак Агро 2030"</w:t>
            </w:r>
          </w:p>
        </w:tc>
        <w:tc>
          <w:tcPr>
            <w:tcW w:w="2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3360</w:t>
            </w:r>
          </w:p>
        </w:tc>
        <w:tc>
          <w:tcPr>
            <w:tcW w:w="15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2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</w:t>
            </w:r>
          </w:p>
        </w:tc>
        <w:tc>
          <w:tcPr>
            <w:tcW w:w="42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"Шубартау"</w:t>
            </w:r>
          </w:p>
        </w:tc>
        <w:tc>
          <w:tcPr>
            <w:tcW w:w="2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15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12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</w:t>
            </w:r>
          </w:p>
        </w:tc>
        <w:tc>
          <w:tcPr>
            <w:tcW w:w="42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"Шункырколь"</w:t>
            </w:r>
          </w:p>
        </w:tc>
        <w:tc>
          <w:tcPr>
            <w:tcW w:w="2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9907,5</w:t>
            </w:r>
          </w:p>
        </w:tc>
        <w:tc>
          <w:tcPr>
            <w:tcW w:w="15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657</w:t>
            </w:r>
          </w:p>
        </w:tc>
      </w:tr>
      <w:tr>
        <w:trPr>
          <w:trHeight w:val="30" w:hRule="atLeast"/>
        </w:trPr>
        <w:tc>
          <w:tcPr>
            <w:tcW w:w="12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</w:t>
            </w:r>
          </w:p>
        </w:tc>
        <w:tc>
          <w:tcPr>
            <w:tcW w:w="42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Сельскохозяйственный производственный кооператив "Бектауыл"</w:t>
            </w:r>
          </w:p>
        </w:tc>
        <w:tc>
          <w:tcPr>
            <w:tcW w:w="2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5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</w:t>
            </w:r>
          </w:p>
        </w:tc>
        <w:tc>
          <w:tcPr>
            <w:tcW w:w="12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137</w:t>
            </w:r>
          </w:p>
        </w:tc>
      </w:tr>
      <w:tr>
        <w:trPr>
          <w:trHeight w:val="30" w:hRule="atLeast"/>
        </w:trPr>
        <w:tc>
          <w:tcPr>
            <w:tcW w:w="12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</w:t>
            </w:r>
          </w:p>
        </w:tc>
        <w:tc>
          <w:tcPr>
            <w:tcW w:w="42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Акционерное общество "Фонд проблемных кредитов"</w:t>
            </w:r>
          </w:p>
        </w:tc>
        <w:tc>
          <w:tcPr>
            <w:tcW w:w="2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486</w:t>
            </w:r>
          </w:p>
        </w:tc>
        <w:tc>
          <w:tcPr>
            <w:tcW w:w="15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2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137</w:t>
            </w:r>
          </w:p>
        </w:tc>
        <w:tc>
          <w:tcPr>
            <w:tcW w:w="42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"GoldDrain"</w:t>
            </w:r>
          </w:p>
        </w:tc>
        <w:tc>
          <w:tcPr>
            <w:tcW w:w="2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10,3</w:t>
            </w:r>
          </w:p>
        </w:tc>
        <w:tc>
          <w:tcPr>
            <w:tcW w:w="15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Данные о количестве гуртов, отар, табунов, сформированных по видам и половозрастным группам сельскохозяйственных животных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348"/>
        <w:gridCol w:w="869"/>
        <w:gridCol w:w="2715"/>
        <w:gridCol w:w="2236"/>
        <w:gridCol w:w="5132"/>
      </w:tblGrid>
      <w:tr>
        <w:trPr>
          <w:trHeight w:val="30" w:hRule="atLeast"/>
        </w:trPr>
        <w:tc>
          <w:tcPr>
            <w:tcW w:w="13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8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сельского округа</w:t>
            </w:r>
          </w:p>
        </w:tc>
        <w:tc>
          <w:tcPr>
            <w:tcW w:w="27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Гурт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(коровы от 18 месяцев)</w:t>
            </w:r>
          </w:p>
        </w:tc>
        <w:tc>
          <w:tcPr>
            <w:tcW w:w="22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Отара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(баранчики, овцематки и козы )</w:t>
            </w:r>
          </w:p>
        </w:tc>
        <w:tc>
          <w:tcPr>
            <w:tcW w:w="51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Табун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(жеребцы, кобылы от 3 лет, молодняк от 1,5 года)</w:t>
            </w:r>
          </w:p>
        </w:tc>
      </w:tr>
      <w:tr>
        <w:trPr>
          <w:trHeight w:val="30" w:hRule="atLeast"/>
        </w:trPr>
        <w:tc>
          <w:tcPr>
            <w:tcW w:w="13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Жаксы</w:t>
            </w:r>
          </w:p>
        </w:tc>
        <w:tc>
          <w:tcPr>
            <w:tcW w:w="27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2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51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13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Белагаш</w:t>
            </w:r>
          </w:p>
        </w:tc>
        <w:tc>
          <w:tcPr>
            <w:tcW w:w="27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2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51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3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Подгорное</w:t>
            </w:r>
          </w:p>
        </w:tc>
        <w:tc>
          <w:tcPr>
            <w:tcW w:w="27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2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51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3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Чапаевский</w:t>
            </w:r>
          </w:p>
        </w:tc>
        <w:tc>
          <w:tcPr>
            <w:tcW w:w="27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2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51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3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Терсакан</w:t>
            </w:r>
          </w:p>
        </w:tc>
        <w:tc>
          <w:tcPr>
            <w:tcW w:w="27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2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51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3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8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Киевское</w:t>
            </w:r>
          </w:p>
        </w:tc>
        <w:tc>
          <w:tcPr>
            <w:tcW w:w="27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2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51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3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8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Калининский</w:t>
            </w:r>
          </w:p>
        </w:tc>
        <w:tc>
          <w:tcPr>
            <w:tcW w:w="27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2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51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13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8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Запорожский</w:t>
            </w:r>
          </w:p>
        </w:tc>
        <w:tc>
          <w:tcPr>
            <w:tcW w:w="27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2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51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13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8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Ишимский</w:t>
            </w:r>
          </w:p>
        </w:tc>
        <w:tc>
          <w:tcPr>
            <w:tcW w:w="27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2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51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13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Жанакииминский</w:t>
            </w:r>
          </w:p>
        </w:tc>
        <w:tc>
          <w:tcPr>
            <w:tcW w:w="27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2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51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13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Беловодский</w:t>
            </w:r>
          </w:p>
        </w:tc>
        <w:tc>
          <w:tcPr>
            <w:tcW w:w="27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2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51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3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8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Тарасовский</w:t>
            </w:r>
          </w:p>
        </w:tc>
        <w:tc>
          <w:tcPr>
            <w:tcW w:w="27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2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51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3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8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Новокиенка</w:t>
            </w:r>
          </w:p>
        </w:tc>
        <w:tc>
          <w:tcPr>
            <w:tcW w:w="27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2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51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3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8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Кызылсайский</w:t>
            </w:r>
          </w:p>
        </w:tc>
        <w:tc>
          <w:tcPr>
            <w:tcW w:w="27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2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51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Сведения о формировании поголовья сельскохозяйственных животных для выпаса на отгонных пастбищ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45"/>
        <w:gridCol w:w="1005"/>
        <w:gridCol w:w="2198"/>
        <w:gridCol w:w="2021"/>
        <w:gridCol w:w="4173"/>
        <w:gridCol w:w="2258"/>
      </w:tblGrid>
      <w:tr>
        <w:trPr>
          <w:trHeight w:val="30" w:hRule="atLeast"/>
        </w:trPr>
        <w:tc>
          <w:tcPr>
            <w:tcW w:w="6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села, сельского округа</w:t>
            </w:r>
          </w:p>
        </w:tc>
        <w:tc>
          <w:tcPr>
            <w:tcW w:w="21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Гурт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(коровы от 18 месяцев),голов</w:t>
            </w:r>
          </w:p>
        </w:tc>
        <w:tc>
          <w:tcPr>
            <w:tcW w:w="20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Отара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(баранчики, овцематки и козы ), голов</w:t>
            </w:r>
          </w:p>
        </w:tc>
        <w:tc>
          <w:tcPr>
            <w:tcW w:w="41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Табун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(жеребцы, кобылы от 3 лет, молодняк от 1,5 года), голов</w:t>
            </w:r>
          </w:p>
        </w:tc>
        <w:tc>
          <w:tcPr>
            <w:tcW w:w="22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отгонных пастбищ,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</w:t>
            </w:r>
          </w:p>
        </w:tc>
      </w:tr>
      <w:tr>
        <w:trPr>
          <w:trHeight w:val="30" w:hRule="atLeast"/>
        </w:trPr>
        <w:tc>
          <w:tcPr>
            <w:tcW w:w="6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Жанакииминский</w:t>
            </w:r>
          </w:p>
        </w:tc>
        <w:tc>
          <w:tcPr>
            <w:tcW w:w="21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344</w:t>
            </w:r>
          </w:p>
        </w:tc>
        <w:tc>
          <w:tcPr>
            <w:tcW w:w="20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3517</w:t>
            </w:r>
          </w:p>
        </w:tc>
        <w:tc>
          <w:tcPr>
            <w:tcW w:w="41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820</w:t>
            </w:r>
          </w:p>
        </w:tc>
        <w:tc>
          <w:tcPr>
            <w:tcW w:w="22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4305,6</w:t>
            </w:r>
          </w:p>
        </w:tc>
      </w:tr>
      <w:tr>
        <w:trPr>
          <w:trHeight w:val="30" w:hRule="atLeast"/>
        </w:trPr>
        <w:tc>
          <w:tcPr>
            <w:tcW w:w="6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Ишимский</w:t>
            </w:r>
          </w:p>
        </w:tc>
        <w:tc>
          <w:tcPr>
            <w:tcW w:w="21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</w:t>
            </w:r>
          </w:p>
        </w:tc>
        <w:tc>
          <w:tcPr>
            <w:tcW w:w="20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737</w:t>
            </w:r>
          </w:p>
        </w:tc>
        <w:tc>
          <w:tcPr>
            <w:tcW w:w="41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</w:t>
            </w:r>
          </w:p>
        </w:tc>
        <w:tc>
          <w:tcPr>
            <w:tcW w:w="22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932</w:t>
            </w:r>
          </w:p>
        </w:tc>
      </w:tr>
      <w:tr>
        <w:trPr>
          <w:trHeight w:val="30" w:hRule="atLeast"/>
        </w:trPr>
        <w:tc>
          <w:tcPr>
            <w:tcW w:w="6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Калининский</w:t>
            </w:r>
          </w:p>
        </w:tc>
        <w:tc>
          <w:tcPr>
            <w:tcW w:w="21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435</w:t>
            </w:r>
          </w:p>
        </w:tc>
        <w:tc>
          <w:tcPr>
            <w:tcW w:w="20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1714</w:t>
            </w:r>
          </w:p>
        </w:tc>
        <w:tc>
          <w:tcPr>
            <w:tcW w:w="41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693</w:t>
            </w:r>
          </w:p>
        </w:tc>
        <w:tc>
          <w:tcPr>
            <w:tcW w:w="22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4482</w:t>
            </w:r>
          </w:p>
        </w:tc>
      </w:tr>
      <w:tr>
        <w:trPr>
          <w:trHeight w:val="30" w:hRule="atLeast"/>
        </w:trPr>
        <w:tc>
          <w:tcPr>
            <w:tcW w:w="6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Терсакан</w:t>
            </w:r>
          </w:p>
        </w:tc>
        <w:tc>
          <w:tcPr>
            <w:tcW w:w="21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148</w:t>
            </w:r>
          </w:p>
        </w:tc>
        <w:tc>
          <w:tcPr>
            <w:tcW w:w="20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2363</w:t>
            </w:r>
          </w:p>
        </w:tc>
        <w:tc>
          <w:tcPr>
            <w:tcW w:w="41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2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2842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Особенности выпаса сельскохозяйственных животных на культурных пастбищах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949"/>
        <w:gridCol w:w="3450"/>
        <w:gridCol w:w="3450"/>
        <w:gridCol w:w="3451"/>
      </w:tblGrid>
      <w:tr>
        <w:trPr>
          <w:trHeight w:val="30" w:hRule="atLeast"/>
        </w:trPr>
        <w:tc>
          <w:tcPr>
            <w:tcW w:w="19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Пастбищные участки</w:t>
            </w:r>
          </w:p>
        </w:tc>
        <w:tc>
          <w:tcPr>
            <w:tcW w:w="34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год</w:t>
            </w:r>
          </w:p>
        </w:tc>
        <w:tc>
          <w:tcPr>
            <w:tcW w:w="34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год</w:t>
            </w:r>
          </w:p>
        </w:tc>
        <w:tc>
          <w:tcPr>
            <w:tcW w:w="34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год</w:t>
            </w:r>
          </w:p>
        </w:tc>
      </w:tr>
      <w:tr>
        <w:trPr>
          <w:trHeight w:val="30" w:hRule="atLeast"/>
        </w:trPr>
        <w:tc>
          <w:tcPr>
            <w:tcW w:w="19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первый</w:t>
            </w:r>
          </w:p>
        </w:tc>
        <w:tc>
          <w:tcPr>
            <w:tcW w:w="34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весна</w:t>
            </w:r>
          </w:p>
        </w:tc>
        <w:tc>
          <w:tcPr>
            <w:tcW w:w="34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осень</w:t>
            </w:r>
          </w:p>
        </w:tc>
        <w:tc>
          <w:tcPr>
            <w:tcW w:w="34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лето</w:t>
            </w:r>
          </w:p>
        </w:tc>
      </w:tr>
      <w:tr>
        <w:trPr>
          <w:trHeight w:val="30" w:hRule="atLeast"/>
        </w:trPr>
        <w:tc>
          <w:tcPr>
            <w:tcW w:w="19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второй</w:t>
            </w:r>
          </w:p>
        </w:tc>
        <w:tc>
          <w:tcPr>
            <w:tcW w:w="34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лето</w:t>
            </w:r>
          </w:p>
        </w:tc>
        <w:tc>
          <w:tcPr>
            <w:tcW w:w="34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весна</w:t>
            </w:r>
          </w:p>
        </w:tc>
        <w:tc>
          <w:tcPr>
            <w:tcW w:w="34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осень</w:t>
            </w:r>
          </w:p>
        </w:tc>
      </w:tr>
      <w:tr>
        <w:trPr>
          <w:trHeight w:val="30" w:hRule="atLeast"/>
        </w:trPr>
        <w:tc>
          <w:tcPr>
            <w:tcW w:w="19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третий</w:t>
            </w:r>
          </w:p>
        </w:tc>
        <w:tc>
          <w:tcPr>
            <w:tcW w:w="34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осень</w:t>
            </w:r>
          </w:p>
        </w:tc>
        <w:tc>
          <w:tcPr>
            <w:tcW w:w="34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лето</w:t>
            </w:r>
          </w:p>
        </w:tc>
        <w:tc>
          <w:tcPr>
            <w:tcW w:w="34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весна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Особенности выпаса сельскохозяйственных животных на аридных пастбищах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711"/>
        <w:gridCol w:w="2897"/>
        <w:gridCol w:w="2897"/>
        <w:gridCol w:w="2897"/>
        <w:gridCol w:w="2898"/>
      </w:tblGrid>
      <w:tr>
        <w:trPr>
          <w:trHeight w:val="30" w:hRule="atLeast"/>
        </w:trPr>
        <w:tc>
          <w:tcPr>
            <w:tcW w:w="7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Пастбищные участки</w:t>
            </w:r>
          </w:p>
        </w:tc>
        <w:tc>
          <w:tcPr>
            <w:tcW w:w="28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год</w:t>
            </w:r>
          </w:p>
        </w:tc>
        <w:tc>
          <w:tcPr>
            <w:tcW w:w="28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год</w:t>
            </w:r>
          </w:p>
        </w:tc>
        <w:tc>
          <w:tcPr>
            <w:tcW w:w="28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год</w:t>
            </w:r>
          </w:p>
        </w:tc>
        <w:tc>
          <w:tcPr>
            <w:tcW w:w="28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 год</w:t>
            </w:r>
          </w:p>
        </w:tc>
      </w:tr>
      <w:tr>
        <w:trPr>
          <w:trHeight w:val="30" w:hRule="atLeast"/>
        </w:trPr>
        <w:tc>
          <w:tcPr>
            <w:tcW w:w="7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первый</w:t>
            </w:r>
          </w:p>
        </w:tc>
        <w:tc>
          <w:tcPr>
            <w:tcW w:w="28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весна</w:t>
            </w:r>
          </w:p>
        </w:tc>
        <w:tc>
          <w:tcPr>
            <w:tcW w:w="28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осень</w:t>
            </w:r>
          </w:p>
        </w:tc>
        <w:tc>
          <w:tcPr>
            <w:tcW w:w="28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 (4-5лет)</w:t>
            </w:r>
          </w:p>
        </w:tc>
        <w:tc>
          <w:tcPr>
            <w:tcW w:w="28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лето</w:t>
            </w:r>
          </w:p>
        </w:tc>
      </w:tr>
      <w:tr>
        <w:trPr>
          <w:trHeight w:val="30" w:hRule="atLeast"/>
        </w:trPr>
        <w:tc>
          <w:tcPr>
            <w:tcW w:w="7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второй</w:t>
            </w:r>
          </w:p>
        </w:tc>
        <w:tc>
          <w:tcPr>
            <w:tcW w:w="28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лето</w:t>
            </w:r>
          </w:p>
        </w:tc>
        <w:tc>
          <w:tcPr>
            <w:tcW w:w="28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весна</w:t>
            </w:r>
          </w:p>
        </w:tc>
        <w:tc>
          <w:tcPr>
            <w:tcW w:w="28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осень</w:t>
            </w:r>
          </w:p>
        </w:tc>
        <w:tc>
          <w:tcPr>
            <w:tcW w:w="28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 (4-5лет)</w:t>
            </w:r>
          </w:p>
        </w:tc>
      </w:tr>
      <w:tr>
        <w:trPr>
          <w:trHeight w:val="30" w:hRule="atLeast"/>
        </w:trPr>
        <w:tc>
          <w:tcPr>
            <w:tcW w:w="7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третий</w:t>
            </w:r>
          </w:p>
        </w:tc>
        <w:tc>
          <w:tcPr>
            <w:tcW w:w="28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 (4-5лет)</w:t>
            </w:r>
          </w:p>
        </w:tc>
        <w:tc>
          <w:tcPr>
            <w:tcW w:w="28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лето</w:t>
            </w:r>
          </w:p>
        </w:tc>
        <w:tc>
          <w:tcPr>
            <w:tcW w:w="28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весна</w:t>
            </w:r>
          </w:p>
        </w:tc>
        <w:tc>
          <w:tcPr>
            <w:tcW w:w="28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осень</w:t>
            </w:r>
          </w:p>
        </w:tc>
      </w:tr>
      <w:tr>
        <w:trPr>
          <w:trHeight w:val="30" w:hRule="atLeast"/>
        </w:trPr>
        <w:tc>
          <w:tcPr>
            <w:tcW w:w="7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четвертый</w:t>
            </w:r>
          </w:p>
        </w:tc>
        <w:tc>
          <w:tcPr>
            <w:tcW w:w="28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осень</w:t>
            </w:r>
          </w:p>
        </w:tc>
        <w:tc>
          <w:tcPr>
            <w:tcW w:w="28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 (4-5лет)</w:t>
            </w:r>
          </w:p>
        </w:tc>
        <w:tc>
          <w:tcPr>
            <w:tcW w:w="28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лето</w:t>
            </w:r>
          </w:p>
        </w:tc>
        <w:tc>
          <w:tcPr>
            <w:tcW w:w="28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весна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Сервитуты для прогона скота на пастбища вблизи населенных пунктов не требуются, перемещение на отдаленные пастбища осуществляется путем перевозки грузовыми автомобилями.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29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Relationship Target="media/document_image_rId28.jpeg" Type="http://schemas.openxmlformats.org/officeDocument/2006/relationships/image" Id="rId28"/><Relationship Target="header.xml" Type="http://schemas.openxmlformats.org/officeDocument/2006/relationships/header" Id="rId29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