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39d010" w14:textId="639d01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Шалкарскому району на 2021-2022 годы</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Шалкарского районного маслихата Актюбинской области от 15 сентября 2021 года № 105. Прекращено действие в связи с истечением срока</w:t>
      </w:r>
    </w:p>
    <w:p>
      <w:pPr>
        <w:spacing w:after="0"/>
        <w:ind w:left="0"/>
        <w:jc w:val="both"/>
      </w:pPr>
      <w:bookmarkStart w:name="z2" w:id="0"/>
      <w:r>
        <w:rPr>
          <w:rFonts w:ascii="Times New Roman"/>
          <w:b w:val="false"/>
          <w:i w:val="false"/>
          <w:color w:val="000000"/>
          <w:sz w:val="28"/>
        </w:rPr>
        <w:t xml:space="preserve">
      В соответствии подпунктом 2-1) пункта 1 </w:t>
      </w:r>
      <w:r>
        <w:rPr>
          <w:rFonts w:ascii="Times New Roman"/>
          <w:b w:val="false"/>
          <w:i w:val="false"/>
          <w:color w:val="000000"/>
          <w:sz w:val="28"/>
        </w:rPr>
        <w:t>статьи 15</w:t>
      </w:r>
      <w:r>
        <w:rPr>
          <w:rFonts w:ascii="Times New Roman"/>
          <w:b w:val="false"/>
          <w:i w:val="false"/>
          <w:color w:val="000000"/>
          <w:sz w:val="28"/>
        </w:rPr>
        <w:t xml:space="preserve"> Земельного Кодекса Республики Казахстан от 20 июня 2003 года и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от 23 января 2001 года "О местном государственном управлении и самоуправлении в Республике Казахстан", Шалкарский районный маслихат РЕШИЛ:</w:t>
      </w:r>
    </w:p>
    <w:bookmarkEnd w:id="0"/>
    <w:bookmarkStart w:name="z3" w:id="1"/>
    <w:p>
      <w:pPr>
        <w:spacing w:after="0"/>
        <w:ind w:left="0"/>
        <w:jc w:val="both"/>
      </w:pPr>
      <w:r>
        <w:rPr>
          <w:rFonts w:ascii="Times New Roman"/>
          <w:b w:val="false"/>
          <w:i w:val="false"/>
          <w:color w:val="000000"/>
          <w:sz w:val="28"/>
        </w:rPr>
        <w:t>
      1. Утвердить План по управлению пастбищами и их использованию по Шалкарскому району на 2021-2022 годы согласно приложениям к настоящему решению.</w:t>
      </w:r>
    </w:p>
    <w:bookmarkEnd w:id="1"/>
    <w:bookmarkStart w:name="z4" w:id="2"/>
    <w:p>
      <w:pPr>
        <w:spacing w:after="0"/>
        <w:ind w:left="0"/>
        <w:jc w:val="both"/>
      </w:pPr>
      <w:r>
        <w:rPr>
          <w:rFonts w:ascii="Times New Roman"/>
          <w:b w:val="false"/>
          <w:i w:val="false"/>
          <w:color w:val="000000"/>
          <w:sz w:val="28"/>
        </w:rPr>
        <w:t>
      2. Настоящее решение вводится в действие со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Исполняющий обязанности секретаря </w:t>
            </w:r>
          </w:p>
          <w:p>
            <w:pPr>
              <w:spacing w:after="20"/>
              <w:ind w:left="20"/>
              <w:jc w:val="both"/>
            </w:pPr>
          </w:p>
          <w:p>
            <w:pPr>
              <w:spacing w:after="20"/>
              <w:ind w:left="20"/>
              <w:jc w:val="both"/>
            </w:pPr>
            <w:r>
              <w:rPr>
                <w:rFonts w:ascii="Times New Roman"/>
                <w:b w:val="false"/>
                <w:i/>
                <w:color w:val="000000"/>
                <w:sz w:val="20"/>
              </w:rPr>
              <w:t xml:space="preserve">Шалкарского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Жоламанов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решению Шалкарского районного маслихата от 15 сентября 2021 года № 105</w:t>
            </w:r>
          </w:p>
        </w:tc>
      </w:tr>
    </w:tbl>
    <w:p>
      <w:pPr>
        <w:spacing w:after="0"/>
        <w:ind w:left="0"/>
        <w:jc w:val="left"/>
      </w:pPr>
      <w:r>
        <w:rPr>
          <w:rFonts w:ascii="Times New Roman"/>
          <w:b/>
          <w:i w:val="false"/>
          <w:color w:val="000000"/>
        </w:rPr>
        <w:t xml:space="preserve"> План по управлению пастбищами и их использованию в Айшуакском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по Шалкарскому району на 2021-2022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Айшуакского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Айшуакском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Айшуакского сельского округа 947088 гектар, из них пастбищные земли – 928913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470440 гектар;</w:t>
      </w:r>
    </w:p>
    <w:p>
      <w:pPr>
        <w:spacing w:after="0"/>
        <w:ind w:left="0"/>
        <w:jc w:val="both"/>
      </w:pPr>
      <w:r>
        <w:rPr>
          <w:rFonts w:ascii="Times New Roman"/>
          <w:b w:val="false"/>
          <w:i w:val="false"/>
          <w:color w:val="000000"/>
          <w:sz w:val="28"/>
        </w:rPr>
        <w:t>
      земли населенных пунктов – 129098 гектар;</w:t>
      </w:r>
    </w:p>
    <w:p>
      <w:pPr>
        <w:spacing w:after="0"/>
        <w:ind w:left="0"/>
        <w:jc w:val="both"/>
      </w:pPr>
      <w:r>
        <w:rPr>
          <w:rFonts w:ascii="Times New Roman"/>
          <w:b w:val="false"/>
          <w:i w:val="false"/>
          <w:color w:val="000000"/>
          <w:sz w:val="28"/>
        </w:rPr>
        <w:t>
      земли запаса – 347550 гектар.</w:t>
      </w:r>
    </w:p>
    <w:p>
      <w:pPr>
        <w:spacing w:after="0"/>
        <w:ind w:left="0"/>
        <w:jc w:val="both"/>
      </w:pPr>
      <w:r>
        <w:rPr>
          <w:rFonts w:ascii="Times New Roman"/>
          <w:b w:val="false"/>
          <w:i w:val="false"/>
          <w:color w:val="000000"/>
          <w:sz w:val="28"/>
        </w:rPr>
        <w:t>
      По природным условиям территория Айшуакского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Айшуакском сельском округе насчитывается (личное подворье населения) крупного рогатого скота 2137 голов, из них маточное поголовье 1410 голов, мелкого рогатого скота 13753 голов, 567 голов лошади, 756 голов верблюд. Из них:</w:t>
      </w:r>
    </w:p>
    <w:p>
      <w:pPr>
        <w:spacing w:after="0"/>
        <w:ind w:left="0"/>
        <w:jc w:val="both"/>
      </w:pPr>
      <w:r>
        <w:rPr>
          <w:rFonts w:ascii="Times New Roman"/>
          <w:b w:val="false"/>
          <w:i w:val="false"/>
          <w:color w:val="000000"/>
          <w:sz w:val="28"/>
        </w:rPr>
        <w:t>
      в селе Бегимбет:</w:t>
      </w:r>
    </w:p>
    <w:p>
      <w:pPr>
        <w:spacing w:after="0"/>
        <w:ind w:left="0"/>
        <w:jc w:val="both"/>
      </w:pPr>
      <w:r>
        <w:rPr>
          <w:rFonts w:ascii="Times New Roman"/>
          <w:b w:val="false"/>
          <w:i w:val="false"/>
          <w:color w:val="000000"/>
          <w:sz w:val="28"/>
        </w:rPr>
        <w:t>
      крупного рогатого скота 1009 головы, из них маточное поголовье 570 голова, мелкого рогатого скота 10115 голов, 368 голов лошади, 526 голов верблюд.</w:t>
      </w:r>
    </w:p>
    <w:p>
      <w:pPr>
        <w:spacing w:after="0"/>
        <w:ind w:left="0"/>
        <w:jc w:val="both"/>
      </w:pPr>
      <w:r>
        <w:rPr>
          <w:rFonts w:ascii="Times New Roman"/>
          <w:b w:val="false"/>
          <w:i w:val="false"/>
          <w:color w:val="000000"/>
          <w:sz w:val="28"/>
        </w:rPr>
        <w:t>
      Площадь пастбищ составляет 93352 гектар.</w:t>
      </w:r>
    </w:p>
    <w:p>
      <w:pPr>
        <w:spacing w:after="0"/>
        <w:ind w:left="0"/>
        <w:jc w:val="both"/>
      </w:pPr>
      <w:r>
        <w:rPr>
          <w:rFonts w:ascii="Times New Roman"/>
          <w:b w:val="false"/>
          <w:i w:val="false"/>
          <w:color w:val="000000"/>
          <w:sz w:val="28"/>
        </w:rPr>
        <w:t>
      в селе Есет ата:</w:t>
      </w:r>
    </w:p>
    <w:p>
      <w:pPr>
        <w:spacing w:after="0"/>
        <w:ind w:left="0"/>
        <w:jc w:val="both"/>
      </w:pPr>
      <w:r>
        <w:rPr>
          <w:rFonts w:ascii="Times New Roman"/>
          <w:b w:val="false"/>
          <w:i w:val="false"/>
          <w:color w:val="000000"/>
          <w:sz w:val="28"/>
        </w:rPr>
        <w:t>
      крупного рогатого скота 401 головы, из них маточное поголовье 210 голов, мелкого рогатого скота 3638 головы, 199 головы лошадей, 230 голов верблюд.</w:t>
      </w:r>
    </w:p>
    <w:p>
      <w:pPr>
        <w:spacing w:after="0"/>
        <w:ind w:left="0"/>
        <w:jc w:val="both"/>
      </w:pPr>
      <w:r>
        <w:rPr>
          <w:rFonts w:ascii="Times New Roman"/>
          <w:b w:val="false"/>
          <w:i w:val="false"/>
          <w:color w:val="000000"/>
          <w:sz w:val="28"/>
        </w:rPr>
        <w:t>
      Площадь пастбищ составляет 26081 гектар.</w:t>
      </w:r>
    </w:p>
    <w:p>
      <w:pPr>
        <w:spacing w:after="0"/>
        <w:ind w:left="0"/>
        <w:jc w:val="both"/>
      </w:pPr>
      <w:r>
        <w:rPr>
          <w:rFonts w:ascii="Times New Roman"/>
          <w:b w:val="false"/>
          <w:i w:val="false"/>
          <w:color w:val="000000"/>
          <w:sz w:val="28"/>
        </w:rPr>
        <w:t>
      Поголовье крестьянских хозяйствах Айшуакского сельского округа составляет: крупного рогатого скота 2183 головы, мелкого рогатого скота 5007 головы, 1540 голов лошади, 630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220892 гектар. Не имеется потребности пастбищ.</w:t>
      </w:r>
    </w:p>
    <w:p>
      <w:pPr>
        <w:spacing w:after="0"/>
        <w:ind w:left="0"/>
        <w:jc w:val="both"/>
      </w:pPr>
      <w:r>
        <w:rPr>
          <w:rFonts w:ascii="Times New Roman"/>
          <w:b w:val="false"/>
          <w:i w:val="false"/>
          <w:color w:val="000000"/>
          <w:sz w:val="28"/>
        </w:rPr>
        <w:t>
      Для обеспечения сельскохозяйственных животных по Айшуакскому сельскому округу имеются всего 928913 гектар пастбищных угодий. В черте населенных пунктов числится 119433 гектар пастбищ.</w:t>
      </w:r>
    </w:p>
    <w:p>
      <w:pPr>
        <w:spacing w:after="0"/>
        <w:ind w:left="0"/>
        <w:jc w:val="both"/>
      </w:pPr>
      <w:r>
        <w:rPr>
          <w:rFonts w:ascii="Times New Roman"/>
          <w:b w:val="false"/>
          <w:i w:val="false"/>
          <w:color w:val="000000"/>
          <w:sz w:val="28"/>
        </w:rPr>
        <w:t>
      В Айшуакском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Бегимбет, село Есет ата.) по содержанию маточного (дойного) поголовья сельскохозяйственных животных при имеющихся пастбищных угодьях населенных пунктов в размере 119433 га, при норме нагрузки 10 гектар/гол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крупного рогатого скота – 15 гектар/голов, овец и коз – 3 гектар/голов, лошадей – 18 гектар/голов, верблюда – 23 гектар/голов.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1410 голов х 15 гектар/голов = 21150 гектар;</w:t>
      </w:r>
    </w:p>
    <w:p>
      <w:pPr>
        <w:spacing w:after="0"/>
        <w:ind w:left="0"/>
        <w:jc w:val="both"/>
      </w:pPr>
      <w:r>
        <w:rPr>
          <w:rFonts w:ascii="Times New Roman"/>
          <w:b w:val="false"/>
          <w:i w:val="false"/>
          <w:color w:val="000000"/>
          <w:sz w:val="28"/>
        </w:rPr>
        <w:t>
      для мелкого рогатого скота – 13753 голов. х 3 гектар/голов. = 41259 гектар;</w:t>
      </w:r>
    </w:p>
    <w:p>
      <w:pPr>
        <w:spacing w:after="0"/>
        <w:ind w:left="0"/>
        <w:jc w:val="both"/>
      </w:pPr>
      <w:r>
        <w:rPr>
          <w:rFonts w:ascii="Times New Roman"/>
          <w:b w:val="false"/>
          <w:i w:val="false"/>
          <w:color w:val="000000"/>
          <w:sz w:val="28"/>
        </w:rPr>
        <w:t>
      для лошадей - 567 голов х 18 гектар/голов = 10206 гектар;</w:t>
      </w:r>
    </w:p>
    <w:p>
      <w:pPr>
        <w:spacing w:after="0"/>
        <w:ind w:left="0"/>
        <w:jc w:val="both"/>
      </w:pPr>
      <w:r>
        <w:rPr>
          <w:rFonts w:ascii="Times New Roman"/>
          <w:b w:val="false"/>
          <w:i w:val="false"/>
          <w:color w:val="000000"/>
          <w:sz w:val="28"/>
        </w:rPr>
        <w:t>
      для верблюд – 756 голов х 23 гектар/голов = 17388 гектар.</w:t>
      </w:r>
    </w:p>
    <w:p>
      <w:pPr>
        <w:spacing w:after="0"/>
        <w:ind w:left="0"/>
        <w:jc w:val="both"/>
      </w:pPr>
      <w:r>
        <w:rPr>
          <w:rFonts w:ascii="Times New Roman"/>
          <w:b w:val="false"/>
          <w:i w:val="false"/>
          <w:color w:val="000000"/>
          <w:sz w:val="28"/>
        </w:rPr>
        <w:t>
      21150+41259+10206+17388 = 90003 гектар.</w:t>
      </w:r>
    </w:p>
    <w:p>
      <w:pPr>
        <w:spacing w:after="0"/>
        <w:ind w:left="0"/>
        <w:jc w:val="left"/>
      </w:pPr>
      <w:r>
        <w:rPr>
          <w:rFonts w:ascii="Times New Roman"/>
          <w:b/>
          <w:i w:val="false"/>
          <w:color w:val="000000"/>
        </w:rPr>
        <w:t xml:space="preserve"> Список землевладельцев на территории Айшуакского сельского окуруга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Имена землепользователей земелных участков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"АБАЙ-1"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"АККОРА"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"АМАНКУЛ"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"АРГЫНБАЙ"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 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"АКШИ- НАУРЫЗБАЙ"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"БАГДАТ"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"БАКДАУЛЕТ"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"Бақыткерей Адманов"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"БОЛАТЖАН"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"ДАНАГУЛ"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"ДАРХАН"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"ЕСЕТ-ДАРИБАЙ"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"АДИЛЕТ".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"ЖИГЕР"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"КЕНЖЕТАЙ"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"КОЛКУДУК"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"МУРАСАН"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"МУКАШ"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"НАУРЫЗ"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"ОНТАЛАП"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"ОНРЫНБАСАР"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"САМЫРАТ"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"САРЫШОКЫ"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"СУЛТАН"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"СЫНТАС"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"ТЛЕС"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"ТОРЕБЕК"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"КОЖЕГЕЛДИ"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"Бекнұр"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"Назар"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"Тәуекел"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33703</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Айшуакскому сельскому округу в разрезе населенных пунктов</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Бегимбет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84 802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107 733</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Айшуакскому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Бегимбет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Айшуакском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Айшуакского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6167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6167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Айшуакском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1120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1120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Айшуакском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1120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1120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Айшуакском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8961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961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Айшуакском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1501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1501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Айшуакском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3406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406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Айшуакском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Айшуакский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решению Шалкарского районного маслихата от 15 сентября 2021 года № 105</w:t>
            </w:r>
          </w:p>
        </w:tc>
      </w:tr>
    </w:tbl>
    <w:p>
      <w:pPr>
        <w:spacing w:after="0"/>
        <w:ind w:left="0"/>
        <w:jc w:val="left"/>
      </w:pPr>
      <w:r>
        <w:rPr>
          <w:rFonts w:ascii="Times New Roman"/>
          <w:b/>
          <w:i w:val="false"/>
          <w:color w:val="000000"/>
        </w:rPr>
        <w:t xml:space="preserve"> План по управлению пастбищами и их использованию в Актогайском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по Шалкарскому району на 2021-2022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Актогайского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Актогайском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Актогайского сельского округа 149798 гектар, из них пастбищные земли – 140795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31804 гектар;</w:t>
      </w:r>
    </w:p>
    <w:p>
      <w:pPr>
        <w:spacing w:after="0"/>
        <w:ind w:left="0"/>
        <w:jc w:val="both"/>
      </w:pPr>
      <w:r>
        <w:rPr>
          <w:rFonts w:ascii="Times New Roman"/>
          <w:b w:val="false"/>
          <w:i w:val="false"/>
          <w:color w:val="000000"/>
          <w:sz w:val="28"/>
        </w:rPr>
        <w:t>
      земли населенных пунктов – 39173 гектар;</w:t>
      </w:r>
    </w:p>
    <w:p>
      <w:pPr>
        <w:spacing w:after="0"/>
        <w:ind w:left="0"/>
        <w:jc w:val="both"/>
      </w:pPr>
      <w:r>
        <w:rPr>
          <w:rFonts w:ascii="Times New Roman"/>
          <w:b w:val="false"/>
          <w:i w:val="false"/>
          <w:color w:val="000000"/>
          <w:sz w:val="28"/>
        </w:rPr>
        <w:t>
      земли запаса – 78821 гектар.</w:t>
      </w:r>
    </w:p>
    <w:p>
      <w:pPr>
        <w:spacing w:after="0"/>
        <w:ind w:left="0"/>
        <w:jc w:val="both"/>
      </w:pPr>
      <w:r>
        <w:rPr>
          <w:rFonts w:ascii="Times New Roman"/>
          <w:b w:val="false"/>
          <w:i w:val="false"/>
          <w:color w:val="000000"/>
          <w:sz w:val="28"/>
        </w:rPr>
        <w:t>
      По природным условиям территория Актогайского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Актогайском сельском округе насчитывается (личное подворье населения) крупного рогатого скота 1260 голов, из них маточное поголовье 854 голов, мелкого рогатого скота 3440 голов, 541 голов лошади, 8 голов верблюд. Из них:</w:t>
      </w:r>
    </w:p>
    <w:p>
      <w:pPr>
        <w:spacing w:after="0"/>
        <w:ind w:left="0"/>
        <w:jc w:val="both"/>
      </w:pPr>
      <w:r>
        <w:rPr>
          <w:rFonts w:ascii="Times New Roman"/>
          <w:b w:val="false"/>
          <w:i w:val="false"/>
          <w:color w:val="000000"/>
          <w:sz w:val="28"/>
        </w:rPr>
        <w:t>
      в селе Котыртас:</w:t>
      </w:r>
    </w:p>
    <w:p>
      <w:pPr>
        <w:spacing w:after="0"/>
        <w:ind w:left="0"/>
        <w:jc w:val="both"/>
      </w:pPr>
      <w:r>
        <w:rPr>
          <w:rFonts w:ascii="Times New Roman"/>
          <w:b w:val="false"/>
          <w:i w:val="false"/>
          <w:color w:val="000000"/>
          <w:sz w:val="28"/>
        </w:rPr>
        <w:t>
      крупного рогатого скота 913 головы, из них маточное поголовье 768 голова, мелкого рогатого скота 1997 голов, 509 голов лошади, 3 голов верблюд.</w:t>
      </w:r>
    </w:p>
    <w:p>
      <w:pPr>
        <w:spacing w:after="0"/>
        <w:ind w:left="0"/>
        <w:jc w:val="both"/>
      </w:pPr>
      <w:r>
        <w:rPr>
          <w:rFonts w:ascii="Times New Roman"/>
          <w:b w:val="false"/>
          <w:i w:val="false"/>
          <w:color w:val="000000"/>
          <w:sz w:val="28"/>
        </w:rPr>
        <w:t>
      Площадь пастбищ составляет 20983 гектар.</w:t>
      </w:r>
    </w:p>
    <w:p>
      <w:pPr>
        <w:spacing w:after="0"/>
        <w:ind w:left="0"/>
        <w:jc w:val="both"/>
      </w:pPr>
      <w:r>
        <w:rPr>
          <w:rFonts w:ascii="Times New Roman"/>
          <w:b w:val="false"/>
          <w:i w:val="false"/>
          <w:color w:val="000000"/>
          <w:sz w:val="28"/>
        </w:rPr>
        <w:t>
      в селе Актанбатыр:</w:t>
      </w:r>
    </w:p>
    <w:p>
      <w:pPr>
        <w:spacing w:after="0"/>
        <w:ind w:left="0"/>
        <w:jc w:val="both"/>
      </w:pPr>
      <w:r>
        <w:rPr>
          <w:rFonts w:ascii="Times New Roman"/>
          <w:b w:val="false"/>
          <w:i w:val="false"/>
          <w:color w:val="000000"/>
          <w:sz w:val="28"/>
        </w:rPr>
        <w:t>
      крупного рогатого скота 223 головы, из них маточное поголовье 58 голов, мелкого рогатого скота 738 головы, 22 головы лошадей.</w:t>
      </w:r>
    </w:p>
    <w:p>
      <w:pPr>
        <w:spacing w:after="0"/>
        <w:ind w:left="0"/>
        <w:jc w:val="both"/>
      </w:pPr>
      <w:r>
        <w:rPr>
          <w:rFonts w:ascii="Times New Roman"/>
          <w:b w:val="false"/>
          <w:i w:val="false"/>
          <w:color w:val="000000"/>
          <w:sz w:val="28"/>
        </w:rPr>
        <w:t>
      Площадь пастбищ составляет 13459 гектар.</w:t>
      </w:r>
    </w:p>
    <w:p>
      <w:pPr>
        <w:spacing w:after="0"/>
        <w:ind w:left="0"/>
        <w:jc w:val="both"/>
      </w:pPr>
      <w:r>
        <w:rPr>
          <w:rFonts w:ascii="Times New Roman"/>
          <w:b w:val="false"/>
          <w:i w:val="false"/>
          <w:color w:val="000000"/>
          <w:sz w:val="28"/>
        </w:rPr>
        <w:t>
      в селе Корганжар:</w:t>
      </w:r>
    </w:p>
    <w:p>
      <w:pPr>
        <w:spacing w:after="0"/>
        <w:ind w:left="0"/>
        <w:jc w:val="both"/>
      </w:pPr>
      <w:r>
        <w:rPr>
          <w:rFonts w:ascii="Times New Roman"/>
          <w:b w:val="false"/>
          <w:i w:val="false"/>
          <w:color w:val="000000"/>
          <w:sz w:val="28"/>
        </w:rPr>
        <w:t>
      крупного рогатого скота 124 головы, из них маточное поголовье 28 голов, мелкого рогатого скота 453 головы, 10 головы лошадей , 3 голов верблюд</w:t>
      </w:r>
    </w:p>
    <w:p>
      <w:pPr>
        <w:spacing w:after="0"/>
        <w:ind w:left="0"/>
        <w:jc w:val="both"/>
      </w:pPr>
      <w:r>
        <w:rPr>
          <w:rFonts w:ascii="Times New Roman"/>
          <w:b w:val="false"/>
          <w:i w:val="false"/>
          <w:color w:val="000000"/>
          <w:sz w:val="28"/>
        </w:rPr>
        <w:t>
      Площадь пастбищ составляет 4309 гектар.</w:t>
      </w:r>
    </w:p>
    <w:p>
      <w:pPr>
        <w:spacing w:after="0"/>
        <w:ind w:left="0"/>
        <w:jc w:val="both"/>
      </w:pPr>
      <w:r>
        <w:rPr>
          <w:rFonts w:ascii="Times New Roman"/>
          <w:b w:val="false"/>
          <w:i w:val="false"/>
          <w:color w:val="000000"/>
          <w:sz w:val="28"/>
        </w:rPr>
        <w:t>
      Поголовье крестьянских хозяйствах Актогайского сельского округа составляет: крупного рогатого скота 275 головы, мелкого рогатого скота 335 головы, 300 голов лошади, 10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31705 гектар. Не имеется потребности пастбищ.</w:t>
      </w:r>
    </w:p>
    <w:p>
      <w:pPr>
        <w:spacing w:after="0"/>
        <w:ind w:left="0"/>
        <w:jc w:val="both"/>
      </w:pPr>
      <w:r>
        <w:rPr>
          <w:rFonts w:ascii="Times New Roman"/>
          <w:b w:val="false"/>
          <w:i w:val="false"/>
          <w:color w:val="000000"/>
          <w:sz w:val="28"/>
        </w:rPr>
        <w:t>
      Для обеспечения сельскохозяйственных животных по Актогайскому сельскому округу имеются всего 140795 гектар пастбищных угодий. В черте населенных пунктов числится 38748 гектар пастбищ.</w:t>
      </w:r>
    </w:p>
    <w:p>
      <w:pPr>
        <w:spacing w:after="0"/>
        <w:ind w:left="0"/>
        <w:jc w:val="both"/>
      </w:pPr>
      <w:r>
        <w:rPr>
          <w:rFonts w:ascii="Times New Roman"/>
          <w:b w:val="false"/>
          <w:i w:val="false"/>
          <w:color w:val="000000"/>
          <w:sz w:val="28"/>
        </w:rPr>
        <w:t>
      В Актогайском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Котыртас, село Актанбатыр, село Корганжар.) по содержанию маточного (дойного) поголовья сельскохозяйственных животных при имеющихся пастбищных угодьях населенных пунктов в размере 38748 га, при норме нагрузки 10 гектар/гол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крупного рогатого скота – 15 гектар/голов, овец и коз – 3 гектар/голов, лошадей – 18 гектар/голов, верблюда – 23 гектар/голов.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1260 голов х 15 гектар/голов = 18900 гектар;</w:t>
      </w:r>
    </w:p>
    <w:p>
      <w:pPr>
        <w:spacing w:after="0"/>
        <w:ind w:left="0"/>
        <w:jc w:val="both"/>
      </w:pPr>
      <w:r>
        <w:rPr>
          <w:rFonts w:ascii="Times New Roman"/>
          <w:b w:val="false"/>
          <w:i w:val="false"/>
          <w:color w:val="000000"/>
          <w:sz w:val="28"/>
        </w:rPr>
        <w:t>
      для мелкого рогатого скота – 3440 голов. х 3 гектар/голов. = 10320 гектар;</w:t>
      </w:r>
    </w:p>
    <w:p>
      <w:pPr>
        <w:spacing w:after="0"/>
        <w:ind w:left="0"/>
        <w:jc w:val="both"/>
      </w:pPr>
      <w:r>
        <w:rPr>
          <w:rFonts w:ascii="Times New Roman"/>
          <w:b w:val="false"/>
          <w:i w:val="false"/>
          <w:color w:val="000000"/>
          <w:sz w:val="28"/>
        </w:rPr>
        <w:t>
      для лошадей - 541 голов х 18 гектар/голов = 9738 гектар;</w:t>
      </w:r>
    </w:p>
    <w:p>
      <w:pPr>
        <w:spacing w:after="0"/>
        <w:ind w:left="0"/>
        <w:jc w:val="both"/>
      </w:pPr>
      <w:r>
        <w:rPr>
          <w:rFonts w:ascii="Times New Roman"/>
          <w:b w:val="false"/>
          <w:i w:val="false"/>
          <w:color w:val="000000"/>
          <w:sz w:val="28"/>
        </w:rPr>
        <w:t>
      для верблюд – 8 голов х 23 гектар/голов = 184 гектар.</w:t>
      </w:r>
    </w:p>
    <w:p>
      <w:pPr>
        <w:spacing w:after="0"/>
        <w:ind w:left="0"/>
        <w:jc w:val="both"/>
      </w:pPr>
      <w:r>
        <w:rPr>
          <w:rFonts w:ascii="Times New Roman"/>
          <w:b w:val="false"/>
          <w:i w:val="false"/>
          <w:color w:val="000000"/>
          <w:sz w:val="28"/>
        </w:rPr>
        <w:t>
      18900+10320+9738+184 = 39142 гектар.</w:t>
      </w:r>
    </w:p>
    <w:p>
      <w:pPr>
        <w:spacing w:after="0"/>
        <w:ind w:left="0"/>
        <w:jc w:val="left"/>
      </w:pPr>
      <w:r>
        <w:rPr>
          <w:rFonts w:ascii="Times New Roman"/>
          <w:b/>
          <w:i w:val="false"/>
          <w:color w:val="000000"/>
        </w:rPr>
        <w:t xml:space="preserve"> Список землевладельцев на территории Актогайского сельского окуруга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Имена землепользователей земелных участков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"БОСТАНДЫК"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"ГАСЫР"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"КАЙЫРКЕН"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"КАРАГАЙЛЫ"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"КОНЫСБАЙ"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"МАХАМБЕТАЛИН"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"ТУРГАНБАЕВ"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"ЫНТЫМАК"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9573</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Актогайскому сельскому округу в разрезе населенных пунктов</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Котыртас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Актанбатыр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Корганжар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25941</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Актогайскому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Котыртас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Актанбатыр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Корганжар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пастбищ </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Актогайском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Актогайского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2136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2136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Актогайском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5532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5532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Актогайском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302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02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Актогайском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7310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7310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Актогайском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2390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2390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Актогайском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175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175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Актогайском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решению Шалкарского районного маслихата от 15 сентября 2021 года № 105</w:t>
            </w:r>
          </w:p>
        </w:tc>
      </w:tr>
    </w:tbl>
    <w:p>
      <w:pPr>
        <w:spacing w:after="0"/>
        <w:ind w:left="0"/>
        <w:jc w:val="left"/>
      </w:pPr>
      <w:r>
        <w:rPr>
          <w:rFonts w:ascii="Times New Roman"/>
          <w:b/>
          <w:i w:val="false"/>
          <w:color w:val="000000"/>
        </w:rPr>
        <w:t xml:space="preserve"> План по управлению пастбищами и их использованию в Бершугирском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по Шалкарскому району на 2021-2022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Бершугирского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Бершугирском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Бершугирского сельского округа 153308 гектар, из них пастбищные земли – 141905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30839 гектар;</w:t>
      </w:r>
    </w:p>
    <w:p>
      <w:pPr>
        <w:spacing w:after="0"/>
        <w:ind w:left="0"/>
        <w:jc w:val="both"/>
      </w:pPr>
      <w:r>
        <w:rPr>
          <w:rFonts w:ascii="Times New Roman"/>
          <w:b w:val="false"/>
          <w:i w:val="false"/>
          <w:color w:val="000000"/>
          <w:sz w:val="28"/>
        </w:rPr>
        <w:t>
      земли населенных пунктов – 20790 гектар;</w:t>
      </w:r>
    </w:p>
    <w:p>
      <w:pPr>
        <w:spacing w:after="0"/>
        <w:ind w:left="0"/>
        <w:jc w:val="both"/>
      </w:pPr>
      <w:r>
        <w:rPr>
          <w:rFonts w:ascii="Times New Roman"/>
          <w:b w:val="false"/>
          <w:i w:val="false"/>
          <w:color w:val="000000"/>
          <w:sz w:val="28"/>
        </w:rPr>
        <w:t>
      земли запаса – 101679 гектар.</w:t>
      </w:r>
    </w:p>
    <w:p>
      <w:pPr>
        <w:spacing w:after="0"/>
        <w:ind w:left="0"/>
        <w:jc w:val="both"/>
      </w:pPr>
      <w:r>
        <w:rPr>
          <w:rFonts w:ascii="Times New Roman"/>
          <w:b w:val="false"/>
          <w:i w:val="false"/>
          <w:color w:val="000000"/>
          <w:sz w:val="28"/>
        </w:rPr>
        <w:t>
      По природным условиям территория Бершугирского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Бершугирском сельском округе насчитывается (личное подворье населения ) крупного рогатого скота 1770 голов, из них маточное поголовье</w:t>
      </w:r>
    </w:p>
    <w:p>
      <w:pPr>
        <w:spacing w:after="0"/>
        <w:ind w:left="0"/>
        <w:jc w:val="both"/>
      </w:pPr>
      <w:r>
        <w:rPr>
          <w:rFonts w:ascii="Times New Roman"/>
          <w:b w:val="false"/>
          <w:i w:val="false"/>
          <w:color w:val="000000"/>
          <w:sz w:val="28"/>
        </w:rPr>
        <w:t>
      170 голов, мелкого рогатого скота 3915 голов, 166 голов лошади, 8 голов верблюд. Из них:</w:t>
      </w:r>
    </w:p>
    <w:p>
      <w:pPr>
        <w:spacing w:after="0"/>
        <w:ind w:left="0"/>
        <w:jc w:val="both"/>
      </w:pPr>
      <w:r>
        <w:rPr>
          <w:rFonts w:ascii="Times New Roman"/>
          <w:b w:val="false"/>
          <w:i w:val="false"/>
          <w:color w:val="000000"/>
          <w:sz w:val="28"/>
        </w:rPr>
        <w:t>
      в селе Бершугир:</w:t>
      </w:r>
    </w:p>
    <w:p>
      <w:pPr>
        <w:spacing w:after="0"/>
        <w:ind w:left="0"/>
        <w:jc w:val="both"/>
      </w:pPr>
      <w:r>
        <w:rPr>
          <w:rFonts w:ascii="Times New Roman"/>
          <w:b w:val="false"/>
          <w:i w:val="false"/>
          <w:color w:val="000000"/>
          <w:sz w:val="28"/>
        </w:rPr>
        <w:t>
      крупного рогатого скота 593 головы, из них маточное поголовье 52 голова, мелкого рогатого скота 2866 голов, 101 голов лошадей.</w:t>
      </w:r>
    </w:p>
    <w:p>
      <w:pPr>
        <w:spacing w:after="0"/>
        <w:ind w:left="0"/>
        <w:jc w:val="both"/>
      </w:pPr>
      <w:r>
        <w:rPr>
          <w:rFonts w:ascii="Times New Roman"/>
          <w:b w:val="false"/>
          <w:i w:val="false"/>
          <w:color w:val="000000"/>
          <w:sz w:val="28"/>
        </w:rPr>
        <w:t>
      Площадь пастбищ составляет 10947 гектар.</w:t>
      </w:r>
    </w:p>
    <w:p>
      <w:pPr>
        <w:spacing w:after="0"/>
        <w:ind w:left="0"/>
        <w:jc w:val="both"/>
      </w:pPr>
      <w:r>
        <w:rPr>
          <w:rFonts w:ascii="Times New Roman"/>
          <w:b w:val="false"/>
          <w:i w:val="false"/>
          <w:color w:val="000000"/>
          <w:sz w:val="28"/>
        </w:rPr>
        <w:t>
      в селе Алабас:</w:t>
      </w:r>
    </w:p>
    <w:p>
      <w:pPr>
        <w:spacing w:after="0"/>
        <w:ind w:left="0"/>
        <w:jc w:val="both"/>
      </w:pPr>
      <w:r>
        <w:rPr>
          <w:rFonts w:ascii="Times New Roman"/>
          <w:b w:val="false"/>
          <w:i w:val="false"/>
          <w:color w:val="000000"/>
          <w:sz w:val="28"/>
        </w:rPr>
        <w:t>
      крупного рогатого скота 316 головы, из них маточное поголовье 30 голов, мелкого рогатого скота 495 головы, 13 головы лошадей.</w:t>
      </w:r>
    </w:p>
    <w:p>
      <w:pPr>
        <w:spacing w:after="0"/>
        <w:ind w:left="0"/>
        <w:jc w:val="both"/>
      </w:pPr>
      <w:r>
        <w:rPr>
          <w:rFonts w:ascii="Times New Roman"/>
          <w:b w:val="false"/>
          <w:i w:val="false"/>
          <w:color w:val="000000"/>
          <w:sz w:val="28"/>
        </w:rPr>
        <w:t>
      Площадь пастбищ составляет 6259 гектар.</w:t>
      </w:r>
    </w:p>
    <w:p>
      <w:pPr>
        <w:spacing w:after="0"/>
        <w:ind w:left="0"/>
        <w:jc w:val="both"/>
      </w:pPr>
      <w:r>
        <w:rPr>
          <w:rFonts w:ascii="Times New Roman"/>
          <w:b w:val="false"/>
          <w:i w:val="false"/>
          <w:color w:val="000000"/>
          <w:sz w:val="28"/>
        </w:rPr>
        <w:t>
      в селе Сарысай:</w:t>
      </w:r>
    </w:p>
    <w:p>
      <w:pPr>
        <w:spacing w:after="0"/>
        <w:ind w:left="0"/>
        <w:jc w:val="both"/>
      </w:pPr>
      <w:r>
        <w:rPr>
          <w:rFonts w:ascii="Times New Roman"/>
          <w:b w:val="false"/>
          <w:i w:val="false"/>
          <w:color w:val="000000"/>
          <w:sz w:val="28"/>
        </w:rPr>
        <w:t>
      крупного рогатого скота 861 головы, из них маточное поголовье 88 голов, мелкого рогатого скота 554 головы, 52 головы лошадей, 8 голов верблюд.</w:t>
      </w:r>
    </w:p>
    <w:p>
      <w:pPr>
        <w:spacing w:after="0"/>
        <w:ind w:left="0"/>
        <w:jc w:val="both"/>
      </w:pPr>
      <w:r>
        <w:rPr>
          <w:rFonts w:ascii="Times New Roman"/>
          <w:b w:val="false"/>
          <w:i w:val="false"/>
          <w:color w:val="000000"/>
          <w:sz w:val="28"/>
        </w:rPr>
        <w:t>
      Площадь пастбищ составляет 2940 гектар.</w:t>
      </w:r>
    </w:p>
    <w:p>
      <w:pPr>
        <w:spacing w:after="0"/>
        <w:ind w:left="0"/>
        <w:jc w:val="both"/>
      </w:pPr>
      <w:r>
        <w:rPr>
          <w:rFonts w:ascii="Times New Roman"/>
          <w:b w:val="false"/>
          <w:i w:val="false"/>
          <w:color w:val="000000"/>
          <w:sz w:val="28"/>
        </w:rPr>
        <w:t>
      Поголовье крестьянских хозяйствах Бершугирского сельского округа составляет: крупного рогатого скота 299 головы, мелкого рогатого скота 403 головы, 301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30525 гектар. Не имеется потребности пастбищ.</w:t>
      </w:r>
    </w:p>
    <w:p>
      <w:pPr>
        <w:spacing w:after="0"/>
        <w:ind w:left="0"/>
        <w:jc w:val="both"/>
      </w:pPr>
      <w:r>
        <w:rPr>
          <w:rFonts w:ascii="Times New Roman"/>
          <w:b w:val="false"/>
          <w:i w:val="false"/>
          <w:color w:val="000000"/>
          <w:sz w:val="28"/>
        </w:rPr>
        <w:t>
      Для обеспечения сельскохозяйственных животных по Бершугирскому сельскому округу имеются всего 141905 гектар пастбищных угодий. В черте населенных пунктов числится 20146 гектар пастбищ.</w:t>
      </w:r>
    </w:p>
    <w:p>
      <w:pPr>
        <w:spacing w:after="0"/>
        <w:ind w:left="0"/>
        <w:jc w:val="both"/>
      </w:pPr>
      <w:r>
        <w:rPr>
          <w:rFonts w:ascii="Times New Roman"/>
          <w:b w:val="false"/>
          <w:i w:val="false"/>
          <w:color w:val="000000"/>
          <w:sz w:val="28"/>
        </w:rPr>
        <w:t>
      В Бершугирском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Бершугир, село Алабас, село Сарысай.) по содержанию маточного (дойного) поголовья сельскохозяйственных животных при имеющихся пастбищных угодьях населенных пунктов в размере 20146 гектар, при норме нагрузки 10 гектар/голов потребность не возникает.</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21321 гектар, при норме нагрузки на голову крупного рогатого скота – 15 гектар/голов, овец и коз – 3 гектар/голов, лошадей – 18 гектар/голов, верблюда – 23 гектар/голов.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1770 голов х 15 гектар/голов = 26550 гектар;</w:t>
      </w:r>
    </w:p>
    <w:p>
      <w:pPr>
        <w:spacing w:after="0"/>
        <w:ind w:left="0"/>
        <w:jc w:val="both"/>
      </w:pPr>
      <w:r>
        <w:rPr>
          <w:rFonts w:ascii="Times New Roman"/>
          <w:b w:val="false"/>
          <w:i w:val="false"/>
          <w:color w:val="000000"/>
          <w:sz w:val="28"/>
        </w:rPr>
        <w:t>
      для мелкого рогатого скота – 3915 голов. х 3 гектар/голов. = 11745 гектар;</w:t>
      </w:r>
    </w:p>
    <w:p>
      <w:pPr>
        <w:spacing w:after="0"/>
        <w:ind w:left="0"/>
        <w:jc w:val="both"/>
      </w:pPr>
      <w:r>
        <w:rPr>
          <w:rFonts w:ascii="Times New Roman"/>
          <w:b w:val="false"/>
          <w:i w:val="false"/>
          <w:color w:val="000000"/>
          <w:sz w:val="28"/>
        </w:rPr>
        <w:t>
      для лошадей - 166 голов х 18 гектар/голов = 2988 гектар;</w:t>
      </w:r>
    </w:p>
    <w:p>
      <w:pPr>
        <w:spacing w:after="0"/>
        <w:ind w:left="0"/>
        <w:jc w:val="both"/>
      </w:pPr>
      <w:r>
        <w:rPr>
          <w:rFonts w:ascii="Times New Roman"/>
          <w:b w:val="false"/>
          <w:i w:val="false"/>
          <w:color w:val="000000"/>
          <w:sz w:val="28"/>
        </w:rPr>
        <w:t>
      для верблюд – 8 голов х 23 гектар/голов = 184 гектар.</w:t>
      </w:r>
    </w:p>
    <w:p>
      <w:pPr>
        <w:spacing w:after="0"/>
        <w:ind w:left="0"/>
        <w:jc w:val="both"/>
      </w:pPr>
      <w:r>
        <w:rPr>
          <w:rFonts w:ascii="Times New Roman"/>
          <w:b w:val="false"/>
          <w:i w:val="false"/>
          <w:color w:val="000000"/>
          <w:sz w:val="28"/>
        </w:rPr>
        <w:t>
      26550+11745+2988+184 = 41467 гектар.</w:t>
      </w:r>
    </w:p>
    <w:p>
      <w:pPr>
        <w:spacing w:after="0"/>
        <w:ind w:left="0"/>
        <w:jc w:val="both"/>
      </w:pPr>
      <w:r>
        <w:rPr>
          <w:rFonts w:ascii="Times New Roman"/>
          <w:b w:val="false"/>
          <w:i w:val="false"/>
          <w:color w:val="000000"/>
          <w:sz w:val="28"/>
        </w:rPr>
        <w:t>
      Сложившуюся потребность пастбищных угодий в размере 21321 гектар необходимо восполнить за счет районного земельного запаса.</w:t>
      </w:r>
    </w:p>
    <w:p>
      <w:pPr>
        <w:spacing w:after="0"/>
        <w:ind w:left="0"/>
        <w:jc w:val="left"/>
      </w:pPr>
      <w:r>
        <w:rPr>
          <w:rFonts w:ascii="Times New Roman"/>
          <w:b/>
          <w:i w:val="false"/>
          <w:color w:val="000000"/>
        </w:rPr>
        <w:t xml:space="preserve"> Список землевладельцев на территории Бершугирского сельского окуруга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Имена землепользователей земелных участков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"Болашак"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"АБЫЛХАН"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ГЕРТ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ДОСЫМ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ЖАНДОС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"КУЛАМАН"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"МИРАС"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МИРЖАН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Кызыл Саз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РУСЛАН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ЫСҚАҚ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7814</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Актогайскому сельскому округу в разрезе населенных пунктов </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Бершугир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Алабас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Сарысай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17596</w:t>
            </w:r>
          </w:p>
        </w:tc>
      </w:tr>
    </w:tbl>
    <w:p>
      <w:pPr>
        <w:spacing w:after="0"/>
        <w:ind w:left="0"/>
        <w:jc w:val="left"/>
      </w:pPr>
      <w:r>
        <w:rPr>
          <w:rFonts w:ascii="Times New Roman"/>
          <w:b/>
          <w:i w:val="false"/>
          <w:color w:val="000000"/>
        </w:rPr>
        <w:t xml:space="preserve"> Информация о переделе пастбищ для размещения скота с стороны землевладельцев Бершугурском сельском округе </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Бершугир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Алабас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Сарысай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пастбищ </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Бершугирском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Бершугирского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2263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2263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Бершугирском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3373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3373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Бершугирском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8961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8961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Бершугирском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3754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3754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579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0579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Бершугирском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921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921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Бершугирском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683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683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Бершугирском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Бершугирский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решению Шалкарского районного маслихата от 15 сентября 2021 года № 105</w:t>
            </w:r>
          </w:p>
        </w:tc>
      </w:tr>
    </w:tbl>
    <w:p>
      <w:pPr>
        <w:spacing w:after="0"/>
        <w:ind w:left="0"/>
        <w:jc w:val="left"/>
      </w:pPr>
      <w:r>
        <w:rPr>
          <w:rFonts w:ascii="Times New Roman"/>
          <w:b/>
          <w:i w:val="false"/>
          <w:color w:val="000000"/>
        </w:rPr>
        <w:t xml:space="preserve"> План по управлению пастбищами и их использованию в Бозойском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по Шалкарскому району на 2021-2022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Бозойского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Бозойском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Бозойского сельского округа 1076858 гектар, из них пастбищные земли – 816796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229331 гектар;</w:t>
      </w:r>
    </w:p>
    <w:p>
      <w:pPr>
        <w:spacing w:after="0"/>
        <w:ind w:left="0"/>
        <w:jc w:val="both"/>
      </w:pPr>
      <w:r>
        <w:rPr>
          <w:rFonts w:ascii="Times New Roman"/>
          <w:b w:val="false"/>
          <w:i w:val="false"/>
          <w:color w:val="000000"/>
          <w:sz w:val="28"/>
        </w:rPr>
        <w:t>
      земли населенных пунктов – 102103 гектар;</w:t>
      </w:r>
    </w:p>
    <w:p>
      <w:pPr>
        <w:spacing w:after="0"/>
        <w:ind w:left="0"/>
        <w:jc w:val="both"/>
      </w:pPr>
      <w:r>
        <w:rPr>
          <w:rFonts w:ascii="Times New Roman"/>
          <w:b w:val="false"/>
          <w:i w:val="false"/>
          <w:color w:val="000000"/>
          <w:sz w:val="28"/>
        </w:rPr>
        <w:t>
      земли запаса – 974755 гектар.</w:t>
      </w:r>
    </w:p>
    <w:p>
      <w:pPr>
        <w:spacing w:after="0"/>
        <w:ind w:left="0"/>
        <w:jc w:val="both"/>
      </w:pPr>
      <w:r>
        <w:rPr>
          <w:rFonts w:ascii="Times New Roman"/>
          <w:b w:val="false"/>
          <w:i w:val="false"/>
          <w:color w:val="000000"/>
          <w:sz w:val="28"/>
        </w:rPr>
        <w:t>
      По природным условиям территория Бозойского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Бозойском сельском округе насчитывается (личное подворье населения) крупного рогатого скота 6993 голов, из них маточное поголовье 659 голов, мелкого рогатого скота 7556 голов, 8930 голов лошади, 3330 голов верблюд. Из них:</w:t>
      </w:r>
    </w:p>
    <w:p>
      <w:pPr>
        <w:spacing w:after="0"/>
        <w:ind w:left="0"/>
        <w:jc w:val="both"/>
      </w:pPr>
      <w:r>
        <w:rPr>
          <w:rFonts w:ascii="Times New Roman"/>
          <w:b w:val="false"/>
          <w:i w:val="false"/>
          <w:color w:val="000000"/>
          <w:sz w:val="28"/>
        </w:rPr>
        <w:t>
      в селе Бозой крупного рогатого скота 4044 головы, из них маточное поголовье 412 голова, мелкого рогатого скота 3583 голов, 5710 голов лошадей , 1959 голов верблюдов.</w:t>
      </w:r>
    </w:p>
    <w:p>
      <w:pPr>
        <w:spacing w:after="0"/>
        <w:ind w:left="0"/>
        <w:jc w:val="both"/>
      </w:pPr>
      <w:r>
        <w:rPr>
          <w:rFonts w:ascii="Times New Roman"/>
          <w:b w:val="false"/>
          <w:i w:val="false"/>
          <w:color w:val="000000"/>
          <w:sz w:val="28"/>
        </w:rPr>
        <w:t>
      Площадь пастбищ составляет 53142 гектар.</w:t>
      </w:r>
    </w:p>
    <w:p>
      <w:pPr>
        <w:spacing w:after="0"/>
        <w:ind w:left="0"/>
        <w:jc w:val="both"/>
      </w:pPr>
      <w:r>
        <w:rPr>
          <w:rFonts w:ascii="Times New Roman"/>
          <w:b w:val="false"/>
          <w:i w:val="false"/>
          <w:color w:val="000000"/>
          <w:sz w:val="28"/>
        </w:rPr>
        <w:t>
      в селе Канбакты:</w:t>
      </w:r>
    </w:p>
    <w:p>
      <w:pPr>
        <w:spacing w:after="0"/>
        <w:ind w:left="0"/>
        <w:jc w:val="both"/>
      </w:pPr>
      <w:r>
        <w:rPr>
          <w:rFonts w:ascii="Times New Roman"/>
          <w:b w:val="false"/>
          <w:i w:val="false"/>
          <w:color w:val="000000"/>
          <w:sz w:val="28"/>
        </w:rPr>
        <w:t>
      крупного рогатого скота 2349 головы, из них маточное поголовье 212 голов, мелкого рогатого скота 3583 головы, 2784 головы лошадей , 1174 голов верблюдов.</w:t>
      </w:r>
    </w:p>
    <w:p>
      <w:pPr>
        <w:spacing w:after="0"/>
        <w:ind w:left="0"/>
        <w:jc w:val="both"/>
      </w:pPr>
      <w:r>
        <w:rPr>
          <w:rFonts w:ascii="Times New Roman"/>
          <w:b w:val="false"/>
          <w:i w:val="false"/>
          <w:color w:val="000000"/>
          <w:sz w:val="28"/>
        </w:rPr>
        <w:t>
      Площадь пастбищ составляет 16524 гектар в селе Коянкулак:</w:t>
      </w:r>
    </w:p>
    <w:p>
      <w:pPr>
        <w:spacing w:after="0"/>
        <w:ind w:left="0"/>
        <w:jc w:val="both"/>
      </w:pPr>
      <w:r>
        <w:rPr>
          <w:rFonts w:ascii="Times New Roman"/>
          <w:b w:val="false"/>
          <w:i w:val="false"/>
          <w:color w:val="000000"/>
          <w:sz w:val="28"/>
        </w:rPr>
        <w:t>
      крупного рогатого скота 600 головы, из них маточное поголовье 35 голов, мелкого рогатого скота 390 головы, 436 головы лошадей, 197 голов верблюд.</w:t>
      </w:r>
    </w:p>
    <w:p>
      <w:pPr>
        <w:spacing w:after="0"/>
        <w:ind w:left="0"/>
        <w:jc w:val="both"/>
      </w:pPr>
      <w:r>
        <w:rPr>
          <w:rFonts w:ascii="Times New Roman"/>
          <w:b w:val="false"/>
          <w:i w:val="false"/>
          <w:color w:val="000000"/>
          <w:sz w:val="28"/>
        </w:rPr>
        <w:t>
      Площадь пастбищ составляет 17639 гектар.</w:t>
      </w:r>
    </w:p>
    <w:p>
      <w:pPr>
        <w:spacing w:after="0"/>
        <w:ind w:left="0"/>
        <w:jc w:val="both"/>
      </w:pPr>
      <w:r>
        <w:rPr>
          <w:rFonts w:ascii="Times New Roman"/>
          <w:b w:val="false"/>
          <w:i w:val="false"/>
          <w:color w:val="000000"/>
          <w:sz w:val="28"/>
        </w:rPr>
        <w:t>
      Поголовье крестьянских хозяйствах Бозойского сельского округа составляет: крупного рогатого скота 4145 головы, мелкого рогатого скота 4695 головы, 7940 голов лошадей, 2550 голов верблюдов.</w:t>
      </w:r>
    </w:p>
    <w:p>
      <w:pPr>
        <w:spacing w:after="0"/>
        <w:ind w:left="0"/>
        <w:jc w:val="both"/>
      </w:pPr>
      <w:r>
        <w:rPr>
          <w:rFonts w:ascii="Times New Roman"/>
          <w:b w:val="false"/>
          <w:i w:val="false"/>
          <w:color w:val="000000"/>
          <w:sz w:val="28"/>
        </w:rPr>
        <w:t>
      Площадь пастбищ крестьянских хозяйств составляет 225436 гектар. Не имеется потребности пастбищ.</w:t>
      </w:r>
    </w:p>
    <w:p>
      <w:pPr>
        <w:spacing w:after="0"/>
        <w:ind w:left="0"/>
        <w:jc w:val="both"/>
      </w:pPr>
      <w:r>
        <w:rPr>
          <w:rFonts w:ascii="Times New Roman"/>
          <w:b w:val="false"/>
          <w:i w:val="false"/>
          <w:color w:val="000000"/>
          <w:sz w:val="28"/>
        </w:rPr>
        <w:t>
      Для обеспечения сельскохозяйственных животных по Бозойскому сельскому округу имеются всего 816796 гектар пастбищных угодий. В черте населенных пунктов числится 87305 гектар пастбищ.</w:t>
      </w:r>
    </w:p>
    <w:p>
      <w:pPr>
        <w:spacing w:after="0"/>
        <w:ind w:left="0"/>
        <w:jc w:val="both"/>
      </w:pPr>
      <w:r>
        <w:rPr>
          <w:rFonts w:ascii="Times New Roman"/>
          <w:b w:val="false"/>
          <w:i w:val="false"/>
          <w:color w:val="000000"/>
          <w:sz w:val="28"/>
        </w:rPr>
        <w:t>
      В Бозойском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w:t>
      </w:r>
    </w:p>
    <w:p>
      <w:pPr>
        <w:spacing w:after="0"/>
        <w:ind w:left="0"/>
        <w:jc w:val="both"/>
      </w:pPr>
      <w:r>
        <w:rPr>
          <w:rFonts w:ascii="Times New Roman"/>
          <w:b w:val="false"/>
          <w:i w:val="false"/>
          <w:color w:val="000000"/>
          <w:sz w:val="28"/>
        </w:rPr>
        <w:t>
      "О пастбищах" для нужд местного населения (село Бозой, село Канбакты, село Коянкулак.) по содержанию маточного (дойного) поголовья сельскохозяйственных животных при имеющихся пастбищных угодьях населенных пунктов в размере 87305 гектар, при норме нагрузки 10 гектар/голов потребность не возникает.</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277588 гектар, при норме нагрузки на голову крупного рогатого скота – 15 гектар/голов, овец и коз – 3 гектар/голов, лошадей – 18 гектар/голов, верблюда – 23 гектар/голов.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6993 голов х 15 гектар/голов = 104895 гектар;</w:t>
      </w:r>
    </w:p>
    <w:p>
      <w:pPr>
        <w:spacing w:after="0"/>
        <w:ind w:left="0"/>
        <w:jc w:val="both"/>
      </w:pPr>
      <w:r>
        <w:rPr>
          <w:rFonts w:ascii="Times New Roman"/>
          <w:b w:val="false"/>
          <w:i w:val="false"/>
          <w:color w:val="000000"/>
          <w:sz w:val="28"/>
        </w:rPr>
        <w:t>
      для мелкого рогатого скота – 7556 голов. х 3 гектар/голов. = 22668 гектар;</w:t>
      </w:r>
    </w:p>
    <w:p>
      <w:pPr>
        <w:spacing w:after="0"/>
        <w:ind w:left="0"/>
        <w:jc w:val="both"/>
      </w:pPr>
      <w:r>
        <w:rPr>
          <w:rFonts w:ascii="Times New Roman"/>
          <w:b w:val="false"/>
          <w:i w:val="false"/>
          <w:color w:val="000000"/>
          <w:sz w:val="28"/>
        </w:rPr>
        <w:t>
      для лошадей - 8930 голов х 18 гектар/голов = 160740 гектар;</w:t>
      </w:r>
    </w:p>
    <w:p>
      <w:pPr>
        <w:spacing w:after="0"/>
        <w:ind w:left="0"/>
        <w:jc w:val="both"/>
      </w:pPr>
      <w:r>
        <w:rPr>
          <w:rFonts w:ascii="Times New Roman"/>
          <w:b w:val="false"/>
          <w:i w:val="false"/>
          <w:color w:val="000000"/>
          <w:sz w:val="28"/>
        </w:rPr>
        <w:t>
      для верблюд – 3330 голов х 23 гектар/голов = 76590 гектар.</w:t>
      </w:r>
    </w:p>
    <w:p>
      <w:pPr>
        <w:spacing w:after="0"/>
        <w:ind w:left="0"/>
        <w:jc w:val="both"/>
      </w:pPr>
      <w:r>
        <w:rPr>
          <w:rFonts w:ascii="Times New Roman"/>
          <w:b w:val="false"/>
          <w:i w:val="false"/>
          <w:color w:val="000000"/>
          <w:sz w:val="28"/>
        </w:rPr>
        <w:t>
      104895+22668+160740+76590 = 364893 гектар.</w:t>
      </w:r>
    </w:p>
    <w:p>
      <w:pPr>
        <w:spacing w:after="0"/>
        <w:ind w:left="0"/>
        <w:jc w:val="both"/>
      </w:pPr>
      <w:r>
        <w:rPr>
          <w:rFonts w:ascii="Times New Roman"/>
          <w:b w:val="false"/>
          <w:i w:val="false"/>
          <w:color w:val="000000"/>
          <w:sz w:val="28"/>
        </w:rPr>
        <w:t>
      Сложившуюся потребность пастбищных угодий в размере 277588 гектар необходимо восполнить за счет районного земельного запаса.</w:t>
      </w:r>
    </w:p>
    <w:p>
      <w:pPr>
        <w:spacing w:after="0"/>
        <w:ind w:left="0"/>
        <w:jc w:val="left"/>
      </w:pPr>
      <w:r>
        <w:rPr>
          <w:rFonts w:ascii="Times New Roman"/>
          <w:b/>
          <w:i w:val="false"/>
          <w:color w:val="000000"/>
        </w:rPr>
        <w:t xml:space="preserve"> Список землевладельцев на территории Бозойского сельского окуруга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Имена землепользователей земелных участков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"АКЖОЛ-Ж"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"АКНИЕТ"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АЛЫМБЕТ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БАКТЫБАЙ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БАЛДОС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"БАУЫРЖАН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"БЕКАРЫС"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Дулат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ЕНБЕК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ЕРБОЛСЫН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АДИЛ-ХАНИТ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ЖАЛГАС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 КАНАТ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ЖАСУЛАН-1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"ИЛЬЯС"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ИЛХАМ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КАРАНОГАЙ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КЕНЖЕБАЕВ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КУАНЫШБАЙ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КУАНЫШ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КЫЗГАЛДАК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МЕДЕТ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"МОЛДИРБУЛАК"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"МУРАТБАЙ"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НАЗАР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НАУРЫЗ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НАУРЫЗ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ОМИР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ОМИРЗАК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ОРАЗГАЛИ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ОТЕС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СЕРЖАН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СЕРИКБАЙ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ТАСТЕМИР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КОЖБАН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ШАМШЫРАК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ЫНТЫМАК-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Мадияр"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29302</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Бозойскому сельскому округу в разрезе населенных пунктов</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Бозой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Канбакты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Коянкулак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77420</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Бозойскому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домашнего скота по типам (основные)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Бозой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Канбакты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Коянкулак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Выеление пастбищ </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Удовлетворение потребностей,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364893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 в Бозойском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Бозойского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794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94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Бозойском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8199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8199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Бозойском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9088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9088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Бозойском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59563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9563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563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9563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Бозойском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8326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8326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Бозойском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69723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9723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Бозойском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Бозойский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решению Шалкарского районного маслихата от 15 сентября 2021 года № 105</w:t>
            </w:r>
          </w:p>
        </w:tc>
      </w:tr>
    </w:tbl>
    <w:p>
      <w:pPr>
        <w:spacing w:after="0"/>
        <w:ind w:left="0"/>
        <w:jc w:val="left"/>
      </w:pPr>
      <w:r>
        <w:rPr>
          <w:rFonts w:ascii="Times New Roman"/>
          <w:b/>
          <w:i w:val="false"/>
          <w:color w:val="000000"/>
        </w:rPr>
        <w:t xml:space="preserve"> План по управлению пастбищами и их использованию в Жанаконысском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по Шалкарскому району на 2021-2022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Жанаконысского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Жанаконысском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Жанаконысского сельского округа 546336 гектар, из них пастбищные земли – 487374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180349 гектар;</w:t>
      </w:r>
    </w:p>
    <w:p>
      <w:pPr>
        <w:spacing w:after="0"/>
        <w:ind w:left="0"/>
        <w:jc w:val="both"/>
      </w:pPr>
      <w:r>
        <w:rPr>
          <w:rFonts w:ascii="Times New Roman"/>
          <w:b w:val="false"/>
          <w:i w:val="false"/>
          <w:color w:val="000000"/>
          <w:sz w:val="28"/>
        </w:rPr>
        <w:t>
      земли населенных пунктов – 61889 гектар;</w:t>
      </w:r>
    </w:p>
    <w:p>
      <w:pPr>
        <w:spacing w:after="0"/>
        <w:ind w:left="0"/>
        <w:jc w:val="both"/>
      </w:pPr>
      <w:r>
        <w:rPr>
          <w:rFonts w:ascii="Times New Roman"/>
          <w:b w:val="false"/>
          <w:i w:val="false"/>
          <w:color w:val="000000"/>
          <w:sz w:val="28"/>
        </w:rPr>
        <w:t>
      земли запаса – 304098 гектар.</w:t>
      </w:r>
    </w:p>
    <w:p>
      <w:pPr>
        <w:spacing w:after="0"/>
        <w:ind w:left="0"/>
        <w:jc w:val="both"/>
      </w:pPr>
      <w:r>
        <w:rPr>
          <w:rFonts w:ascii="Times New Roman"/>
          <w:b w:val="false"/>
          <w:i w:val="false"/>
          <w:color w:val="000000"/>
          <w:sz w:val="28"/>
        </w:rPr>
        <w:t>
      По природным условиям территория Жанаконысского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Жанаконысском сельском округе насчитывается (личное подворье населения) крупного рогатого скота 880 голов, из них маточное поголовье 48 голов, мелкого рогатого скота 3586 голов, 335 голов лошади, 280 голов верблюд. Из них:</w:t>
      </w:r>
    </w:p>
    <w:p>
      <w:pPr>
        <w:spacing w:after="0"/>
        <w:ind w:left="0"/>
        <w:jc w:val="both"/>
      </w:pPr>
      <w:r>
        <w:rPr>
          <w:rFonts w:ascii="Times New Roman"/>
          <w:b w:val="false"/>
          <w:i w:val="false"/>
          <w:color w:val="000000"/>
          <w:sz w:val="28"/>
        </w:rPr>
        <w:t>
      в селе Аккайтым:</w:t>
      </w:r>
    </w:p>
    <w:p>
      <w:pPr>
        <w:spacing w:after="0"/>
        <w:ind w:left="0"/>
        <w:jc w:val="both"/>
      </w:pPr>
      <w:r>
        <w:rPr>
          <w:rFonts w:ascii="Times New Roman"/>
          <w:b w:val="false"/>
          <w:i w:val="false"/>
          <w:color w:val="000000"/>
          <w:sz w:val="28"/>
        </w:rPr>
        <w:t>
      крупного рогатого скота 608 головы, из них маточное поголовье 32 голова, мелкого рогатого скота 2496 голов, 205 голов лошадей , 200 голов верблюдов.</w:t>
      </w:r>
    </w:p>
    <w:p>
      <w:pPr>
        <w:spacing w:after="0"/>
        <w:ind w:left="0"/>
        <w:jc w:val="both"/>
      </w:pPr>
      <w:r>
        <w:rPr>
          <w:rFonts w:ascii="Times New Roman"/>
          <w:b w:val="false"/>
          <w:i w:val="false"/>
          <w:color w:val="000000"/>
          <w:sz w:val="28"/>
        </w:rPr>
        <w:t>
      Площадь пастбищ составляет 39625 гектар.</w:t>
      </w:r>
    </w:p>
    <w:p>
      <w:pPr>
        <w:spacing w:after="0"/>
        <w:ind w:left="0"/>
        <w:jc w:val="both"/>
      </w:pPr>
      <w:r>
        <w:rPr>
          <w:rFonts w:ascii="Times New Roman"/>
          <w:b w:val="false"/>
          <w:i w:val="false"/>
          <w:color w:val="000000"/>
          <w:sz w:val="28"/>
        </w:rPr>
        <w:t>
      в селе Копасор:</w:t>
      </w:r>
    </w:p>
    <w:p>
      <w:pPr>
        <w:spacing w:after="0"/>
        <w:ind w:left="0"/>
        <w:jc w:val="both"/>
      </w:pPr>
      <w:r>
        <w:rPr>
          <w:rFonts w:ascii="Times New Roman"/>
          <w:b w:val="false"/>
          <w:i w:val="false"/>
          <w:color w:val="000000"/>
          <w:sz w:val="28"/>
        </w:rPr>
        <w:t>
      крупного рогатого скота 272 головы, из них маточное поголовье 16 голов, мелкого рогатого скота 1090 головы, 130 головы лошадей , 80 голов верблюдов.</w:t>
      </w:r>
    </w:p>
    <w:p>
      <w:pPr>
        <w:spacing w:after="0"/>
        <w:ind w:left="0"/>
        <w:jc w:val="both"/>
      </w:pPr>
      <w:r>
        <w:rPr>
          <w:rFonts w:ascii="Times New Roman"/>
          <w:b w:val="false"/>
          <w:i w:val="false"/>
          <w:color w:val="000000"/>
          <w:sz w:val="28"/>
        </w:rPr>
        <w:t>
      Площадь пастбищ составляет 15073 гектар.</w:t>
      </w:r>
    </w:p>
    <w:p>
      <w:pPr>
        <w:spacing w:after="0"/>
        <w:ind w:left="0"/>
        <w:jc w:val="both"/>
      </w:pPr>
      <w:r>
        <w:rPr>
          <w:rFonts w:ascii="Times New Roman"/>
          <w:b w:val="false"/>
          <w:i w:val="false"/>
          <w:color w:val="000000"/>
          <w:sz w:val="28"/>
        </w:rPr>
        <w:t>
      Поголовье крестьянских хозяйствах Жанаконысского сельского округа составляет: крупного рогатого скота 2177 головы, мелкого рогатого скота 6674 головы, 1511 голов лошадей, 402 голов верблюдов.</w:t>
      </w:r>
    </w:p>
    <w:p>
      <w:pPr>
        <w:spacing w:after="0"/>
        <w:ind w:left="0"/>
        <w:jc w:val="both"/>
      </w:pPr>
      <w:r>
        <w:rPr>
          <w:rFonts w:ascii="Times New Roman"/>
          <w:b w:val="false"/>
          <w:i w:val="false"/>
          <w:color w:val="000000"/>
          <w:sz w:val="28"/>
        </w:rPr>
        <w:t>
      Площадь пастбищ крестьянских хозяйств составляет 178502 гектар. Не имеется потребности пастбищ.</w:t>
      </w:r>
    </w:p>
    <w:p>
      <w:pPr>
        <w:spacing w:after="0"/>
        <w:ind w:left="0"/>
        <w:jc w:val="both"/>
      </w:pPr>
      <w:r>
        <w:rPr>
          <w:rFonts w:ascii="Times New Roman"/>
          <w:b w:val="false"/>
          <w:i w:val="false"/>
          <w:color w:val="000000"/>
          <w:sz w:val="28"/>
        </w:rPr>
        <w:t>
      Для обеспечения сельскохозяйственных животных по Жанаконысскому сельскому округу имеются всего 487374 гектар пастбищных угодий. В черте населенных пунктов числится 54698 гектар пастбищ.</w:t>
      </w:r>
    </w:p>
    <w:p>
      <w:pPr>
        <w:spacing w:after="0"/>
        <w:ind w:left="0"/>
        <w:jc w:val="both"/>
      </w:pPr>
      <w:r>
        <w:rPr>
          <w:rFonts w:ascii="Times New Roman"/>
          <w:b w:val="false"/>
          <w:i w:val="false"/>
          <w:color w:val="000000"/>
          <w:sz w:val="28"/>
        </w:rPr>
        <w:t>
      В Жанаконысском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Аккайтым, село Копасор.) по содержанию маточного (дойного) поголовья сельскохозяйственных животных при имеющихся пастбищных угодьях населенных пунктов в размере 54698 гектар, при норме нагрузки 10 гектар/бас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крупного рогатого скота – 15 гектар/голов, овец и коз – 3 гектар/голов, лошадей – 18 гектар/голов, верблюда – 23 гектар/голов.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880 голов х 15 гектар/голов = 10758 гектар;</w:t>
      </w:r>
    </w:p>
    <w:p>
      <w:pPr>
        <w:spacing w:after="0"/>
        <w:ind w:left="0"/>
        <w:jc w:val="both"/>
      </w:pPr>
      <w:r>
        <w:rPr>
          <w:rFonts w:ascii="Times New Roman"/>
          <w:b w:val="false"/>
          <w:i w:val="false"/>
          <w:color w:val="000000"/>
          <w:sz w:val="28"/>
        </w:rPr>
        <w:t>
      для мелкого рогатого скота – 3586 голов. х 3 гектар/голов. = 10758 гектар;</w:t>
      </w:r>
    </w:p>
    <w:p>
      <w:pPr>
        <w:spacing w:after="0"/>
        <w:ind w:left="0"/>
        <w:jc w:val="both"/>
      </w:pPr>
      <w:r>
        <w:rPr>
          <w:rFonts w:ascii="Times New Roman"/>
          <w:b w:val="false"/>
          <w:i w:val="false"/>
          <w:color w:val="000000"/>
          <w:sz w:val="28"/>
        </w:rPr>
        <w:t>
      для лошадей - 335 голов х 18 гектар/голов = 6030 гектар;</w:t>
      </w:r>
    </w:p>
    <w:p>
      <w:pPr>
        <w:spacing w:after="0"/>
        <w:ind w:left="0"/>
        <w:jc w:val="both"/>
      </w:pPr>
      <w:r>
        <w:rPr>
          <w:rFonts w:ascii="Times New Roman"/>
          <w:b w:val="false"/>
          <w:i w:val="false"/>
          <w:color w:val="000000"/>
          <w:sz w:val="28"/>
        </w:rPr>
        <w:t>
      для верблюд – 280 голов х 23 гектар/голов = 6440 гектар.</w:t>
      </w:r>
    </w:p>
    <w:p>
      <w:pPr>
        <w:spacing w:after="0"/>
        <w:ind w:left="0"/>
        <w:jc w:val="both"/>
      </w:pPr>
      <w:r>
        <w:rPr>
          <w:rFonts w:ascii="Times New Roman"/>
          <w:b w:val="false"/>
          <w:i w:val="false"/>
          <w:color w:val="000000"/>
          <w:sz w:val="28"/>
        </w:rPr>
        <w:t>
      13200+10758+6030+6440 = 36428 гектар.</w:t>
      </w:r>
    </w:p>
    <w:p>
      <w:pPr>
        <w:spacing w:after="0"/>
        <w:ind w:left="0"/>
        <w:jc w:val="left"/>
      </w:pPr>
      <w:r>
        <w:rPr>
          <w:rFonts w:ascii="Times New Roman"/>
          <w:b/>
          <w:i w:val="false"/>
          <w:color w:val="000000"/>
        </w:rPr>
        <w:t xml:space="preserve"> Список землевладельцев на территории Жанаконысского сельского окуруга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Имена землепользователей земелных участков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АБЗАЛ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АЙТБАЙ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АКСУНКАР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7 973,00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АРЗЫКУЛ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БАЛЫМБЕТ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БЕКЗАТ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БИРЛИК-К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БОРИБАЙ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БОСТАН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ДАНАГУЛ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6 493,00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ДАРХАН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11 322,00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ДАУРЕН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ДУЙСЕНБАЙ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ЕРТІЛЕС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3 399,00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АДИЛЕТ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ЖАДИГЕР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ЖАКСЫЛЫК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ЖАНБЫРБАЙ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12 539,00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ЖАНБЫР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ЖЕКСЕН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ЖОЛАМАН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КАЙДАУЫЛ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16 770,00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КНЯЗ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КОКПЕК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7 186,00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КОПАСОР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МАХАМБЕТ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МЕДЕТ-М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МУКАШ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МУХАМБЕТ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НУРДАУЛЕТ-С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4 760,00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ОМИР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5 481,00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ОНДАСЫН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САГЫНДЫК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САДИБЕК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САРЫШОЛАК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САЯТ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СЕЙИЛХАН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ТАЙЖЕТЕР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ТАЛАП-1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ТАНБАЙ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3 401,00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ТАТЕН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ТОЛЕГЕН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ТУЛЕУБАЙ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ТУРАР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46835</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Жанаконысскому сельскому округу в разрезе населенных пунктов </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Аккайтым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Копасор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53978</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Жанаконысскому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Аккайтым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Копасор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пастбищ </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 в Жанаконысском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Жанаконысского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0358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0358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Жанаконысском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1882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1882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Жанаконысском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5057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5057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Жанаконысском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0231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0231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Жанаконысском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7818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7818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Жанаконысском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175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175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Жанаконысском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Жанаконысский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решению Шалкарского районного маслихата от 15 сентября 2021 года № 105</w:t>
            </w:r>
          </w:p>
        </w:tc>
      </w:tr>
    </w:tbl>
    <w:p>
      <w:pPr>
        <w:spacing w:after="0"/>
        <w:ind w:left="0"/>
        <w:jc w:val="left"/>
      </w:pPr>
      <w:r>
        <w:rPr>
          <w:rFonts w:ascii="Times New Roman"/>
          <w:b/>
          <w:i w:val="false"/>
          <w:color w:val="000000"/>
        </w:rPr>
        <w:t xml:space="preserve"> План по управлению пастбищами и их использованию в Е.Котибарулы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по Шалкарскому району на 2021-2022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Е.Котибарулы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Е.Котибарулы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Е.Котибарулы сельского округа 532847 гектар, из них пастбищные земли – 474082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258647 гектар;</w:t>
      </w:r>
    </w:p>
    <w:p>
      <w:pPr>
        <w:spacing w:after="0"/>
        <w:ind w:left="0"/>
        <w:jc w:val="both"/>
      </w:pPr>
      <w:r>
        <w:rPr>
          <w:rFonts w:ascii="Times New Roman"/>
          <w:b w:val="false"/>
          <w:i w:val="false"/>
          <w:color w:val="000000"/>
          <w:sz w:val="28"/>
        </w:rPr>
        <w:t>
      земли населенных пунктов – 70582 гектар;</w:t>
      </w:r>
    </w:p>
    <w:p>
      <w:pPr>
        <w:spacing w:after="0"/>
        <w:ind w:left="0"/>
        <w:jc w:val="both"/>
      </w:pPr>
      <w:r>
        <w:rPr>
          <w:rFonts w:ascii="Times New Roman"/>
          <w:b w:val="false"/>
          <w:i w:val="false"/>
          <w:color w:val="000000"/>
          <w:sz w:val="28"/>
        </w:rPr>
        <w:t>
      земли запаса – 203618 гектар.</w:t>
      </w:r>
    </w:p>
    <w:p>
      <w:pPr>
        <w:spacing w:after="0"/>
        <w:ind w:left="0"/>
        <w:jc w:val="both"/>
      </w:pPr>
      <w:r>
        <w:rPr>
          <w:rFonts w:ascii="Times New Roman"/>
          <w:b w:val="false"/>
          <w:i w:val="false"/>
          <w:color w:val="000000"/>
          <w:sz w:val="28"/>
        </w:rPr>
        <w:t>
      По природным условиям территория Е.Котибарулы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Е.Котибарулы сельском округе насчитывается (личное подворье населения) крупного рогатого скота 600 голов, из них маточное поголовье 48 голов, мелкого рогатого скота 4377 голов, 240 голов лошади, 297 голов верблюд. Из них:</w:t>
      </w:r>
    </w:p>
    <w:p>
      <w:pPr>
        <w:spacing w:after="0"/>
        <w:ind w:left="0"/>
        <w:jc w:val="both"/>
      </w:pPr>
      <w:r>
        <w:rPr>
          <w:rFonts w:ascii="Times New Roman"/>
          <w:b w:val="false"/>
          <w:i w:val="false"/>
          <w:color w:val="000000"/>
          <w:sz w:val="28"/>
        </w:rPr>
        <w:t>
      в селе Байкадам:</w:t>
      </w:r>
    </w:p>
    <w:p>
      <w:pPr>
        <w:spacing w:after="0"/>
        <w:ind w:left="0"/>
        <w:jc w:val="both"/>
      </w:pPr>
      <w:r>
        <w:rPr>
          <w:rFonts w:ascii="Times New Roman"/>
          <w:b w:val="false"/>
          <w:i w:val="false"/>
          <w:color w:val="000000"/>
          <w:sz w:val="28"/>
        </w:rPr>
        <w:t>
      крупного рогатого скота 545 головы, из них маточное поголовье 58 голова, мелкого рогатого скота 4082 голов, 258 голов лошадей , 285 голов верблюдов.</w:t>
      </w:r>
    </w:p>
    <w:p>
      <w:pPr>
        <w:spacing w:after="0"/>
        <w:ind w:left="0"/>
        <w:jc w:val="both"/>
      </w:pPr>
      <w:r>
        <w:rPr>
          <w:rFonts w:ascii="Times New Roman"/>
          <w:b w:val="false"/>
          <w:i w:val="false"/>
          <w:color w:val="000000"/>
          <w:sz w:val="28"/>
        </w:rPr>
        <w:t>
      Площадь пастбищ составляет 50106 гектар.</w:t>
      </w:r>
    </w:p>
    <w:p>
      <w:pPr>
        <w:spacing w:after="0"/>
        <w:ind w:left="0"/>
        <w:jc w:val="both"/>
      </w:pPr>
      <w:r>
        <w:rPr>
          <w:rFonts w:ascii="Times New Roman"/>
          <w:b w:val="false"/>
          <w:i w:val="false"/>
          <w:color w:val="000000"/>
          <w:sz w:val="28"/>
        </w:rPr>
        <w:t>
      в селе Алакозы:</w:t>
      </w:r>
    </w:p>
    <w:p>
      <w:pPr>
        <w:spacing w:after="0"/>
        <w:ind w:left="0"/>
        <w:jc w:val="both"/>
      </w:pPr>
      <w:r>
        <w:rPr>
          <w:rFonts w:ascii="Times New Roman"/>
          <w:b w:val="false"/>
          <w:i w:val="false"/>
          <w:color w:val="000000"/>
          <w:sz w:val="28"/>
        </w:rPr>
        <w:t>
      крупного рогатого скота 55 головы, из них маточное поголовье 10 голов, мелкого рогатого скота 295 головы, 32 головы лошадей , 12 голов верблюдов.</w:t>
      </w:r>
    </w:p>
    <w:p>
      <w:pPr>
        <w:spacing w:after="0"/>
        <w:ind w:left="0"/>
        <w:jc w:val="both"/>
      </w:pPr>
      <w:r>
        <w:rPr>
          <w:rFonts w:ascii="Times New Roman"/>
          <w:b w:val="false"/>
          <w:i w:val="false"/>
          <w:color w:val="000000"/>
          <w:sz w:val="28"/>
        </w:rPr>
        <w:t>
      Площадь пастбищ составляет 16435 гектар.</w:t>
      </w:r>
    </w:p>
    <w:p>
      <w:pPr>
        <w:spacing w:after="0"/>
        <w:ind w:left="0"/>
        <w:jc w:val="both"/>
      </w:pPr>
      <w:r>
        <w:rPr>
          <w:rFonts w:ascii="Times New Roman"/>
          <w:b w:val="false"/>
          <w:i w:val="false"/>
          <w:color w:val="000000"/>
          <w:sz w:val="28"/>
        </w:rPr>
        <w:t>
      Поголовье крестьянских хозяйствах Е.Котибарулы сельского округа составляет: крупного рогатого скота 2470 головы, мелкого рогатого скота 8200 головы, 1885 голов лошадей, 741 голов верблюдов.</w:t>
      </w:r>
    </w:p>
    <w:p>
      <w:pPr>
        <w:spacing w:after="0"/>
        <w:ind w:left="0"/>
        <w:jc w:val="both"/>
      </w:pPr>
      <w:r>
        <w:rPr>
          <w:rFonts w:ascii="Times New Roman"/>
          <w:b w:val="false"/>
          <w:i w:val="false"/>
          <w:color w:val="000000"/>
          <w:sz w:val="28"/>
        </w:rPr>
        <w:t>
      Площадь пастбищ крестьянских хозяйств составляет 256767 гектар. Не имеется потребности пастбищ.</w:t>
      </w:r>
    </w:p>
    <w:p>
      <w:pPr>
        <w:spacing w:after="0"/>
        <w:ind w:left="0"/>
        <w:jc w:val="both"/>
      </w:pPr>
      <w:r>
        <w:rPr>
          <w:rFonts w:ascii="Times New Roman"/>
          <w:b w:val="false"/>
          <w:i w:val="false"/>
          <w:color w:val="000000"/>
          <w:sz w:val="28"/>
        </w:rPr>
        <w:t>
      Для обеспечения сельскохозяйственных животных по Е.Котибарулы сельскому округу имеются всего 474082 гектар пастбищных угодий. В черте населенных пунктов числится 66541 гектар пастбищ.</w:t>
      </w:r>
    </w:p>
    <w:p>
      <w:pPr>
        <w:spacing w:after="0"/>
        <w:ind w:left="0"/>
        <w:jc w:val="both"/>
      </w:pPr>
      <w:r>
        <w:rPr>
          <w:rFonts w:ascii="Times New Roman"/>
          <w:b w:val="false"/>
          <w:i w:val="false"/>
          <w:color w:val="000000"/>
          <w:sz w:val="28"/>
        </w:rPr>
        <w:t>
      В Е.Котибарулы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Байкадам, село Алакозы.) по содержанию маточного (дойного) поголовья сельскохозяйственных животных при имеющихся пастбищных угодьях населенных пунктов в размере 66541 га, при норме нагрузки 10 гектар/гол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крупного рогатого скота – 15 гектар/голов, овец и коз – 3 гектар/голов, лошадей – 18 гектар/голов, верблюда – 23 гектар/голов.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600 голов х 15 гектар/голов = 9000 гектар;</w:t>
      </w:r>
    </w:p>
    <w:p>
      <w:pPr>
        <w:spacing w:after="0"/>
        <w:ind w:left="0"/>
        <w:jc w:val="both"/>
      </w:pPr>
      <w:r>
        <w:rPr>
          <w:rFonts w:ascii="Times New Roman"/>
          <w:b w:val="false"/>
          <w:i w:val="false"/>
          <w:color w:val="000000"/>
          <w:sz w:val="28"/>
        </w:rPr>
        <w:t>
      для мелкого рогатого скота – 4377 голов. х 3 гектар/голов. = 13131 гектар;</w:t>
      </w:r>
    </w:p>
    <w:p>
      <w:pPr>
        <w:spacing w:after="0"/>
        <w:ind w:left="0"/>
        <w:jc w:val="both"/>
      </w:pPr>
      <w:r>
        <w:rPr>
          <w:rFonts w:ascii="Times New Roman"/>
          <w:b w:val="false"/>
          <w:i w:val="false"/>
          <w:color w:val="000000"/>
          <w:sz w:val="28"/>
        </w:rPr>
        <w:t>
      для лошадей - 240 голов х 18 гектар/голов = 4320 гектар;</w:t>
      </w:r>
    </w:p>
    <w:p>
      <w:pPr>
        <w:spacing w:after="0"/>
        <w:ind w:left="0"/>
        <w:jc w:val="both"/>
      </w:pPr>
      <w:r>
        <w:rPr>
          <w:rFonts w:ascii="Times New Roman"/>
          <w:b w:val="false"/>
          <w:i w:val="false"/>
          <w:color w:val="000000"/>
          <w:sz w:val="28"/>
        </w:rPr>
        <w:t>
      для верблюд – 297 голов х 23 гектар/голов = 6831 гектар.</w:t>
      </w:r>
    </w:p>
    <w:p>
      <w:pPr>
        <w:spacing w:after="0"/>
        <w:ind w:left="0"/>
        <w:jc w:val="both"/>
      </w:pPr>
      <w:r>
        <w:rPr>
          <w:rFonts w:ascii="Times New Roman"/>
          <w:b w:val="false"/>
          <w:i w:val="false"/>
          <w:color w:val="000000"/>
          <w:sz w:val="28"/>
        </w:rPr>
        <w:t>
      9000+13131+4320+6831 = 33282 гектар.</w:t>
      </w:r>
    </w:p>
    <w:p>
      <w:pPr>
        <w:spacing w:after="0"/>
        <w:ind w:left="0"/>
        <w:jc w:val="left"/>
      </w:pPr>
      <w:r>
        <w:rPr>
          <w:rFonts w:ascii="Times New Roman"/>
          <w:b/>
          <w:i w:val="false"/>
          <w:color w:val="000000"/>
        </w:rPr>
        <w:t xml:space="preserve"> Список землевладельцев на территории Есет Котибарулы сельского окуруга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Имена землепользователей земелных участков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8 602,00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АГАЙЫН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АТАКОНЫС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БАГДАТ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БАЙИМ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БАКДАУЛЕТ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БАУЫРЖАН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БЕРЕКЕТ-2010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ДАСТАН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ЕЛДОС-А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ЕЛЖАС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ЕЛИБАЙ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ЕС1МБАЙ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ЕС1МБАЙ-Б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ЖАНУЯ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ЖБН1БЕК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ЖОМАРТ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КАРШЫГА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КЕЗКАРА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КУМПЕЙИС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КЫЗЫЛБУРЫШ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МЕРГЕНБАЙ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Сайым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МОЙЫНКУМ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МУРАГЕР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НАСИПХАН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НАУРЫЗ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НИЯЗ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НИЯЗБЕК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18 649,00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НУР-АСЕМ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НУРГАЗЫ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САПАРГАЛИ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СЕЙНУР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ТУРГАНБАЙ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УЗАКБАЙ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УШТАГАН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ШОЛАК ЖИДЕ-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ШЫНДАУЛЕТ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22268</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Есет Котибарулы сельскому округу в разрезе населенных пунктов</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Байкадам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Алакозы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65821</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Есет Котибарулы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Байкадам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Алакозы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пастбищ </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Е.Котибарулы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Е.Котибарулы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413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413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Е.Котибарулы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8199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8199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Е.Котибарулы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302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302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Е.Котибарулы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7564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7564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833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0833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Е.Котибарулы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8072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8072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Е.Котибарулы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5819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5819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им.Е.Котибарулы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 Есет Котибарулы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решению Шалкарского районного маслихата от 15 сентября 2021 года № 105</w:t>
            </w:r>
          </w:p>
        </w:tc>
      </w:tr>
    </w:tbl>
    <w:p>
      <w:pPr>
        <w:spacing w:after="0"/>
        <w:ind w:left="0"/>
        <w:jc w:val="left"/>
      </w:pPr>
      <w:r>
        <w:rPr>
          <w:rFonts w:ascii="Times New Roman"/>
          <w:b/>
          <w:i w:val="false"/>
          <w:color w:val="000000"/>
        </w:rPr>
        <w:t xml:space="preserve"> План по управлению пастбищами и их использованию в Кауылжырском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по Шалкарскому району на 2021-2022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Кауылжырском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Кауылжырском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Кауылжырского сельского округа 126588 гектар, из них пастбищные земли – 125262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59741 гектар;</w:t>
      </w:r>
    </w:p>
    <w:p>
      <w:pPr>
        <w:spacing w:after="0"/>
        <w:ind w:left="0"/>
        <w:jc w:val="both"/>
      </w:pPr>
      <w:r>
        <w:rPr>
          <w:rFonts w:ascii="Times New Roman"/>
          <w:b w:val="false"/>
          <w:i w:val="false"/>
          <w:color w:val="000000"/>
          <w:sz w:val="28"/>
        </w:rPr>
        <w:t>
      земли населенных пунктов – 27790 гектар;</w:t>
      </w:r>
    </w:p>
    <w:p>
      <w:pPr>
        <w:spacing w:after="0"/>
        <w:ind w:left="0"/>
        <w:jc w:val="both"/>
      </w:pPr>
      <w:r>
        <w:rPr>
          <w:rFonts w:ascii="Times New Roman"/>
          <w:b w:val="false"/>
          <w:i w:val="false"/>
          <w:color w:val="000000"/>
          <w:sz w:val="28"/>
        </w:rPr>
        <w:t>
      земли запаса – 39057гектар.</w:t>
      </w:r>
    </w:p>
    <w:p>
      <w:pPr>
        <w:spacing w:after="0"/>
        <w:ind w:left="0"/>
        <w:jc w:val="both"/>
      </w:pPr>
      <w:r>
        <w:rPr>
          <w:rFonts w:ascii="Times New Roman"/>
          <w:b w:val="false"/>
          <w:i w:val="false"/>
          <w:color w:val="000000"/>
          <w:sz w:val="28"/>
        </w:rPr>
        <w:t>
      По природным условиям территория Кауылжырском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Кауылжырском сельском округе насчитывается (личное подворье населения) крупного рогатого скота 2315 голов, из них маточное поголовье 143 голов, мелкого рогатого скота 4908 голов, 575 голов лошади, 337 голов верблюд. Из них:</w:t>
      </w:r>
    </w:p>
    <w:p>
      <w:pPr>
        <w:spacing w:after="0"/>
        <w:ind w:left="0"/>
        <w:jc w:val="both"/>
      </w:pPr>
      <w:r>
        <w:rPr>
          <w:rFonts w:ascii="Times New Roman"/>
          <w:b w:val="false"/>
          <w:i w:val="false"/>
          <w:color w:val="000000"/>
          <w:sz w:val="28"/>
        </w:rPr>
        <w:t>
      в селе Кайдауыл:</w:t>
      </w:r>
    </w:p>
    <w:p>
      <w:pPr>
        <w:spacing w:after="0"/>
        <w:ind w:left="0"/>
        <w:jc w:val="both"/>
      </w:pPr>
      <w:r>
        <w:rPr>
          <w:rFonts w:ascii="Times New Roman"/>
          <w:b w:val="false"/>
          <w:i w:val="false"/>
          <w:color w:val="000000"/>
          <w:sz w:val="28"/>
        </w:rPr>
        <w:t>
      крупного рогатого скота 467 головы, из них маточное поголовье 12 голова, мелкого рогатого скота 1240 голов, 122 голов лошадей, 7 голов верблюд.</w:t>
      </w:r>
    </w:p>
    <w:p>
      <w:pPr>
        <w:spacing w:after="0"/>
        <w:ind w:left="0"/>
        <w:jc w:val="both"/>
      </w:pPr>
      <w:r>
        <w:rPr>
          <w:rFonts w:ascii="Times New Roman"/>
          <w:b w:val="false"/>
          <w:i w:val="false"/>
          <w:color w:val="000000"/>
          <w:sz w:val="28"/>
        </w:rPr>
        <w:t>
      Площадь пастбищ составляет 10000 гектар.</w:t>
      </w:r>
    </w:p>
    <w:p>
      <w:pPr>
        <w:spacing w:after="0"/>
        <w:ind w:left="0"/>
        <w:jc w:val="both"/>
      </w:pPr>
      <w:r>
        <w:rPr>
          <w:rFonts w:ascii="Times New Roman"/>
          <w:b w:val="false"/>
          <w:i w:val="false"/>
          <w:color w:val="000000"/>
          <w:sz w:val="28"/>
        </w:rPr>
        <w:t>
      в селе Улпан:</w:t>
      </w:r>
    </w:p>
    <w:p>
      <w:pPr>
        <w:spacing w:after="0"/>
        <w:ind w:left="0"/>
        <w:jc w:val="both"/>
      </w:pPr>
      <w:r>
        <w:rPr>
          <w:rFonts w:ascii="Times New Roman"/>
          <w:b w:val="false"/>
          <w:i w:val="false"/>
          <w:color w:val="000000"/>
          <w:sz w:val="28"/>
        </w:rPr>
        <w:t>
      крупного рогатого скота 151 головы, из них маточное поголовье 6 голов, мелкого рогатого скота 243 головы, 37 головы лошадей, 111 голов верблюд.</w:t>
      </w:r>
    </w:p>
    <w:p>
      <w:pPr>
        <w:spacing w:after="0"/>
        <w:ind w:left="0"/>
        <w:jc w:val="both"/>
      </w:pPr>
      <w:r>
        <w:rPr>
          <w:rFonts w:ascii="Times New Roman"/>
          <w:b w:val="false"/>
          <w:i w:val="false"/>
          <w:color w:val="000000"/>
          <w:sz w:val="28"/>
        </w:rPr>
        <w:t>
      Площадь пастбищ составляет 5388 гектар.</w:t>
      </w:r>
    </w:p>
    <w:p>
      <w:pPr>
        <w:spacing w:after="0"/>
        <w:ind w:left="0"/>
        <w:jc w:val="both"/>
      </w:pPr>
      <w:r>
        <w:rPr>
          <w:rFonts w:ascii="Times New Roman"/>
          <w:b w:val="false"/>
          <w:i w:val="false"/>
          <w:color w:val="000000"/>
          <w:sz w:val="28"/>
        </w:rPr>
        <w:t>
      в селе Кауылжыр:</w:t>
      </w:r>
    </w:p>
    <w:p>
      <w:pPr>
        <w:spacing w:after="0"/>
        <w:ind w:left="0"/>
        <w:jc w:val="both"/>
      </w:pPr>
      <w:r>
        <w:rPr>
          <w:rFonts w:ascii="Times New Roman"/>
          <w:b w:val="false"/>
          <w:i w:val="false"/>
          <w:color w:val="000000"/>
          <w:sz w:val="28"/>
        </w:rPr>
        <w:t>
      крупного рогатого скота 1697 головы, из них маточное поголовье 125 голов, мелкого рогатого скота 3425 головы, 416 головы лошадей, 219 голов верблюд.</w:t>
      </w:r>
    </w:p>
    <w:p>
      <w:pPr>
        <w:spacing w:after="0"/>
        <w:ind w:left="0"/>
        <w:jc w:val="both"/>
      </w:pPr>
      <w:r>
        <w:rPr>
          <w:rFonts w:ascii="Times New Roman"/>
          <w:b w:val="false"/>
          <w:i w:val="false"/>
          <w:color w:val="000000"/>
          <w:sz w:val="28"/>
        </w:rPr>
        <w:t>
      Площадь пастбищ составляет 10236 гектар.</w:t>
      </w:r>
    </w:p>
    <w:p>
      <w:pPr>
        <w:spacing w:after="0"/>
        <w:ind w:left="0"/>
        <w:jc w:val="both"/>
      </w:pPr>
      <w:r>
        <w:rPr>
          <w:rFonts w:ascii="Times New Roman"/>
          <w:b w:val="false"/>
          <w:i w:val="false"/>
          <w:color w:val="000000"/>
          <w:sz w:val="28"/>
        </w:rPr>
        <w:t>
      Поголовье скота в крестьянских хозяйствах Кауылжырского сельского округа составляет: крупного рогатого скота 1033 головы, мелкого рогатого скота 1865 головы, 339 голов лошадей, 106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59330 гектар.Не имеется потребности пастбищ</w:t>
      </w:r>
    </w:p>
    <w:p>
      <w:pPr>
        <w:spacing w:after="0"/>
        <w:ind w:left="0"/>
        <w:jc w:val="both"/>
      </w:pPr>
      <w:r>
        <w:rPr>
          <w:rFonts w:ascii="Times New Roman"/>
          <w:b w:val="false"/>
          <w:i w:val="false"/>
          <w:color w:val="000000"/>
          <w:sz w:val="28"/>
        </w:rPr>
        <w:t>
      Для обеспечения сельскохозяйственных животных по Кауылжырском сельскому округу имеются всего 125262 гектар пастбищных угодий. В черте населенных пунктов числится 27507 гектар пастбищ.</w:t>
      </w:r>
    </w:p>
    <w:p>
      <w:pPr>
        <w:spacing w:after="0"/>
        <w:ind w:left="0"/>
        <w:jc w:val="both"/>
      </w:pPr>
      <w:r>
        <w:rPr>
          <w:rFonts w:ascii="Times New Roman"/>
          <w:b w:val="false"/>
          <w:i w:val="false"/>
          <w:color w:val="000000"/>
          <w:sz w:val="28"/>
        </w:rPr>
        <w:t>
      В Кауылжырском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w:t>
      </w:r>
    </w:p>
    <w:p>
      <w:pPr>
        <w:spacing w:after="0"/>
        <w:ind w:left="0"/>
        <w:jc w:val="both"/>
      </w:pPr>
      <w:r>
        <w:rPr>
          <w:rFonts w:ascii="Times New Roman"/>
          <w:b w:val="false"/>
          <w:i w:val="false"/>
          <w:color w:val="000000"/>
          <w:sz w:val="28"/>
        </w:rPr>
        <w:t>
      "О пастбищах" для нужд местного населения (село Кауылжыр, село Улпан, село Кайдауыл)по содержанию маточного (дойного) поголовья сельскохозяйственных животных при имеющихся пастбищных угодьях населенных пунктов в размере 27507 га, при норме нагрузки 10 гектар/гол потребность не возникает.</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40043 гектар, при норме нагрузки на голову крупного рогатого скота – 15 гектар/голов, овец и коз – 3 гектар/голов, лошадей – 18 гектар/голов, верблюда – 23 гектар/голов.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2315 голов х 15 гектар/голов = 34725 гектар;</w:t>
      </w:r>
    </w:p>
    <w:p>
      <w:pPr>
        <w:spacing w:after="0"/>
        <w:ind w:left="0"/>
        <w:jc w:val="both"/>
      </w:pPr>
      <w:r>
        <w:rPr>
          <w:rFonts w:ascii="Times New Roman"/>
          <w:b w:val="false"/>
          <w:i w:val="false"/>
          <w:color w:val="000000"/>
          <w:sz w:val="28"/>
        </w:rPr>
        <w:t>
      для мелкого рогатого скота – 4908 голов. х 3 гектар/голов. = 14724 гектар;</w:t>
      </w:r>
    </w:p>
    <w:p>
      <w:pPr>
        <w:spacing w:after="0"/>
        <w:ind w:left="0"/>
        <w:jc w:val="both"/>
      </w:pPr>
      <w:r>
        <w:rPr>
          <w:rFonts w:ascii="Times New Roman"/>
          <w:b w:val="false"/>
          <w:i w:val="false"/>
          <w:color w:val="000000"/>
          <w:sz w:val="28"/>
        </w:rPr>
        <w:t>
      для лошадей - 575 голов х 18 гектар/голов = 10350 гектар;</w:t>
      </w:r>
    </w:p>
    <w:p>
      <w:pPr>
        <w:spacing w:after="0"/>
        <w:ind w:left="0"/>
        <w:jc w:val="both"/>
      </w:pPr>
      <w:r>
        <w:rPr>
          <w:rFonts w:ascii="Times New Roman"/>
          <w:b w:val="false"/>
          <w:i w:val="false"/>
          <w:color w:val="000000"/>
          <w:sz w:val="28"/>
        </w:rPr>
        <w:t>
      для верблюд – 337 голов х 23 гектар/голов = 7751 гектар.</w:t>
      </w:r>
    </w:p>
    <w:p>
      <w:pPr>
        <w:spacing w:after="0"/>
        <w:ind w:left="0"/>
        <w:jc w:val="both"/>
      </w:pPr>
      <w:r>
        <w:rPr>
          <w:rFonts w:ascii="Times New Roman"/>
          <w:b w:val="false"/>
          <w:i w:val="false"/>
          <w:color w:val="000000"/>
          <w:sz w:val="28"/>
        </w:rPr>
        <w:t>
      34725+14724+10350+7751 = 67550 гектар.</w:t>
      </w:r>
    </w:p>
    <w:p>
      <w:pPr>
        <w:spacing w:after="0"/>
        <w:ind w:left="0"/>
        <w:jc w:val="both"/>
      </w:pPr>
      <w:r>
        <w:rPr>
          <w:rFonts w:ascii="Times New Roman"/>
          <w:b w:val="false"/>
          <w:i w:val="false"/>
          <w:color w:val="000000"/>
          <w:sz w:val="28"/>
        </w:rPr>
        <w:t>
      Сложившуюся потребность пастбищных угодий в размере 40043 гектар необходимо восполнить за счет районного земельного запаса.</w:t>
      </w:r>
    </w:p>
    <w:p>
      <w:pPr>
        <w:spacing w:after="0"/>
        <w:ind w:left="0"/>
        <w:jc w:val="left"/>
      </w:pPr>
      <w:r>
        <w:rPr>
          <w:rFonts w:ascii="Times New Roman"/>
          <w:b/>
          <w:i w:val="false"/>
          <w:color w:val="000000"/>
        </w:rPr>
        <w:t xml:space="preserve"> Список землевладельцев на территории Кауылжырского сельского окуруга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Имена землепользователей земелных участков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"АДИЛЖАН БИ АЛИБЕК"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18 671,00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"АҒЛЕН"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"АҚНИЕТ"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"АЩЫСАЙ"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"БІРЛЕСТІК"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"ЕР-ДӘУРЕН"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"ЖАСҰЛАН"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6 936,00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"ЖҰМАҒАЛИ"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6 444,00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"ҚАЛЫБЕК"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"ҚАРАЖАН"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"ҚОҢЫРТАЙ"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"МЕЙІРЛАН"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"ЫРЫС"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"МАНСУР"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58 532,00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24912</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Кауылжырскому сельскому округу в разрезе населенных пунктов </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Кайдауыл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Улпан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Кауылжыр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23479</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Кауылжырскому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Кайдауыл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Улпан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Кауылжыр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пастбищ </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Кауылжырском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Кауылжырского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8326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8326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Кауылжырском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8580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8580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Кауылжырском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4770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4770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Кауылжырском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413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413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Кауылжырском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8707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8707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Кауылжырском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67310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7310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Кауылжырском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Кауылжырский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решению Шалкарского районного маслихата от 15 сентября 2021 года № 105</w:t>
            </w:r>
          </w:p>
        </w:tc>
      </w:tr>
    </w:tbl>
    <w:p>
      <w:pPr>
        <w:spacing w:after="0"/>
        <w:ind w:left="0"/>
        <w:jc w:val="left"/>
      </w:pPr>
      <w:r>
        <w:rPr>
          <w:rFonts w:ascii="Times New Roman"/>
          <w:b/>
          <w:i w:val="false"/>
          <w:color w:val="000000"/>
        </w:rPr>
        <w:t xml:space="preserve"> План по управлению пастбищами и их использованию в Кишикумском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по Шалкарскому району на 2021-2022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Кишикумском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Кишикумском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Кишикумского сельского округа 863189 гектар, из них пастбищные земли – 807535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123010 гектар;</w:t>
      </w:r>
    </w:p>
    <w:p>
      <w:pPr>
        <w:spacing w:after="0"/>
        <w:ind w:left="0"/>
        <w:jc w:val="both"/>
      </w:pPr>
      <w:r>
        <w:rPr>
          <w:rFonts w:ascii="Times New Roman"/>
          <w:b w:val="false"/>
          <w:i w:val="false"/>
          <w:color w:val="000000"/>
          <w:sz w:val="28"/>
        </w:rPr>
        <w:t>
      земли населенных пунктов – 79948 гектар;</w:t>
      </w:r>
    </w:p>
    <w:p>
      <w:pPr>
        <w:spacing w:after="0"/>
        <w:ind w:left="0"/>
        <w:jc w:val="both"/>
      </w:pPr>
      <w:r>
        <w:rPr>
          <w:rFonts w:ascii="Times New Roman"/>
          <w:b w:val="false"/>
          <w:i w:val="false"/>
          <w:color w:val="000000"/>
          <w:sz w:val="28"/>
        </w:rPr>
        <w:t>
      земли запаса – 660231 гектар.Из них 300734 гектар-полигон Сары-Шаган.</w:t>
      </w:r>
    </w:p>
    <w:p>
      <w:pPr>
        <w:spacing w:after="0"/>
        <w:ind w:left="0"/>
        <w:jc w:val="both"/>
      </w:pPr>
      <w:r>
        <w:rPr>
          <w:rFonts w:ascii="Times New Roman"/>
          <w:b w:val="false"/>
          <w:i w:val="false"/>
          <w:color w:val="000000"/>
          <w:sz w:val="28"/>
        </w:rPr>
        <w:t>
      По природным условиям территория Кишикумского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Кишикумском сельском округе насчитывается (личное подворье населения) крупного рогатого скота 1615 голов, из них маточное поголовье 1304 голов, мелкого рогатого скота 3990 голов, 560 голов лошади, 675 голов верблюд. Из них:</w:t>
      </w:r>
    </w:p>
    <w:p>
      <w:pPr>
        <w:spacing w:after="0"/>
        <w:ind w:left="0"/>
        <w:jc w:val="both"/>
      </w:pPr>
      <w:r>
        <w:rPr>
          <w:rFonts w:ascii="Times New Roman"/>
          <w:b w:val="false"/>
          <w:i w:val="false"/>
          <w:color w:val="000000"/>
          <w:sz w:val="28"/>
        </w:rPr>
        <w:t>
      в селе Акеспе:</w:t>
      </w:r>
    </w:p>
    <w:p>
      <w:pPr>
        <w:spacing w:after="0"/>
        <w:ind w:left="0"/>
        <w:jc w:val="both"/>
      </w:pPr>
      <w:r>
        <w:rPr>
          <w:rFonts w:ascii="Times New Roman"/>
          <w:b w:val="false"/>
          <w:i w:val="false"/>
          <w:color w:val="000000"/>
          <w:sz w:val="28"/>
        </w:rPr>
        <w:t>
      крупного рогатого скота 27 головы, из них маточное поголовье 13 голова, мелкого рогатого скота 104 голов, 61 голов лошади, 14 голов верблюд.</w:t>
      </w:r>
    </w:p>
    <w:p>
      <w:pPr>
        <w:spacing w:after="0"/>
        <w:ind w:left="0"/>
        <w:jc w:val="both"/>
      </w:pPr>
      <w:r>
        <w:rPr>
          <w:rFonts w:ascii="Times New Roman"/>
          <w:b w:val="false"/>
          <w:i w:val="false"/>
          <w:color w:val="000000"/>
          <w:sz w:val="28"/>
        </w:rPr>
        <w:t>
      Площадь пастбищ составляет 8200 гектар.</w:t>
      </w:r>
    </w:p>
    <w:p>
      <w:pPr>
        <w:spacing w:after="0"/>
        <w:ind w:left="0"/>
        <w:jc w:val="both"/>
      </w:pPr>
      <w:r>
        <w:rPr>
          <w:rFonts w:ascii="Times New Roman"/>
          <w:b w:val="false"/>
          <w:i w:val="false"/>
          <w:color w:val="000000"/>
          <w:sz w:val="28"/>
        </w:rPr>
        <w:t>
      в селе Карашокат:</w:t>
      </w:r>
    </w:p>
    <w:p>
      <w:pPr>
        <w:spacing w:after="0"/>
        <w:ind w:left="0"/>
        <w:jc w:val="both"/>
      </w:pPr>
      <w:r>
        <w:rPr>
          <w:rFonts w:ascii="Times New Roman"/>
          <w:b w:val="false"/>
          <w:i w:val="false"/>
          <w:color w:val="000000"/>
          <w:sz w:val="28"/>
        </w:rPr>
        <w:t>
      крупного рогатого скота 337 головы, из них маточное поголовье 305 голов, мелкого рогатого скота 622 головы, 111 головы лошадей, 146 голов верблюд.</w:t>
      </w:r>
    </w:p>
    <w:p>
      <w:pPr>
        <w:spacing w:after="0"/>
        <w:ind w:left="0"/>
        <w:jc w:val="both"/>
      </w:pPr>
      <w:r>
        <w:rPr>
          <w:rFonts w:ascii="Times New Roman"/>
          <w:b w:val="false"/>
          <w:i w:val="false"/>
          <w:color w:val="000000"/>
          <w:sz w:val="28"/>
        </w:rPr>
        <w:t>
      Площадь пастбищ составляет 16616 гектар.</w:t>
      </w:r>
    </w:p>
    <w:p>
      <w:pPr>
        <w:spacing w:after="0"/>
        <w:ind w:left="0"/>
        <w:jc w:val="both"/>
      </w:pPr>
      <w:r>
        <w:rPr>
          <w:rFonts w:ascii="Times New Roman"/>
          <w:b w:val="false"/>
          <w:i w:val="false"/>
          <w:color w:val="000000"/>
          <w:sz w:val="28"/>
        </w:rPr>
        <w:t>
      в селе Шокысу:</w:t>
      </w:r>
    </w:p>
    <w:p>
      <w:pPr>
        <w:spacing w:after="0"/>
        <w:ind w:left="0"/>
        <w:jc w:val="both"/>
      </w:pPr>
      <w:r>
        <w:rPr>
          <w:rFonts w:ascii="Times New Roman"/>
          <w:b w:val="false"/>
          <w:i w:val="false"/>
          <w:color w:val="000000"/>
          <w:sz w:val="28"/>
        </w:rPr>
        <w:t>
      крупного рогатого скота 198 головы, из них маточное поголовье 145 голова, мелкого рогатого скота 602 голов, 39 голов лошади, 149 голов верблюд.</w:t>
      </w:r>
    </w:p>
    <w:p>
      <w:pPr>
        <w:spacing w:after="0"/>
        <w:ind w:left="0"/>
        <w:jc w:val="both"/>
      </w:pPr>
      <w:r>
        <w:rPr>
          <w:rFonts w:ascii="Times New Roman"/>
          <w:b w:val="false"/>
          <w:i w:val="false"/>
          <w:color w:val="000000"/>
          <w:sz w:val="28"/>
        </w:rPr>
        <w:t>
      Площадь пастбищ составляет 13536 гектар.</w:t>
      </w:r>
    </w:p>
    <w:p>
      <w:pPr>
        <w:spacing w:after="0"/>
        <w:ind w:left="0"/>
        <w:jc w:val="both"/>
      </w:pPr>
      <w:r>
        <w:rPr>
          <w:rFonts w:ascii="Times New Roman"/>
          <w:b w:val="false"/>
          <w:i w:val="false"/>
          <w:color w:val="000000"/>
          <w:sz w:val="28"/>
        </w:rPr>
        <w:t>
      в селе Шиликти:</w:t>
      </w:r>
    </w:p>
    <w:p>
      <w:pPr>
        <w:spacing w:after="0"/>
        <w:ind w:left="0"/>
        <w:jc w:val="both"/>
      </w:pPr>
      <w:r>
        <w:rPr>
          <w:rFonts w:ascii="Times New Roman"/>
          <w:b w:val="false"/>
          <w:i w:val="false"/>
          <w:color w:val="000000"/>
          <w:sz w:val="28"/>
        </w:rPr>
        <w:t>
      крупного рогатого скота 1053 головы, из них маточное поголовье 841 голов, мелкого рогатого скота 2662 головы, 349 головы лошадей, 366 голов верблюд.</w:t>
      </w:r>
    </w:p>
    <w:p>
      <w:pPr>
        <w:spacing w:after="0"/>
        <w:ind w:left="0"/>
        <w:jc w:val="both"/>
      </w:pPr>
      <w:r>
        <w:rPr>
          <w:rFonts w:ascii="Times New Roman"/>
          <w:b w:val="false"/>
          <w:i w:val="false"/>
          <w:color w:val="000000"/>
          <w:sz w:val="28"/>
        </w:rPr>
        <w:t>
      Площадь пастбищ составляет 37539 гектар.</w:t>
      </w:r>
    </w:p>
    <w:p>
      <w:pPr>
        <w:spacing w:after="0"/>
        <w:ind w:left="0"/>
        <w:jc w:val="both"/>
      </w:pPr>
      <w:r>
        <w:rPr>
          <w:rFonts w:ascii="Times New Roman"/>
          <w:b w:val="false"/>
          <w:i w:val="false"/>
          <w:color w:val="000000"/>
          <w:sz w:val="28"/>
        </w:rPr>
        <w:t>
      Поголовье крестьянских хозяйствах Кишикумского сельского округа составляет: крупного рогатого скота 2855 головы, мелкого рогатого скота 2379 головы, 1434 голов лошади, 875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121277 гектар. Не имеется потребности пастбищ.</w:t>
      </w:r>
    </w:p>
    <w:p>
      <w:pPr>
        <w:spacing w:after="0"/>
        <w:ind w:left="0"/>
        <w:jc w:val="both"/>
      </w:pPr>
      <w:r>
        <w:rPr>
          <w:rFonts w:ascii="Times New Roman"/>
          <w:b w:val="false"/>
          <w:i w:val="false"/>
          <w:color w:val="000000"/>
          <w:sz w:val="28"/>
        </w:rPr>
        <w:t>
      Для обеспечения сельскохозяйственных животных по Кишикумскому сельскому округу имеются всего 807535 гектар пастбищных угодий. В черте населенных пунктов числится 75891 гектар пастбищ.</w:t>
      </w:r>
    </w:p>
    <w:p>
      <w:pPr>
        <w:spacing w:after="0"/>
        <w:ind w:left="0"/>
        <w:jc w:val="both"/>
      </w:pPr>
      <w:r>
        <w:rPr>
          <w:rFonts w:ascii="Times New Roman"/>
          <w:b w:val="false"/>
          <w:i w:val="false"/>
          <w:color w:val="000000"/>
          <w:sz w:val="28"/>
        </w:rPr>
        <w:t>
      В Кишикумском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w:t>
      </w:r>
    </w:p>
    <w:p>
      <w:pPr>
        <w:spacing w:after="0"/>
        <w:ind w:left="0"/>
        <w:jc w:val="both"/>
      </w:pPr>
      <w:r>
        <w:rPr>
          <w:rFonts w:ascii="Times New Roman"/>
          <w:b w:val="false"/>
          <w:i w:val="false"/>
          <w:color w:val="000000"/>
          <w:sz w:val="28"/>
        </w:rPr>
        <w:t>
      "О пастбищах" для нужд местного населения (село Акеспе, село Карашокат, село Шокысу, село Шиликти.) по содержанию маточного (дойного) поголовья сельскохозяйственных животных при имеющихся пастбищных угодьях населенных пунктов в размере 75891 га, при норме нагрузки 10 гектар/гол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крупного рогатого скота – 15 гектар/голов, овец и коз – 3 гектар/голов, лошадей – 18 гектар/голов, верблюда – 23 гектар/голов.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1615 голов х 15 гектар/голов = 24225 гектар;</w:t>
      </w:r>
    </w:p>
    <w:p>
      <w:pPr>
        <w:spacing w:after="0"/>
        <w:ind w:left="0"/>
        <w:jc w:val="both"/>
      </w:pPr>
      <w:r>
        <w:rPr>
          <w:rFonts w:ascii="Times New Roman"/>
          <w:b w:val="false"/>
          <w:i w:val="false"/>
          <w:color w:val="000000"/>
          <w:sz w:val="28"/>
        </w:rPr>
        <w:t>
      для мелкого рогатого скота – 3990 голов. х 3 гектар/голов. = 11970 гектар;</w:t>
      </w:r>
    </w:p>
    <w:p>
      <w:pPr>
        <w:spacing w:after="0"/>
        <w:ind w:left="0"/>
        <w:jc w:val="both"/>
      </w:pPr>
      <w:r>
        <w:rPr>
          <w:rFonts w:ascii="Times New Roman"/>
          <w:b w:val="false"/>
          <w:i w:val="false"/>
          <w:color w:val="000000"/>
          <w:sz w:val="28"/>
        </w:rPr>
        <w:t>
      для лошадей - 560 голов х 18 гектар/голов = 10080 гектар;</w:t>
      </w:r>
    </w:p>
    <w:p>
      <w:pPr>
        <w:spacing w:after="0"/>
        <w:ind w:left="0"/>
        <w:jc w:val="both"/>
      </w:pPr>
      <w:r>
        <w:rPr>
          <w:rFonts w:ascii="Times New Roman"/>
          <w:b w:val="false"/>
          <w:i w:val="false"/>
          <w:color w:val="000000"/>
          <w:sz w:val="28"/>
        </w:rPr>
        <w:t>
      для верблюд – 675 голов х 23 гектар/голов = 15525 гектар.</w:t>
      </w:r>
    </w:p>
    <w:p>
      <w:pPr>
        <w:spacing w:after="0"/>
        <w:ind w:left="0"/>
        <w:jc w:val="both"/>
      </w:pPr>
      <w:r>
        <w:rPr>
          <w:rFonts w:ascii="Times New Roman"/>
          <w:b w:val="false"/>
          <w:i w:val="false"/>
          <w:color w:val="000000"/>
          <w:sz w:val="28"/>
        </w:rPr>
        <w:t>
      24225+11970+10080+15525 = 61800 гектар.</w:t>
      </w:r>
    </w:p>
    <w:p>
      <w:pPr>
        <w:spacing w:after="0"/>
        <w:ind w:left="0"/>
        <w:jc w:val="left"/>
      </w:pPr>
      <w:r>
        <w:rPr>
          <w:rFonts w:ascii="Times New Roman"/>
          <w:b/>
          <w:i w:val="false"/>
          <w:color w:val="000000"/>
        </w:rPr>
        <w:t xml:space="preserve"> Список землевладельцев на территории Кишикумского сельского окуруга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Имена землепользователей земелных участков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"АВАН"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12 680,00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"АЛМУКАН"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к/х"АСЕТ"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"АСТРАХАН"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20 148,00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"ЕС1РКЕП"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3 961,00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"АБДИРАХМАН"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"ЖАРАСХАН"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"ЖАРМАГАНБЕТ"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"ЖИБЕК ЖОЛЫ"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"ЖУМАХМЕТ"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"КАРАШЕКПЕН"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4 978,00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"КИШИКУМ"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"КУЛИКБАЙ"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"МАДИЯР"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"МАНАБАЙ"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"МЕШИТ"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"НУРЛЫБЕК"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САКТАП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6 284,00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"САПАК"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"СЕЙТКУЛ"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"СЕМБАЙ"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к/х"СЕР-МАК"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"САРСЕНБАЙ"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"СЫДЫК"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"КАЗИ-ЕДИЛБАЙ"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"КАНИ"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"КУЛКАЙ-АКЫЛБЕК"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"ЫКЫЛАС"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-20799</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Кишикумскому сельскому округу в разрезе населенных пунктов </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Акеспе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Карашокат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Шокысу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Шиликти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56331</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Кишикумскому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Акеспе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Карашокат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Шокысу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Шиликти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пастбищ </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 в Кишикумском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Кишикумского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0866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0866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Кишикумском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9469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9469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Кишикумском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6421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6421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Кишикумском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9469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9469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Кишикумском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1120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1120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Кишикумском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68707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8707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Кишикумском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Кишикумский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решению Шалкарского районного маслихата от 15 сентября 2021 года № 105</w:t>
            </w:r>
          </w:p>
        </w:tc>
      </w:tr>
    </w:tbl>
    <w:p>
      <w:pPr>
        <w:spacing w:after="0"/>
        <w:ind w:left="0"/>
        <w:jc w:val="left"/>
      </w:pPr>
      <w:r>
        <w:rPr>
          <w:rFonts w:ascii="Times New Roman"/>
          <w:b/>
          <w:i w:val="false"/>
          <w:color w:val="000000"/>
        </w:rPr>
        <w:t xml:space="preserve"> План по управлению пастбищами и их использованию в Монкебийском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по Шалкарскому району на 2021-2022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Монкебийского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Монкебийском сельском округе имеются 1 сельских населенных пунктов.</w:t>
      </w:r>
    </w:p>
    <w:p>
      <w:pPr>
        <w:spacing w:after="0"/>
        <w:ind w:left="0"/>
        <w:jc w:val="both"/>
      </w:pPr>
      <w:r>
        <w:rPr>
          <w:rFonts w:ascii="Times New Roman"/>
          <w:b w:val="false"/>
          <w:i w:val="false"/>
          <w:color w:val="000000"/>
          <w:sz w:val="28"/>
        </w:rPr>
        <w:t>
      Общая площадь территории Монкебийского сельского округа 312462 гектар, из них пастбищные земли – 306839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122250 гектар;</w:t>
      </w:r>
    </w:p>
    <w:p>
      <w:pPr>
        <w:spacing w:after="0"/>
        <w:ind w:left="0"/>
        <w:jc w:val="both"/>
      </w:pPr>
      <w:r>
        <w:rPr>
          <w:rFonts w:ascii="Times New Roman"/>
          <w:b w:val="false"/>
          <w:i w:val="false"/>
          <w:color w:val="000000"/>
          <w:sz w:val="28"/>
        </w:rPr>
        <w:t>
      земли населенных пунктов – 33830 гектар;</w:t>
      </w:r>
    </w:p>
    <w:p>
      <w:pPr>
        <w:spacing w:after="0"/>
        <w:ind w:left="0"/>
        <w:jc w:val="both"/>
      </w:pPr>
      <w:r>
        <w:rPr>
          <w:rFonts w:ascii="Times New Roman"/>
          <w:b w:val="false"/>
          <w:i w:val="false"/>
          <w:color w:val="000000"/>
          <w:sz w:val="28"/>
        </w:rPr>
        <w:t>
      земли запаса – 156382 гектар.</w:t>
      </w:r>
    </w:p>
    <w:p>
      <w:pPr>
        <w:spacing w:after="0"/>
        <w:ind w:left="0"/>
        <w:jc w:val="both"/>
      </w:pPr>
      <w:r>
        <w:rPr>
          <w:rFonts w:ascii="Times New Roman"/>
          <w:b w:val="false"/>
          <w:i w:val="false"/>
          <w:color w:val="000000"/>
          <w:sz w:val="28"/>
        </w:rPr>
        <w:t>
      По природным условиям территория Монкебийского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Монкебийском сельском округе насчитывается (личное подворье населения) крупного рогатого скота 902 голов, из них маточное поголовье 805 голов, мелкого рогатого скота 2487 голов, 48 голов лошади, 25 голов верблюд. Из них:</w:t>
      </w:r>
    </w:p>
    <w:p>
      <w:pPr>
        <w:spacing w:after="0"/>
        <w:ind w:left="0"/>
        <w:jc w:val="both"/>
      </w:pPr>
      <w:r>
        <w:rPr>
          <w:rFonts w:ascii="Times New Roman"/>
          <w:b w:val="false"/>
          <w:i w:val="false"/>
          <w:color w:val="000000"/>
          <w:sz w:val="28"/>
        </w:rPr>
        <w:t>
      в селе Монке би:</w:t>
      </w:r>
    </w:p>
    <w:p>
      <w:pPr>
        <w:spacing w:after="0"/>
        <w:ind w:left="0"/>
        <w:jc w:val="both"/>
      </w:pPr>
      <w:r>
        <w:rPr>
          <w:rFonts w:ascii="Times New Roman"/>
          <w:b w:val="false"/>
          <w:i w:val="false"/>
          <w:color w:val="000000"/>
          <w:sz w:val="28"/>
        </w:rPr>
        <w:t>
      крупного рогатого скота 902 голов, из них маточное поголовье 805 голов, мелкого рогатого скота 2487 голов, 48 голов лошади, 25 голов верблюд.</w:t>
      </w:r>
    </w:p>
    <w:p>
      <w:pPr>
        <w:spacing w:after="0"/>
        <w:ind w:left="0"/>
        <w:jc w:val="both"/>
      </w:pPr>
      <w:r>
        <w:rPr>
          <w:rFonts w:ascii="Times New Roman"/>
          <w:b w:val="false"/>
          <w:i w:val="false"/>
          <w:color w:val="000000"/>
          <w:sz w:val="28"/>
        </w:rPr>
        <w:t>
      Площадь пастбищ составляет 33504 гектар.</w:t>
      </w:r>
    </w:p>
    <w:p>
      <w:pPr>
        <w:spacing w:after="0"/>
        <w:ind w:left="0"/>
        <w:jc w:val="both"/>
      </w:pPr>
      <w:r>
        <w:rPr>
          <w:rFonts w:ascii="Times New Roman"/>
          <w:b w:val="false"/>
          <w:i w:val="false"/>
          <w:color w:val="000000"/>
          <w:sz w:val="28"/>
        </w:rPr>
        <w:t>
      Поголовье скота в крестьянских хозяйствах Монкебийского сельского округа составляет: крупного рогатого скота 1477 головы, мелкого рогатого скота 3168 головы, 722 голов лошадей, 61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256767 гектар. Не имеется потребности пастбищ.</w:t>
      </w:r>
    </w:p>
    <w:p>
      <w:pPr>
        <w:spacing w:after="0"/>
        <w:ind w:left="0"/>
        <w:jc w:val="both"/>
      </w:pPr>
      <w:r>
        <w:rPr>
          <w:rFonts w:ascii="Times New Roman"/>
          <w:b w:val="false"/>
          <w:i w:val="false"/>
          <w:color w:val="000000"/>
          <w:sz w:val="28"/>
        </w:rPr>
        <w:t>
      Для обеспечения сельскохозяйственных животных по Монкебийскому сельскому округу имеются всего 306839 гектар пастбищных угодий. В черте населенных пунктов числится 33504 гектар пастбищ.</w:t>
      </w:r>
    </w:p>
    <w:p>
      <w:pPr>
        <w:spacing w:after="0"/>
        <w:ind w:left="0"/>
        <w:jc w:val="both"/>
      </w:pPr>
      <w:r>
        <w:rPr>
          <w:rFonts w:ascii="Times New Roman"/>
          <w:b w:val="false"/>
          <w:i w:val="false"/>
          <w:color w:val="000000"/>
          <w:sz w:val="28"/>
        </w:rPr>
        <w:t>
      В Монкебийском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Монке би)по содержанию маточного (дойного) поголовья сельскохозяйственных животных при имеющихся пастбищных угодьях населенных пунктов в размере 33504 га, при норме нагрузки 10 гектар/гол потребность не возникает.</w:t>
      </w:r>
    </w:p>
    <w:p>
      <w:pPr>
        <w:spacing w:after="0"/>
        <w:ind w:left="0"/>
        <w:jc w:val="both"/>
      </w:pPr>
      <w:r>
        <w:rPr>
          <w:rFonts w:ascii="Times New Roman"/>
          <w:b w:val="false"/>
          <w:i w:val="false"/>
          <w:color w:val="000000"/>
          <w:sz w:val="28"/>
        </w:rPr>
        <w:t>
      Не имеется потребности пастбищных угодий по выпасу других сельскохозяйственных животных местного населения при норме нагрузки на голову крупного рогатого скота – 15 гектар/голов, овец и коз – 3 гектар/голов, лошадей – 18 гектар/голов, верблюда – 23 гектар/голов.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902 голов х 15 гектар/голов = 13530 гектар;</w:t>
      </w:r>
    </w:p>
    <w:p>
      <w:pPr>
        <w:spacing w:after="0"/>
        <w:ind w:left="0"/>
        <w:jc w:val="both"/>
      </w:pPr>
      <w:r>
        <w:rPr>
          <w:rFonts w:ascii="Times New Roman"/>
          <w:b w:val="false"/>
          <w:i w:val="false"/>
          <w:color w:val="000000"/>
          <w:sz w:val="28"/>
        </w:rPr>
        <w:t>
      для мелкого рогатого скота – 2487 голов. х 3 гектар/голов. = 7461 гектар;</w:t>
      </w:r>
    </w:p>
    <w:p>
      <w:pPr>
        <w:spacing w:after="0"/>
        <w:ind w:left="0"/>
        <w:jc w:val="both"/>
      </w:pPr>
      <w:r>
        <w:rPr>
          <w:rFonts w:ascii="Times New Roman"/>
          <w:b w:val="false"/>
          <w:i w:val="false"/>
          <w:color w:val="000000"/>
          <w:sz w:val="28"/>
        </w:rPr>
        <w:t>
      для лошадей - 48 голов х 18 гектар/голов = 864 гектар;</w:t>
      </w:r>
    </w:p>
    <w:p>
      <w:pPr>
        <w:spacing w:after="0"/>
        <w:ind w:left="0"/>
        <w:jc w:val="both"/>
      </w:pPr>
      <w:r>
        <w:rPr>
          <w:rFonts w:ascii="Times New Roman"/>
          <w:b w:val="false"/>
          <w:i w:val="false"/>
          <w:color w:val="000000"/>
          <w:sz w:val="28"/>
        </w:rPr>
        <w:t>
      для верблюд – 25 голов х 23 гектар/голов = 575 гектар.</w:t>
      </w:r>
    </w:p>
    <w:p>
      <w:pPr>
        <w:spacing w:after="0"/>
        <w:ind w:left="0"/>
        <w:jc w:val="both"/>
      </w:pPr>
      <w:r>
        <w:rPr>
          <w:rFonts w:ascii="Times New Roman"/>
          <w:b w:val="false"/>
          <w:i w:val="false"/>
          <w:color w:val="000000"/>
          <w:sz w:val="28"/>
        </w:rPr>
        <w:t>
      13530+7461+864+575 = 22430 гектар.</w:t>
      </w:r>
    </w:p>
    <w:p>
      <w:pPr>
        <w:spacing w:after="0"/>
        <w:ind w:left="0"/>
        <w:jc w:val="left"/>
      </w:pPr>
      <w:r>
        <w:rPr>
          <w:rFonts w:ascii="Times New Roman"/>
          <w:b/>
          <w:i w:val="false"/>
          <w:color w:val="000000"/>
        </w:rPr>
        <w:t xml:space="preserve"> Список землевладельцев на территории Монкебийского сельского окуруга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Имена землепользователей земелных участков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"Көркемай"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9 297,00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10 188,00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"БАҚАТАЙ"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"БАҚЫТЖАН"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6 485,00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"БАҚЫТКЕЛДІ"-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"БЕКМАРАЛ"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3 985,00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"БИБАРЫС"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"ДАРХАН"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"ДОСЖАН"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ЕРЃАЛИ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"ЕРІК"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"ҒБДІ"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"ЖАНАБЕРГЕН"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"ЖАңА-ТАЛАП"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4 122,00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"ЖАҚСЫЛЫҚ"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"КАРАКАТ"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"МаУЛЕН"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"МұРАТ-Ы"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"НАЙМАН"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"НқРДаУЛЕТ"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3 446,00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"РАУАН"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"РЫСКЕЛДІ"-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"ТАСҚОРА"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5 843,00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"ТұРАР"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4 476,00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"ТұРСЫН"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"ШАТТЫҚ"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6 634,00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"ҰЯЛЫКөл"-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64208</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Монкебийскому сельскому округу в разрезе населенных пунктов </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Монке би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21429</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Монкебийскому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Монке би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пастбищ </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 в Монкебийском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Монкебийского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667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667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Монкебийском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7437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7437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Монкебийском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7564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7564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Монкебийском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59436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9436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Монкебийском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6802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6802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Монкебийском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1120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1120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Монкебийском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Монкебийский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решению Шалкарского районного маслихата от 15 сентября 2021 года № 105</w:t>
            </w:r>
          </w:p>
        </w:tc>
      </w:tr>
    </w:tbl>
    <w:p>
      <w:pPr>
        <w:spacing w:after="0"/>
        <w:ind w:left="0"/>
        <w:jc w:val="left"/>
      </w:pPr>
      <w:r>
        <w:rPr>
          <w:rFonts w:ascii="Times New Roman"/>
          <w:b/>
          <w:i w:val="false"/>
          <w:color w:val="000000"/>
        </w:rPr>
        <w:t xml:space="preserve"> План по управлению пастбищами и их использованию в Тогызском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по Шалкарскому району на 2021-2022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Тогызского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Тогизском сельском округе имеются 5 сельских населенных пунктов.</w:t>
      </w:r>
    </w:p>
    <w:p>
      <w:pPr>
        <w:spacing w:after="0"/>
        <w:ind w:left="0"/>
        <w:jc w:val="both"/>
      </w:pPr>
      <w:r>
        <w:rPr>
          <w:rFonts w:ascii="Times New Roman"/>
          <w:b w:val="false"/>
          <w:i w:val="false"/>
          <w:color w:val="000000"/>
          <w:sz w:val="28"/>
        </w:rPr>
        <w:t>
      Общая площадь территории Тогызского сельского округа 372419 гектар, из них пастбищные земли – 366796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45690 гектар;</w:t>
      </w:r>
    </w:p>
    <w:p>
      <w:pPr>
        <w:spacing w:after="0"/>
        <w:ind w:left="0"/>
        <w:jc w:val="both"/>
      </w:pPr>
      <w:r>
        <w:rPr>
          <w:rFonts w:ascii="Times New Roman"/>
          <w:b w:val="false"/>
          <w:i w:val="false"/>
          <w:color w:val="000000"/>
          <w:sz w:val="28"/>
        </w:rPr>
        <w:t>
      земли населенных пунктов – 50256 гектар;</w:t>
      </w:r>
    </w:p>
    <w:p>
      <w:pPr>
        <w:spacing w:after="0"/>
        <w:ind w:left="0"/>
        <w:jc w:val="both"/>
      </w:pPr>
      <w:r>
        <w:rPr>
          <w:rFonts w:ascii="Times New Roman"/>
          <w:b w:val="false"/>
          <w:i w:val="false"/>
          <w:color w:val="000000"/>
          <w:sz w:val="28"/>
        </w:rPr>
        <w:t>
      земли запаса – 276473 гектар.</w:t>
      </w:r>
    </w:p>
    <w:p>
      <w:pPr>
        <w:spacing w:after="0"/>
        <w:ind w:left="0"/>
        <w:jc w:val="both"/>
      </w:pPr>
      <w:r>
        <w:rPr>
          <w:rFonts w:ascii="Times New Roman"/>
          <w:b w:val="false"/>
          <w:i w:val="false"/>
          <w:color w:val="000000"/>
          <w:sz w:val="28"/>
        </w:rPr>
        <w:t>
      По природным условиям территория Тогызского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Тогизском сельском округе насчитывается (личное подворье населения) крупного рогатого скота 2025 голов, из них маточное поголовье 1735 голов, мелкого рогатого скота 4127 голов, 598 голов лошади, 442 голов верблюд. Из них:</w:t>
      </w:r>
    </w:p>
    <w:p>
      <w:pPr>
        <w:spacing w:after="0"/>
        <w:ind w:left="0"/>
        <w:jc w:val="both"/>
      </w:pPr>
      <w:r>
        <w:rPr>
          <w:rFonts w:ascii="Times New Roman"/>
          <w:b w:val="false"/>
          <w:i w:val="false"/>
          <w:color w:val="000000"/>
          <w:sz w:val="28"/>
        </w:rPr>
        <w:t>
      в селе Тогыз:</w:t>
      </w:r>
    </w:p>
    <w:p>
      <w:pPr>
        <w:spacing w:after="0"/>
        <w:ind w:left="0"/>
        <w:jc w:val="both"/>
      </w:pPr>
      <w:r>
        <w:rPr>
          <w:rFonts w:ascii="Times New Roman"/>
          <w:b w:val="false"/>
          <w:i w:val="false"/>
          <w:color w:val="000000"/>
          <w:sz w:val="28"/>
        </w:rPr>
        <w:t>
      крупного рогатого скота 612 головы, из них маточное поголовье 570 голова, мелкого рогатого скота 4127 голов, 598 голов лошадей , 442 голов верблюдов.</w:t>
      </w:r>
    </w:p>
    <w:p>
      <w:pPr>
        <w:spacing w:after="0"/>
        <w:ind w:left="0"/>
        <w:jc w:val="both"/>
      </w:pPr>
      <w:r>
        <w:rPr>
          <w:rFonts w:ascii="Times New Roman"/>
          <w:b w:val="false"/>
          <w:i w:val="false"/>
          <w:color w:val="000000"/>
          <w:sz w:val="28"/>
        </w:rPr>
        <w:t>
      Площадь пастбищ составляет 22065 гектар.</w:t>
      </w:r>
    </w:p>
    <w:p>
      <w:pPr>
        <w:spacing w:after="0"/>
        <w:ind w:left="0"/>
        <w:jc w:val="both"/>
      </w:pPr>
      <w:r>
        <w:rPr>
          <w:rFonts w:ascii="Times New Roman"/>
          <w:b w:val="false"/>
          <w:i w:val="false"/>
          <w:color w:val="000000"/>
          <w:sz w:val="28"/>
        </w:rPr>
        <w:t>
      в селе Жылан:</w:t>
      </w:r>
    </w:p>
    <w:p>
      <w:pPr>
        <w:spacing w:after="0"/>
        <w:ind w:left="0"/>
        <w:jc w:val="both"/>
      </w:pPr>
      <w:r>
        <w:rPr>
          <w:rFonts w:ascii="Times New Roman"/>
          <w:b w:val="false"/>
          <w:i w:val="false"/>
          <w:color w:val="000000"/>
          <w:sz w:val="28"/>
        </w:rPr>
        <w:t>
      крупного рогатого скота 466 головы, из них маточное поголовье 412 голова, мелкого рогатого скота 2623 голов, 168 голов лошадей , 184 голов верблюдов.</w:t>
      </w:r>
    </w:p>
    <w:p>
      <w:pPr>
        <w:spacing w:after="0"/>
        <w:ind w:left="0"/>
        <w:jc w:val="both"/>
      </w:pPr>
      <w:r>
        <w:rPr>
          <w:rFonts w:ascii="Times New Roman"/>
          <w:b w:val="false"/>
          <w:i w:val="false"/>
          <w:color w:val="000000"/>
          <w:sz w:val="28"/>
        </w:rPr>
        <w:t>
      Площадь пастбищ составляет 8637 гектар.</w:t>
      </w:r>
    </w:p>
    <w:p>
      <w:pPr>
        <w:spacing w:after="0"/>
        <w:ind w:left="0"/>
        <w:jc w:val="both"/>
      </w:pPr>
      <w:r>
        <w:rPr>
          <w:rFonts w:ascii="Times New Roman"/>
          <w:b w:val="false"/>
          <w:i w:val="false"/>
          <w:color w:val="000000"/>
          <w:sz w:val="28"/>
        </w:rPr>
        <w:t>
      в селе Копмола:</w:t>
      </w:r>
    </w:p>
    <w:p>
      <w:pPr>
        <w:spacing w:after="0"/>
        <w:ind w:left="0"/>
        <w:jc w:val="both"/>
      </w:pPr>
      <w:r>
        <w:rPr>
          <w:rFonts w:ascii="Times New Roman"/>
          <w:b w:val="false"/>
          <w:i w:val="false"/>
          <w:color w:val="000000"/>
          <w:sz w:val="28"/>
        </w:rPr>
        <w:t>
      крупного рогатого скота 596 головы, из них маточное поголовье 480 голова, мелкого рогатого скота 1884 голов, 365 голов лошадей , 168 голов верблюдов.</w:t>
      </w:r>
    </w:p>
    <w:p>
      <w:pPr>
        <w:spacing w:after="0"/>
        <w:ind w:left="0"/>
        <w:jc w:val="both"/>
      </w:pPr>
      <w:r>
        <w:rPr>
          <w:rFonts w:ascii="Times New Roman"/>
          <w:b w:val="false"/>
          <w:i w:val="false"/>
          <w:color w:val="000000"/>
          <w:sz w:val="28"/>
        </w:rPr>
        <w:t>
      Площадь пастбищ составляет 7215 гектар.</w:t>
      </w:r>
    </w:p>
    <w:p>
      <w:pPr>
        <w:spacing w:after="0"/>
        <w:ind w:left="0"/>
        <w:jc w:val="both"/>
      </w:pPr>
      <w:r>
        <w:rPr>
          <w:rFonts w:ascii="Times New Roman"/>
          <w:b w:val="false"/>
          <w:i w:val="false"/>
          <w:color w:val="000000"/>
          <w:sz w:val="28"/>
        </w:rPr>
        <w:t>
      в селе Кендала:</w:t>
      </w:r>
    </w:p>
    <w:p>
      <w:pPr>
        <w:spacing w:after="0"/>
        <w:ind w:left="0"/>
        <w:jc w:val="both"/>
      </w:pPr>
      <w:r>
        <w:rPr>
          <w:rFonts w:ascii="Times New Roman"/>
          <w:b w:val="false"/>
          <w:i w:val="false"/>
          <w:color w:val="000000"/>
          <w:sz w:val="28"/>
        </w:rPr>
        <w:t>
      крупного рогатого скота 200 головы, из них маточное поголовье 160 голова, мелкого рогатого скота 551 голов, 95 голов лошадей ,11 голов верблюдов.</w:t>
      </w:r>
    </w:p>
    <w:p>
      <w:pPr>
        <w:spacing w:after="0"/>
        <w:ind w:left="0"/>
        <w:jc w:val="both"/>
      </w:pPr>
      <w:r>
        <w:rPr>
          <w:rFonts w:ascii="Times New Roman"/>
          <w:b w:val="false"/>
          <w:i w:val="false"/>
          <w:color w:val="000000"/>
          <w:sz w:val="28"/>
        </w:rPr>
        <w:t>
      Площадь пастбищ составляет 6177 гектар.</w:t>
      </w:r>
    </w:p>
    <w:p>
      <w:pPr>
        <w:spacing w:after="0"/>
        <w:ind w:left="0"/>
        <w:jc w:val="both"/>
      </w:pPr>
      <w:r>
        <w:rPr>
          <w:rFonts w:ascii="Times New Roman"/>
          <w:b w:val="false"/>
          <w:i w:val="false"/>
          <w:color w:val="000000"/>
          <w:sz w:val="28"/>
        </w:rPr>
        <w:t>
      в селе Тосбулак:</w:t>
      </w:r>
    </w:p>
    <w:p>
      <w:pPr>
        <w:spacing w:after="0"/>
        <w:ind w:left="0"/>
        <w:jc w:val="both"/>
      </w:pPr>
      <w:r>
        <w:rPr>
          <w:rFonts w:ascii="Times New Roman"/>
          <w:b w:val="false"/>
          <w:i w:val="false"/>
          <w:color w:val="000000"/>
          <w:sz w:val="28"/>
        </w:rPr>
        <w:t>
      крупного рогатого скота 151 головы, из них маточное поголовье 113 голова, мелкого рогатого скота 275 голов, 4 голов лошадей , 25 голов верблюдов.</w:t>
      </w:r>
    </w:p>
    <w:p>
      <w:pPr>
        <w:spacing w:after="0"/>
        <w:ind w:left="0"/>
        <w:jc w:val="both"/>
      </w:pPr>
      <w:r>
        <w:rPr>
          <w:rFonts w:ascii="Times New Roman"/>
          <w:b w:val="false"/>
          <w:i w:val="false"/>
          <w:color w:val="000000"/>
          <w:sz w:val="28"/>
        </w:rPr>
        <w:t>
      Площадь пастбищ составляет 6162 гектар.</w:t>
      </w:r>
    </w:p>
    <w:p>
      <w:pPr>
        <w:spacing w:after="0"/>
        <w:ind w:left="0"/>
        <w:jc w:val="both"/>
      </w:pPr>
      <w:r>
        <w:rPr>
          <w:rFonts w:ascii="Times New Roman"/>
          <w:b w:val="false"/>
          <w:i w:val="false"/>
          <w:color w:val="000000"/>
          <w:sz w:val="28"/>
        </w:rPr>
        <w:t>
      Поголовье скота в крестьянских хозяйствах Тогызского сельского округа составляет: крупного рогатого скота 301 головы, мелкого рогатого скота 311 головы, 201 голов лошадей, 38 голов верблюдов.</w:t>
      </w:r>
    </w:p>
    <w:p>
      <w:pPr>
        <w:spacing w:after="0"/>
        <w:ind w:left="0"/>
        <w:jc w:val="both"/>
      </w:pPr>
      <w:r>
        <w:rPr>
          <w:rFonts w:ascii="Times New Roman"/>
          <w:b w:val="false"/>
          <w:i w:val="false"/>
          <w:color w:val="000000"/>
          <w:sz w:val="28"/>
        </w:rPr>
        <w:t>
      Площадь пастбищ крестьянских хозяйств составляет 45690 гектар. Не имеется потребности пастбищ.</w:t>
      </w:r>
    </w:p>
    <w:p>
      <w:pPr>
        <w:spacing w:after="0"/>
        <w:ind w:left="0"/>
        <w:jc w:val="both"/>
      </w:pPr>
      <w:r>
        <w:rPr>
          <w:rFonts w:ascii="Times New Roman"/>
          <w:b w:val="false"/>
          <w:i w:val="false"/>
          <w:color w:val="000000"/>
          <w:sz w:val="28"/>
        </w:rPr>
        <w:t>
      Для обеспечения сельскохозяйственных животных по Тогызском сельскому округу имеются всего 366796 гектар пастбищных угодий. В черте населенных пунктов числится 45690 гектар пастбищ.</w:t>
      </w:r>
    </w:p>
    <w:p>
      <w:pPr>
        <w:spacing w:after="0"/>
        <w:ind w:left="0"/>
        <w:jc w:val="both"/>
      </w:pPr>
      <w:r>
        <w:rPr>
          <w:rFonts w:ascii="Times New Roman"/>
          <w:b w:val="false"/>
          <w:i w:val="false"/>
          <w:color w:val="000000"/>
          <w:sz w:val="28"/>
        </w:rPr>
        <w:t>
      В Тогызском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Тогыз, село Жылан, село Копмола, село Кендала, село Тосбулак)по содержанию маточного (дойного) поголовья сельскохозяйственных животных при имеющихся пастбищных угодьях населенных пунктов в размере 45690 га, при норме нагрузки 10 гектар/гол потребность не возникает.</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54295 гектар, при норме нагрузки на голову крупного рогатого скота – 15 гектар/голов, овец и коз – 3 гектар/голов, лошадей – 18 гектар/голов, верблюда – 23 гектар/голов.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2025 голов х 15 гектар/голов = 30375 гектар;</w:t>
      </w:r>
    </w:p>
    <w:p>
      <w:pPr>
        <w:spacing w:after="0"/>
        <w:ind w:left="0"/>
        <w:jc w:val="both"/>
      </w:pPr>
      <w:r>
        <w:rPr>
          <w:rFonts w:ascii="Times New Roman"/>
          <w:b w:val="false"/>
          <w:i w:val="false"/>
          <w:color w:val="000000"/>
          <w:sz w:val="28"/>
        </w:rPr>
        <w:t>
      для мелкого рогатого скота – 9460 голов. х 3 гектар/голов. = 28380 гектар;</w:t>
      </w:r>
    </w:p>
    <w:p>
      <w:pPr>
        <w:spacing w:after="0"/>
        <w:ind w:left="0"/>
        <w:jc w:val="both"/>
      </w:pPr>
      <w:r>
        <w:rPr>
          <w:rFonts w:ascii="Times New Roman"/>
          <w:b w:val="false"/>
          <w:i w:val="false"/>
          <w:color w:val="000000"/>
          <w:sz w:val="28"/>
        </w:rPr>
        <w:t>
      для лошадей - 1230 голов х 18 гектар/голов = 22140 гектар;</w:t>
      </w:r>
    </w:p>
    <w:p>
      <w:pPr>
        <w:spacing w:after="0"/>
        <w:ind w:left="0"/>
        <w:jc w:val="both"/>
      </w:pPr>
      <w:r>
        <w:rPr>
          <w:rFonts w:ascii="Times New Roman"/>
          <w:b w:val="false"/>
          <w:i w:val="false"/>
          <w:color w:val="000000"/>
          <w:sz w:val="28"/>
        </w:rPr>
        <w:t>
      для верблюд – 830 голов х 23 гектар/голов = 190090 гектар.</w:t>
      </w:r>
    </w:p>
    <w:p>
      <w:pPr>
        <w:spacing w:after="0"/>
        <w:ind w:left="0"/>
        <w:jc w:val="both"/>
      </w:pPr>
      <w:r>
        <w:rPr>
          <w:rFonts w:ascii="Times New Roman"/>
          <w:b w:val="false"/>
          <w:i w:val="false"/>
          <w:color w:val="000000"/>
          <w:sz w:val="28"/>
        </w:rPr>
        <w:t>
      30375+28380+22140+19090 = 99985 гектар.</w:t>
      </w:r>
    </w:p>
    <w:p>
      <w:pPr>
        <w:spacing w:after="0"/>
        <w:ind w:left="0"/>
        <w:jc w:val="both"/>
      </w:pPr>
      <w:r>
        <w:rPr>
          <w:rFonts w:ascii="Times New Roman"/>
          <w:b w:val="false"/>
          <w:i w:val="false"/>
          <w:color w:val="000000"/>
          <w:sz w:val="28"/>
        </w:rPr>
        <w:t>
      Сложившуюся потребность пастбищных угодий в размере 54295 гектар необходимо восполнить за счет районного земельного запаса.</w:t>
      </w:r>
    </w:p>
    <w:p>
      <w:pPr>
        <w:spacing w:after="0"/>
        <w:ind w:left="0"/>
        <w:jc w:val="left"/>
      </w:pPr>
      <w:r>
        <w:rPr>
          <w:rFonts w:ascii="Times New Roman"/>
          <w:b/>
          <w:i w:val="false"/>
          <w:color w:val="000000"/>
        </w:rPr>
        <w:t xml:space="preserve"> Список землевладельцев на территории Тогызского сельского окуруга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Имена землепользователей земелных участков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"НҰРТІЛЕК"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"ӘДІЛЕТ-Б"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"АЙДАРБЕК"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"АЛТЫНБАЙ-СЕЙІЛ"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"АМАН-С"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"АҚҚҰМ"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7 977,00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"ЖҰМАН"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"ПІРМАҒАНБЕТ"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"САҒИДАН"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"САЯСАТ"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"ТӨЛЕУЖАН"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4 990,00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"ТҰРАР-МЕКЕН"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"УТЕГЕНОВ"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"ЕРТАНАШ"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4 466,00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17641</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Тогызскому сельскому округу в разрезе населенных пунктов </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Копмола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Кендала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Тосбулак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19809</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Тогызскому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Копмола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Кендала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Тосбулак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пастбищ </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Тогызском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Тогызского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8199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8199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Тогызском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54737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4737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Тогызском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159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159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Тогызском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527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27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324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232400" cy="107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Тогызском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4770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4770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Тогызском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2263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2263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Тогызском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решению Шалкарского районного маслихата от 15 сентября 2021 года № 105</w:t>
            </w:r>
          </w:p>
        </w:tc>
      </w:tr>
    </w:tbl>
    <w:p>
      <w:pPr>
        <w:spacing w:after="0"/>
        <w:ind w:left="0"/>
        <w:jc w:val="left"/>
      </w:pPr>
      <w:r>
        <w:rPr>
          <w:rFonts w:ascii="Times New Roman"/>
          <w:b/>
          <w:i w:val="false"/>
          <w:color w:val="000000"/>
        </w:rPr>
        <w:t xml:space="preserve"> План по управлению пастбищами и их использованию в Шетиргизском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по Шалкарскому району на 2021-2022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Шетиргизского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Шетиргизском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Шетиргизского сельского округа 381627 гектар, из них пастбищные земли – 620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196592 гектар;</w:t>
      </w:r>
    </w:p>
    <w:p>
      <w:pPr>
        <w:spacing w:after="0"/>
        <w:ind w:left="0"/>
        <w:jc w:val="both"/>
      </w:pPr>
      <w:r>
        <w:rPr>
          <w:rFonts w:ascii="Times New Roman"/>
          <w:b w:val="false"/>
          <w:i w:val="false"/>
          <w:color w:val="000000"/>
          <w:sz w:val="28"/>
        </w:rPr>
        <w:t>
      земли населенных пунктов – 89522 гектар;</w:t>
      </w:r>
    </w:p>
    <w:p>
      <w:pPr>
        <w:spacing w:after="0"/>
        <w:ind w:left="0"/>
        <w:jc w:val="both"/>
      </w:pPr>
      <w:r>
        <w:rPr>
          <w:rFonts w:ascii="Times New Roman"/>
          <w:b w:val="false"/>
          <w:i w:val="false"/>
          <w:color w:val="000000"/>
          <w:sz w:val="28"/>
        </w:rPr>
        <w:t>
      земли запаса – 95913 гектар.</w:t>
      </w:r>
    </w:p>
    <w:p>
      <w:pPr>
        <w:spacing w:after="0"/>
        <w:ind w:left="0"/>
        <w:jc w:val="both"/>
      </w:pPr>
      <w:r>
        <w:rPr>
          <w:rFonts w:ascii="Times New Roman"/>
          <w:b w:val="false"/>
          <w:i w:val="false"/>
          <w:color w:val="000000"/>
          <w:sz w:val="28"/>
        </w:rPr>
        <w:t>
      По природным условиям территория Шетиргизского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Шетиргизском сельском округе насчитывается (личное подворье населения) крупного рогатого скота 287 голов, из них маточное поголовье 235 голов, мелкого рогатого скота 1487 голов, 246 голов лошади, 39 голов верблюд. Из них:</w:t>
      </w:r>
    </w:p>
    <w:p>
      <w:pPr>
        <w:spacing w:after="0"/>
        <w:ind w:left="0"/>
        <w:jc w:val="both"/>
      </w:pPr>
      <w:r>
        <w:rPr>
          <w:rFonts w:ascii="Times New Roman"/>
          <w:b w:val="false"/>
          <w:i w:val="false"/>
          <w:color w:val="000000"/>
          <w:sz w:val="28"/>
        </w:rPr>
        <w:t>
      в селе Каратогай:</w:t>
      </w:r>
    </w:p>
    <w:p>
      <w:pPr>
        <w:spacing w:after="0"/>
        <w:ind w:left="0"/>
        <w:jc w:val="both"/>
      </w:pPr>
      <w:r>
        <w:rPr>
          <w:rFonts w:ascii="Times New Roman"/>
          <w:b w:val="false"/>
          <w:i w:val="false"/>
          <w:color w:val="000000"/>
          <w:sz w:val="28"/>
        </w:rPr>
        <w:t>
      крупного рогатого скота 192 головы, из них маточное поголовье 162 голова, мелкого рогатого скота 1038 голов, 165 голов лошадей, 30 голов верблюдов.</w:t>
      </w:r>
    </w:p>
    <w:p>
      <w:pPr>
        <w:spacing w:after="0"/>
        <w:ind w:left="0"/>
        <w:jc w:val="both"/>
      </w:pPr>
      <w:r>
        <w:rPr>
          <w:rFonts w:ascii="Times New Roman"/>
          <w:b w:val="false"/>
          <w:i w:val="false"/>
          <w:color w:val="000000"/>
          <w:sz w:val="28"/>
        </w:rPr>
        <w:t>
      Площадь пастбищ составляет 79106 гектар.</w:t>
      </w:r>
    </w:p>
    <w:p>
      <w:pPr>
        <w:spacing w:after="0"/>
        <w:ind w:left="0"/>
        <w:jc w:val="both"/>
      </w:pPr>
      <w:r>
        <w:rPr>
          <w:rFonts w:ascii="Times New Roman"/>
          <w:b w:val="false"/>
          <w:i w:val="false"/>
          <w:color w:val="000000"/>
          <w:sz w:val="28"/>
        </w:rPr>
        <w:t>
      в селе Тумалыкол:</w:t>
      </w:r>
    </w:p>
    <w:p>
      <w:pPr>
        <w:spacing w:after="0"/>
        <w:ind w:left="0"/>
        <w:jc w:val="both"/>
      </w:pPr>
      <w:r>
        <w:rPr>
          <w:rFonts w:ascii="Times New Roman"/>
          <w:b w:val="false"/>
          <w:i w:val="false"/>
          <w:color w:val="000000"/>
          <w:sz w:val="28"/>
        </w:rPr>
        <w:t>
      крупного рогатого скота 95 головы, из них маточное поголовье 73 голов, мелкого рогатого скота 449 головы, 81 головы лошадей , 9 голов верблюдов.</w:t>
      </w:r>
    </w:p>
    <w:p>
      <w:pPr>
        <w:spacing w:after="0"/>
        <w:ind w:left="0"/>
        <w:jc w:val="both"/>
      </w:pPr>
      <w:r>
        <w:rPr>
          <w:rFonts w:ascii="Times New Roman"/>
          <w:b w:val="false"/>
          <w:i w:val="false"/>
          <w:color w:val="000000"/>
          <w:sz w:val="28"/>
        </w:rPr>
        <w:t>
      Площадь пастбищ составляет 9389 гектар.</w:t>
      </w:r>
    </w:p>
    <w:p>
      <w:pPr>
        <w:spacing w:after="0"/>
        <w:ind w:left="0"/>
        <w:jc w:val="both"/>
      </w:pPr>
      <w:r>
        <w:rPr>
          <w:rFonts w:ascii="Times New Roman"/>
          <w:b w:val="false"/>
          <w:i w:val="false"/>
          <w:color w:val="000000"/>
          <w:sz w:val="28"/>
        </w:rPr>
        <w:t>
      Поголовье крестьянских хозяйствах Шетиргизского сельского округа составляет: крупного рогатого скота 2618 головы, мелкого рогатого скота 6812 головы, 2389 голов лошадей , 167 верблюдов.</w:t>
      </w:r>
    </w:p>
    <w:p>
      <w:pPr>
        <w:spacing w:after="0"/>
        <w:ind w:left="0"/>
        <w:jc w:val="both"/>
      </w:pPr>
      <w:r>
        <w:rPr>
          <w:rFonts w:ascii="Times New Roman"/>
          <w:b w:val="false"/>
          <w:i w:val="false"/>
          <w:color w:val="000000"/>
          <w:sz w:val="28"/>
        </w:rPr>
        <w:t>
      Площадь пастбищ крестьянских хозяйств составляет 193195 гектар. Не имеется потребности пастбищ.</w:t>
      </w:r>
    </w:p>
    <w:p>
      <w:pPr>
        <w:spacing w:after="0"/>
        <w:ind w:left="0"/>
        <w:jc w:val="both"/>
      </w:pPr>
      <w:r>
        <w:rPr>
          <w:rFonts w:ascii="Times New Roman"/>
          <w:b w:val="false"/>
          <w:i w:val="false"/>
          <w:color w:val="000000"/>
          <w:sz w:val="28"/>
        </w:rPr>
        <w:t>
      Для обеспечения сельскохозяйственных животных по Шетиргизскому сельскому округу имеются всего 355546 гектар пастбищных угодий. В черте населенных пунктов числится 88495 гектар пастбищ.</w:t>
      </w:r>
    </w:p>
    <w:p>
      <w:pPr>
        <w:spacing w:after="0"/>
        <w:ind w:left="0"/>
        <w:jc w:val="both"/>
      </w:pPr>
      <w:r>
        <w:rPr>
          <w:rFonts w:ascii="Times New Roman"/>
          <w:b w:val="false"/>
          <w:i w:val="false"/>
          <w:color w:val="000000"/>
          <w:sz w:val="28"/>
        </w:rPr>
        <w:t>
      Шетиргизском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w:t>
      </w:r>
    </w:p>
    <w:p>
      <w:pPr>
        <w:spacing w:after="0"/>
        <w:ind w:left="0"/>
        <w:jc w:val="both"/>
      </w:pPr>
      <w:r>
        <w:rPr>
          <w:rFonts w:ascii="Times New Roman"/>
          <w:b w:val="false"/>
          <w:i w:val="false"/>
          <w:color w:val="000000"/>
          <w:sz w:val="28"/>
        </w:rPr>
        <w:t>
      "О пастбищах" для нужд местного населения (село Каратогай, село Тумалыкол.) по содержанию маточного (дойного) поголовья сельскохозяйственных животных при имеющихся пастбищных угодьях населенных пунктов в размере 88495 га, при норме нагрузки 10 гектар/гол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крупного рогатого скота – 15 гектар/голов, овец и коз – 3 гектар/голов, лошадей – 18 гектар/голов, верблюда – 23 гектар/голов.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287 голов х 15 гектар/голов = 4305 гектар;</w:t>
      </w:r>
    </w:p>
    <w:p>
      <w:pPr>
        <w:spacing w:after="0"/>
        <w:ind w:left="0"/>
        <w:jc w:val="both"/>
      </w:pPr>
      <w:r>
        <w:rPr>
          <w:rFonts w:ascii="Times New Roman"/>
          <w:b w:val="false"/>
          <w:i w:val="false"/>
          <w:color w:val="000000"/>
          <w:sz w:val="28"/>
        </w:rPr>
        <w:t>
      для мелкого рогатого скота – 1487 голов. х 3 гектар/голов. = 4461 гектар;</w:t>
      </w:r>
    </w:p>
    <w:p>
      <w:pPr>
        <w:spacing w:after="0"/>
        <w:ind w:left="0"/>
        <w:jc w:val="both"/>
      </w:pPr>
      <w:r>
        <w:rPr>
          <w:rFonts w:ascii="Times New Roman"/>
          <w:b w:val="false"/>
          <w:i w:val="false"/>
          <w:color w:val="000000"/>
          <w:sz w:val="28"/>
        </w:rPr>
        <w:t>
      для лошадей - 246 голов х 18 гектар/голов = 4428 гектар;</w:t>
      </w:r>
    </w:p>
    <w:p>
      <w:pPr>
        <w:spacing w:after="0"/>
        <w:ind w:left="0"/>
        <w:jc w:val="both"/>
      </w:pPr>
      <w:r>
        <w:rPr>
          <w:rFonts w:ascii="Times New Roman"/>
          <w:b w:val="false"/>
          <w:i w:val="false"/>
          <w:color w:val="000000"/>
          <w:sz w:val="28"/>
        </w:rPr>
        <w:t>
      для верблюд – 39 голов х 23 гектар/голов = 897 гектар.</w:t>
      </w:r>
    </w:p>
    <w:p>
      <w:pPr>
        <w:spacing w:after="0"/>
        <w:ind w:left="0"/>
        <w:jc w:val="both"/>
      </w:pPr>
      <w:r>
        <w:rPr>
          <w:rFonts w:ascii="Times New Roman"/>
          <w:b w:val="false"/>
          <w:i w:val="false"/>
          <w:color w:val="000000"/>
          <w:sz w:val="28"/>
        </w:rPr>
        <w:t>
      4305+4461+4428+897=14091гектар.</w:t>
      </w:r>
    </w:p>
    <w:p>
      <w:pPr>
        <w:spacing w:after="0"/>
        <w:ind w:left="0"/>
        <w:jc w:val="left"/>
      </w:pPr>
      <w:r>
        <w:rPr>
          <w:rFonts w:ascii="Times New Roman"/>
          <w:b/>
          <w:i w:val="false"/>
          <w:color w:val="000000"/>
        </w:rPr>
        <w:t xml:space="preserve"> Список землевладельцев на территории Шетыргизского сельского окуруга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Имена землепользователей земелных участков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"ӘБДІРАШ"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"ӘЗБЕРГЕН"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"АЙБАР-1"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2 989,00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6 990,00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"АЙСАНА"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"АҚНИЕТ"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"АЛАҚАЙ"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"БАЙЫМБЕТ"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"БЕКШЕ"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"ГАУХАР"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4 992,00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"ЕЛЕУКЕН"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"ЕРМҰХАН"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"ЖАДЫРАСЫН"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"ЖАНАРГҮЛ"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"ЖАНДӘУЛЕТ"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"ИСЛАМ"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"ҚАЙНАР"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9 971,00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"ҚАЙЫНДЫ"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9 037,00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КАРАТОГАЙ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"ҚИЮБЕК"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"ҚУАНЫШ"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24 672,00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"ҚҰЛТАС"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6 661,00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3 123,00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"МЕРЕЙ-Е"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"НҰРЗАМАН"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"НҰРДӘУЛЕТ"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"ОНБАЙ"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8 596,00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"САРСЕНҒАЛИ"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8 553,00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"СЕРІКБАЙ"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"СМАГҰЛ"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"ТІЛЕКБАЙ"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"ТӨЛЕУ"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7 780,00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"ТҰЛПАР"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4 361,00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"ШӘКІР"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12 759,00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"Нұрлыаман"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"Димаш"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190568,00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76887</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Шетыргизскому сельскому округу в разрезе населенных пунктов </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Каратогай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Тумалыкол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84970</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Шетыргизскому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Каратогай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Тумалыкол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пастбищ </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Шетиргизском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Шетиргизского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1374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1374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Шетиргизском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048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048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Шетиргизском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1247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1247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Шетиргизском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1341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1341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Шетиргизском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7437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7437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Шетиргизском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1247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1247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Шетиргизском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Шетиргизский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решению Шалкарского районного маслихата от 15 сентября 2021 года № 105</w:t>
            </w:r>
          </w:p>
        </w:tc>
      </w:tr>
    </w:tbl>
    <w:p>
      <w:pPr>
        <w:spacing w:after="0"/>
        <w:ind w:left="0"/>
        <w:jc w:val="left"/>
      </w:pPr>
      <w:r>
        <w:rPr>
          <w:rFonts w:ascii="Times New Roman"/>
          <w:b/>
          <w:i w:val="false"/>
          <w:color w:val="000000"/>
        </w:rPr>
        <w:t xml:space="preserve"> План по управлению пастбищами и их использованию в Шалкарском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по Шалкарскому району на 2021-2022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Шалкарского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Шетиргизском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Шалкарского сельского округа 416692 гектар, из них пастбищные земли – 379813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205835 гектар;</w:t>
      </w:r>
    </w:p>
    <w:p>
      <w:pPr>
        <w:spacing w:after="0"/>
        <w:ind w:left="0"/>
        <w:jc w:val="both"/>
      </w:pPr>
      <w:r>
        <w:rPr>
          <w:rFonts w:ascii="Times New Roman"/>
          <w:b w:val="false"/>
          <w:i w:val="false"/>
          <w:color w:val="000000"/>
          <w:sz w:val="28"/>
        </w:rPr>
        <w:t>
      земли населенных пунктов – 49468 гектар;</w:t>
      </w:r>
    </w:p>
    <w:p>
      <w:pPr>
        <w:spacing w:after="0"/>
        <w:ind w:left="0"/>
        <w:jc w:val="both"/>
      </w:pPr>
      <w:r>
        <w:rPr>
          <w:rFonts w:ascii="Times New Roman"/>
          <w:b w:val="false"/>
          <w:i w:val="false"/>
          <w:color w:val="000000"/>
          <w:sz w:val="28"/>
        </w:rPr>
        <w:t>
      земли запаса – 161389 гектар.</w:t>
      </w:r>
    </w:p>
    <w:p>
      <w:pPr>
        <w:spacing w:after="0"/>
        <w:ind w:left="0"/>
        <w:jc w:val="both"/>
      </w:pPr>
      <w:r>
        <w:rPr>
          <w:rFonts w:ascii="Times New Roman"/>
          <w:b w:val="false"/>
          <w:i w:val="false"/>
          <w:color w:val="000000"/>
          <w:sz w:val="28"/>
        </w:rPr>
        <w:t>
      По природным условиям территория Шалкарского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Шалкарском сельском округе насчитывается (личное подворье населения) крупного рогатого скота 781 голов, из них маточное поголовье 710 голов, мелкого рогатого скота 1613 голов, 90 голов лошади, 73 голов верблюд. Из них:</w:t>
      </w:r>
    </w:p>
    <w:p>
      <w:pPr>
        <w:spacing w:after="0"/>
        <w:ind w:left="0"/>
        <w:jc w:val="both"/>
      </w:pPr>
      <w:r>
        <w:rPr>
          <w:rFonts w:ascii="Times New Roman"/>
          <w:b w:val="false"/>
          <w:i w:val="false"/>
          <w:color w:val="000000"/>
          <w:sz w:val="28"/>
        </w:rPr>
        <w:t>
      в селе Жылтыр:</w:t>
      </w:r>
    </w:p>
    <w:p>
      <w:pPr>
        <w:spacing w:after="0"/>
        <w:ind w:left="0"/>
        <w:jc w:val="both"/>
      </w:pPr>
      <w:r>
        <w:rPr>
          <w:rFonts w:ascii="Times New Roman"/>
          <w:b w:val="false"/>
          <w:i w:val="false"/>
          <w:color w:val="000000"/>
          <w:sz w:val="28"/>
        </w:rPr>
        <w:t>
      крупного рогатого скота 630 головы, из них маточное поголовье 597 голова, мелкого рогатого скота 1224 голов, 90 голов лошадей ,73 голов верблюдов.</w:t>
      </w:r>
    </w:p>
    <w:p>
      <w:pPr>
        <w:spacing w:after="0"/>
        <w:ind w:left="0"/>
        <w:jc w:val="both"/>
      </w:pPr>
      <w:r>
        <w:rPr>
          <w:rFonts w:ascii="Times New Roman"/>
          <w:b w:val="false"/>
          <w:i w:val="false"/>
          <w:color w:val="000000"/>
          <w:sz w:val="28"/>
        </w:rPr>
        <w:t>
      Площадь пастбищ составляет 29577 гектар.</w:t>
      </w:r>
    </w:p>
    <w:p>
      <w:pPr>
        <w:spacing w:after="0"/>
        <w:ind w:left="0"/>
        <w:jc w:val="both"/>
      </w:pPr>
      <w:r>
        <w:rPr>
          <w:rFonts w:ascii="Times New Roman"/>
          <w:b w:val="false"/>
          <w:i w:val="false"/>
          <w:color w:val="000000"/>
          <w:sz w:val="28"/>
        </w:rPr>
        <w:t>
      в селе Талдыкум:</w:t>
      </w:r>
    </w:p>
    <w:p>
      <w:pPr>
        <w:spacing w:after="0"/>
        <w:ind w:left="0"/>
        <w:jc w:val="both"/>
      </w:pPr>
      <w:r>
        <w:rPr>
          <w:rFonts w:ascii="Times New Roman"/>
          <w:b w:val="false"/>
          <w:i w:val="false"/>
          <w:color w:val="000000"/>
          <w:sz w:val="28"/>
        </w:rPr>
        <w:t>
      крупного рогатого скота 151 головы, из них маточное поголовье 113 голов, мелкого рогатого скота 389 голов..</w:t>
      </w:r>
    </w:p>
    <w:p>
      <w:pPr>
        <w:spacing w:after="0"/>
        <w:ind w:left="0"/>
        <w:jc w:val="both"/>
      </w:pPr>
      <w:r>
        <w:rPr>
          <w:rFonts w:ascii="Times New Roman"/>
          <w:b w:val="false"/>
          <w:i w:val="false"/>
          <w:color w:val="000000"/>
          <w:sz w:val="28"/>
        </w:rPr>
        <w:t>
      Площадь пастбищ составляет 15325 гектар.</w:t>
      </w:r>
    </w:p>
    <w:p>
      <w:pPr>
        <w:spacing w:after="0"/>
        <w:ind w:left="0"/>
        <w:jc w:val="both"/>
      </w:pPr>
      <w:r>
        <w:rPr>
          <w:rFonts w:ascii="Times New Roman"/>
          <w:b w:val="false"/>
          <w:i w:val="false"/>
          <w:color w:val="000000"/>
          <w:sz w:val="28"/>
        </w:rPr>
        <w:t>
      Поголовье крестьянских хозяйствах Шалкарского сельского округа составляет: крупного рогатого скота 4164 головы, мелкого рогатого скота 10452 головы, 3340 голов лошадей, 822 верблюдов.</w:t>
      </w:r>
    </w:p>
    <w:p>
      <w:pPr>
        <w:spacing w:after="0"/>
        <w:ind w:left="0"/>
        <w:jc w:val="both"/>
      </w:pPr>
      <w:r>
        <w:rPr>
          <w:rFonts w:ascii="Times New Roman"/>
          <w:b w:val="false"/>
          <w:i w:val="false"/>
          <w:color w:val="000000"/>
          <w:sz w:val="28"/>
        </w:rPr>
        <w:t>
      Площадь пастбищ крестьянских хозяйств составляет 203100 гектар. Не имеется потребности пастбищ.</w:t>
      </w:r>
    </w:p>
    <w:p>
      <w:pPr>
        <w:spacing w:after="0"/>
        <w:ind w:left="0"/>
        <w:jc w:val="both"/>
      </w:pPr>
      <w:r>
        <w:rPr>
          <w:rFonts w:ascii="Times New Roman"/>
          <w:b w:val="false"/>
          <w:i w:val="false"/>
          <w:color w:val="000000"/>
          <w:sz w:val="28"/>
        </w:rPr>
        <w:t>
      Для обеспечения сельскохозяйственных животных по Шалкарскому сельскому округу имеются всего 379813 гектар пастбищных угодий. В черте населенных пунктов числится 44902 гектар пастбищ.</w:t>
      </w:r>
    </w:p>
    <w:p>
      <w:pPr>
        <w:spacing w:after="0"/>
        <w:ind w:left="0"/>
        <w:jc w:val="both"/>
      </w:pPr>
      <w:r>
        <w:rPr>
          <w:rFonts w:ascii="Times New Roman"/>
          <w:b w:val="false"/>
          <w:i w:val="false"/>
          <w:color w:val="000000"/>
          <w:sz w:val="28"/>
        </w:rPr>
        <w:t>
      В Шалкарском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w:t>
      </w:r>
    </w:p>
    <w:p>
      <w:pPr>
        <w:spacing w:after="0"/>
        <w:ind w:left="0"/>
        <w:jc w:val="both"/>
      </w:pPr>
      <w:r>
        <w:rPr>
          <w:rFonts w:ascii="Times New Roman"/>
          <w:b w:val="false"/>
          <w:i w:val="false"/>
          <w:color w:val="000000"/>
          <w:sz w:val="28"/>
        </w:rPr>
        <w:t>
      "О пастбищах" для нужд местного населения (село Жылтыр, село Талдыкум.) по содержанию маточного (дойного) поголовья сельскохозяйственных животных при имеющихся пастбищных угодьях населенных пунктов в размере 44902 га, при норме нагрузки 10 гектар/гол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крупного рогатого скота – 15 гектар/голов, овец и коз – 3 гектар/голов, лошадей – 18 гектар/голов, верблюда – 23 гектар/голов.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781 голов х 15 гектар/голов = 11715 гектар;</w:t>
      </w:r>
    </w:p>
    <w:p>
      <w:pPr>
        <w:spacing w:after="0"/>
        <w:ind w:left="0"/>
        <w:jc w:val="both"/>
      </w:pPr>
      <w:r>
        <w:rPr>
          <w:rFonts w:ascii="Times New Roman"/>
          <w:b w:val="false"/>
          <w:i w:val="false"/>
          <w:color w:val="000000"/>
          <w:sz w:val="28"/>
        </w:rPr>
        <w:t>
      для мелкого рогатого скота – 1613 голов. х 3 гектар/голов. = 4839 гектар;</w:t>
      </w:r>
    </w:p>
    <w:p>
      <w:pPr>
        <w:spacing w:after="0"/>
        <w:ind w:left="0"/>
        <w:jc w:val="both"/>
      </w:pPr>
      <w:r>
        <w:rPr>
          <w:rFonts w:ascii="Times New Roman"/>
          <w:b w:val="false"/>
          <w:i w:val="false"/>
          <w:color w:val="000000"/>
          <w:sz w:val="28"/>
        </w:rPr>
        <w:t>
      для лошадей - 90 голов х 18 гектар/голов = 1620 гектар;</w:t>
      </w:r>
    </w:p>
    <w:p>
      <w:pPr>
        <w:spacing w:after="0"/>
        <w:ind w:left="0"/>
        <w:jc w:val="both"/>
      </w:pPr>
      <w:r>
        <w:rPr>
          <w:rFonts w:ascii="Times New Roman"/>
          <w:b w:val="false"/>
          <w:i w:val="false"/>
          <w:color w:val="000000"/>
          <w:sz w:val="28"/>
        </w:rPr>
        <w:t>
      для верблюд – 73 голов х 23 гектар/голов = 1679 гектар.</w:t>
      </w:r>
    </w:p>
    <w:p>
      <w:pPr>
        <w:spacing w:after="0"/>
        <w:ind w:left="0"/>
        <w:jc w:val="both"/>
      </w:pPr>
      <w:r>
        <w:rPr>
          <w:rFonts w:ascii="Times New Roman"/>
          <w:b w:val="false"/>
          <w:i w:val="false"/>
          <w:color w:val="000000"/>
          <w:sz w:val="28"/>
        </w:rPr>
        <w:t>
      11715+4839+1620+1679 = 19853 гектар.</w:t>
      </w:r>
    </w:p>
    <w:p>
      <w:pPr>
        <w:spacing w:after="0"/>
        <w:ind w:left="0"/>
        <w:jc w:val="left"/>
      </w:pPr>
      <w:r>
        <w:rPr>
          <w:rFonts w:ascii="Times New Roman"/>
          <w:b/>
          <w:i w:val="false"/>
          <w:color w:val="000000"/>
        </w:rPr>
        <w:t xml:space="preserve"> Список землевладельцев на территории Шалкарского сельского окуруга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Имена землепользователей земелных участков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"ТУРЛАН"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ҚИЯҚТЫСАЙ-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ҚЫЗЫЛСАЙ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ХАМИТ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ШОКА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ШУКЫР.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ТІЛЕКТЕС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ТУЗ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Баглан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Жарылгасын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Казанат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АЙНУР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АКЖОЛ-Ж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10 491,00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АКНИЕТ-Б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АКОЙМА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АКТУБЕК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3 061,00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АКШИ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АЛМАС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АМАН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6 981,00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АРАЙЛЫМ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АРАЛШИ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БАУЫРЖАН-А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БУРКИТ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9 149,00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ДҒУЛЕТ-С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3 470,00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ДОСТАН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ДУЛАТ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ЕБЕС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6 776,00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ЕРАСЫЛ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2 981,00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ЖАЛЫМБЕТ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8 191,00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Жаубасар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ЗИЯТ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КАЙНАР-БУЛАК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КАЙРАТ-ЖОМАРТ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"КАЙСАР"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КАНАТ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КАРАЖИДЕ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КАРШЫГА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5 758,00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КОЛКАМЫС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4 038,00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КОПА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4 322,00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КУАНЫШБЕК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МАЯКУМ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МЕДЕТ-Ж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4 924,00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МЕЊДЕШ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МЫРЗАҚАНАТ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НУРДАУЛЕТ-Б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НУРДАУЛЕТ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САГЫНАЙ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СЕИЛХАН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СЕНІМ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ТАГЫБЕК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Муслим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198 041,00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Шалкарскому сельскому округу в разрезе населенных пунктов </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Жылтыр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Талдыкум 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20 622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34252</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Шалкарскому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Жылтыр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Талдыкум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Шалкарском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Шалкарского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1882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1882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Шалкарском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3881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3881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Шалкарском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7691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7691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Шалкарском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8580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8580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944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5994400" cy="152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Шалкарском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54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54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Шалкарском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2771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2771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Шалкарском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решению Шалкарского районного маслихата от 15 сентября 2021 года № 105</w:t>
            </w:r>
          </w:p>
        </w:tc>
      </w:tr>
    </w:tbl>
    <w:p>
      <w:pPr>
        <w:spacing w:after="0"/>
        <w:ind w:left="0"/>
        <w:jc w:val="left"/>
      </w:pPr>
      <w:r>
        <w:rPr>
          <w:rFonts w:ascii="Times New Roman"/>
          <w:b/>
          <w:i w:val="false"/>
          <w:color w:val="000000"/>
        </w:rPr>
        <w:t xml:space="preserve"> План по управлению пастбищами и их использованию в городе Шалкар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по Шалкарскому району на 2021-2022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в городе Шалкар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города Шалкар 61490 гектар, из них пастбищные земли – 53408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24142 гектар;</w:t>
      </w:r>
    </w:p>
    <w:p>
      <w:pPr>
        <w:spacing w:after="0"/>
        <w:ind w:left="0"/>
        <w:jc w:val="both"/>
      </w:pPr>
      <w:r>
        <w:rPr>
          <w:rFonts w:ascii="Times New Roman"/>
          <w:b w:val="false"/>
          <w:i w:val="false"/>
          <w:color w:val="000000"/>
          <w:sz w:val="28"/>
        </w:rPr>
        <w:t>
      земли населенных пунктов – 39173 гектар;</w:t>
      </w:r>
    </w:p>
    <w:p>
      <w:pPr>
        <w:spacing w:after="0"/>
        <w:ind w:left="0"/>
        <w:jc w:val="both"/>
      </w:pPr>
      <w:r>
        <w:rPr>
          <w:rFonts w:ascii="Times New Roman"/>
          <w:b w:val="false"/>
          <w:i w:val="false"/>
          <w:color w:val="000000"/>
          <w:sz w:val="28"/>
        </w:rPr>
        <w:t>
      земли запаса – 161389 гектар.</w:t>
      </w:r>
    </w:p>
    <w:p>
      <w:pPr>
        <w:spacing w:after="0"/>
        <w:ind w:left="0"/>
        <w:jc w:val="both"/>
      </w:pPr>
      <w:r>
        <w:rPr>
          <w:rFonts w:ascii="Times New Roman"/>
          <w:b w:val="false"/>
          <w:i w:val="false"/>
          <w:color w:val="000000"/>
          <w:sz w:val="28"/>
        </w:rPr>
        <w:t>
      По природным условиям территория города Шалкар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городе Шалкар насчитывается (личное подворье населения) крупного рогатого скота 4487 голов, из них маточное поголовье 4095 голов, мелкого рогатого скота 5856 голов, 1112 голов лошади, 677 голов верблюд.</w:t>
      </w:r>
    </w:p>
    <w:p>
      <w:pPr>
        <w:spacing w:after="0"/>
        <w:ind w:left="0"/>
        <w:jc w:val="both"/>
      </w:pPr>
      <w:r>
        <w:rPr>
          <w:rFonts w:ascii="Times New Roman"/>
          <w:b w:val="false"/>
          <w:i w:val="false"/>
          <w:color w:val="000000"/>
          <w:sz w:val="28"/>
        </w:rPr>
        <w:t>
      Площадь пастбищ составляет 53408 гектар.</w:t>
      </w:r>
    </w:p>
    <w:p>
      <w:pPr>
        <w:spacing w:after="0"/>
        <w:ind w:left="0"/>
        <w:jc w:val="both"/>
      </w:pPr>
      <w:r>
        <w:rPr>
          <w:rFonts w:ascii="Times New Roman"/>
          <w:b w:val="false"/>
          <w:i w:val="false"/>
          <w:color w:val="000000"/>
          <w:sz w:val="28"/>
        </w:rPr>
        <w:t>
      Для обеспечения сельскохозяйственных животных по городу Шалкар имеются всего 53408 гектар пастбищных угодий.</w:t>
      </w:r>
    </w:p>
    <w:p>
      <w:pPr>
        <w:spacing w:after="0"/>
        <w:ind w:left="0"/>
        <w:jc w:val="both"/>
      </w:pPr>
      <w:r>
        <w:rPr>
          <w:rFonts w:ascii="Times New Roman"/>
          <w:b w:val="false"/>
          <w:i w:val="false"/>
          <w:color w:val="000000"/>
          <w:sz w:val="28"/>
        </w:rPr>
        <w:t>
      В городе Шалкар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w:t>
      </w:r>
    </w:p>
    <w:p>
      <w:pPr>
        <w:spacing w:after="0"/>
        <w:ind w:left="0"/>
        <w:jc w:val="both"/>
      </w:pPr>
      <w:r>
        <w:rPr>
          <w:rFonts w:ascii="Times New Roman"/>
          <w:b w:val="false"/>
          <w:i w:val="false"/>
          <w:color w:val="000000"/>
          <w:sz w:val="28"/>
        </w:rPr>
        <w:t>
      "О пастбищах" для нужд местного населения (г.Шалкар) по содержанию маточного (дойного) поголовья сельскохозяйственных животных при имеющихся пастбищных угодьях населенных пунктов в размере 53408 га, при норме нагрузки 10 гектар/гол потребность не возникает.</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67052 гектар, при норме нагрузки на голову крупного рогатого скота – 15 гектар/голов, овец и коз – 3 гектар/голов, лошадей – 18 гектар/голов, верблюда – 23 гектар/голов.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4487 голов х 15 гектар/голов = 67302 гектар;</w:t>
      </w:r>
    </w:p>
    <w:p>
      <w:pPr>
        <w:spacing w:after="0"/>
        <w:ind w:left="0"/>
        <w:jc w:val="both"/>
      </w:pPr>
      <w:r>
        <w:rPr>
          <w:rFonts w:ascii="Times New Roman"/>
          <w:b w:val="false"/>
          <w:i w:val="false"/>
          <w:color w:val="000000"/>
          <w:sz w:val="28"/>
        </w:rPr>
        <w:t>
      для мелкого рогатого скота – 5856 голов. х 3 гектар/голов. = 17568 гектар;</w:t>
      </w:r>
    </w:p>
    <w:p>
      <w:pPr>
        <w:spacing w:after="0"/>
        <w:ind w:left="0"/>
        <w:jc w:val="both"/>
      </w:pPr>
      <w:r>
        <w:rPr>
          <w:rFonts w:ascii="Times New Roman"/>
          <w:b w:val="false"/>
          <w:i w:val="false"/>
          <w:color w:val="000000"/>
          <w:sz w:val="28"/>
        </w:rPr>
        <w:t>
      для лошадей - 1112 голов х 18 гектар/голов = 20016 гектар;</w:t>
      </w:r>
    </w:p>
    <w:p>
      <w:pPr>
        <w:spacing w:after="0"/>
        <w:ind w:left="0"/>
        <w:jc w:val="both"/>
      </w:pPr>
      <w:r>
        <w:rPr>
          <w:rFonts w:ascii="Times New Roman"/>
          <w:b w:val="false"/>
          <w:i w:val="false"/>
          <w:color w:val="000000"/>
          <w:sz w:val="28"/>
        </w:rPr>
        <w:t>
      для верблюд – 677 голов х 23 гектар/голов = 15571 гектар.</w:t>
      </w:r>
    </w:p>
    <w:p>
      <w:pPr>
        <w:spacing w:after="0"/>
        <w:ind w:left="0"/>
        <w:jc w:val="both"/>
      </w:pPr>
      <w:r>
        <w:rPr>
          <w:rFonts w:ascii="Times New Roman"/>
          <w:b w:val="false"/>
          <w:i w:val="false"/>
          <w:color w:val="000000"/>
          <w:sz w:val="28"/>
        </w:rPr>
        <w:t>
      67305+17568+20016+15571= 120460 га.</w:t>
      </w:r>
    </w:p>
    <w:p>
      <w:pPr>
        <w:spacing w:after="0"/>
        <w:ind w:left="0"/>
        <w:jc w:val="both"/>
      </w:pPr>
      <w:r>
        <w:rPr>
          <w:rFonts w:ascii="Times New Roman"/>
          <w:b w:val="false"/>
          <w:i w:val="false"/>
          <w:color w:val="000000"/>
          <w:sz w:val="28"/>
        </w:rPr>
        <w:t>
      Сложившуюся потребность пастбищных угодий в размере 67052 гектар необходимо восполнить за счет районного земельного запаса.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городе Шалкар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города Шалкар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2357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2357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городе Шалкар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1120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1120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городе Шалкар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9977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9977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86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286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городе Шалкар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921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6921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960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60960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городе Шалкар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921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921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городе Шалкар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2136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2136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городе Шалкар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