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06b2f2" w14:textId="606b2f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Коксускому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Коксуского районного маслихата Алматинской области от 24 августа 2021 года № 10-1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 маслихат Коксуского района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Коксускому району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курирующего заместителя акима Кокуского района У. Досымбекова.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после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 Коксуского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Досымбеков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маслихата Коксуского района от 24 августа 2021 года № 10-1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Коксускому району на 2021-2022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Настояший План по управлению пастбищами и их использованию по Коксускому району на 2021-2022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Законам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Казахстан-Министра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Министерстве юстиции Республики Казахстан 28 апреля 2017 года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схему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приемлемую схему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размещения поголовья сельскохозяйственных животных на отгонных пастбищах физических и (или)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график по использованию пастбищ, устанавливающий сезонные маршруты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Администиративно-территориальное деление района состоит из 10 сельских округов, 34 сельских населенных пунктов.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Коксуского района 706,7 тысяч гектаров, из них пастбищные земли 498,1 тысяча гектаров.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540,3 тысяч гектаров;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32,9 тысяч гектаров;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2,3 тысячи гектаров;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14 тысяч гектаров;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0,4 тысячи гектаров;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102,9 тысяч гектаров.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Годовое количество атмосферных осадков на равнинной территории 150-260 мм, в горных районах 350-550 мм. Средние температуры в январе –12-16°С, в июле +18+23°С.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равнине распространены серо-бурые полупустынные почвы, в предгорьях светло-каштановые и черноземные.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протекают реки – Коксу, Биже, Жарлыозек, Мукры, Муканчи.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насчитывается 109 видов растений. Наибольше распространные три вида семейства: злаковые, сложноцветные и маревые.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180-210 дней.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Коксуском районе действуют 14 ветеринарных пункта, 14 пунктов для искусственного осеменения и 14 скотомогильников.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Коксускому району на 2021-2022 годы</w:t>
            </w:r>
          </w:p>
        </w:tc>
      </w:tr>
    </w:tbl>
    <w:bookmarkStart w:name="z4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района в разрезе категорий земель, собственников земельных участков и землепользователей на основонии правоустановливающих документов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Коксускому району на 2021-2022 годы</w:t>
            </w:r>
          </w:p>
        </w:tc>
      </w:tr>
    </w:tbl>
    <w:bookmarkStart w:name="z4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Коксускому району на 2021-2022 годы</w:t>
            </w:r>
          </w:p>
        </w:tc>
      </w:tr>
    </w:tbl>
    <w:bookmarkStart w:name="z4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 объектов пастбищной инфраструктуры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Коксускому району на 2021-2022 годы</w:t>
            </w:r>
          </w:p>
        </w:tc>
      </w:tr>
    </w:tbl>
    <w:bookmarkStart w:name="z5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7"/>
    <w:bookmarkStart w:name="z5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Коксускому району на 2021-2022 годы</w:t>
            </w:r>
          </w:p>
        </w:tc>
      </w:tr>
    </w:tbl>
    <w:bookmarkStart w:name="z5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9"/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Коксускому району на 2021-2022 годы</w:t>
            </w:r>
          </w:p>
        </w:tc>
      </w:tr>
    </w:tbl>
    <w:bookmarkStart w:name="z5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1"/>
    <w:bookmarkStart w:name="z5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к Плану по управлению пастбищами и их использованию по Коксускому району на 2021-2022 годы</w:t>
            </w:r>
          </w:p>
        </w:tc>
      </w:tr>
    </w:tbl>
    <w:bookmarkStart w:name="z5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0"/>
        <w:gridCol w:w="2312"/>
        <w:gridCol w:w="2312"/>
        <w:gridCol w:w="2313"/>
        <w:gridCol w:w="2313"/>
      </w:tblGrid>
      <w:tr>
        <w:trPr>
          <w:trHeight w:val="30" w:hRule="atLeast"/>
        </w:trPr>
        <w:tc>
          <w:tcPr>
            <w:tcW w:w="3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из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2021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І-декада марта ІІ-декада мая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 ІІ-декада октября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 ІІІ-декада ноября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ІІІ-декада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 І-декада марта</w:t>
            </w:r>
          </w:p>
          <w:bookmarkEnd w:id="44"/>
        </w:tc>
      </w:tr>
      <w:tr>
        <w:trPr>
          <w:trHeight w:val="30" w:hRule="atLeast"/>
        </w:trPr>
        <w:tc>
          <w:tcPr>
            <w:tcW w:w="3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2022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марта ІІ-декада мая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 ІІ-декада октября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 ІІІ-декада ноября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 І-декада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