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f7e6bf" w14:textId="cf7e6b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Абайскому району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Абайского районного маслихата Карагандинской области от 23 декабря 2021 года № 16/156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Абайский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Абайскому району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Абайского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Сакенов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23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16/156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Абайскому району на 2022-2023 годы</w:t>
      </w:r>
    </w:p>
    <w:bookmarkEnd w:id="3"/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по Абайскому району на 2022-2023 годы (далее - План) разработан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 Закона Республики Казахстан от 20 февраля 2017 года "О пастбищах". Настоящий План обеспечивает рациональное использование пастбищ, устойчивое обеспечение потребности в кормах и предотвращение процессов деградации пастбищ.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схемы расположения пастбищ собственников земельных участков и землепользователей на территории города, сел, поселков, сельских округов Абайского района </w:t>
      </w:r>
      <w:r>
        <w:rPr>
          <w:rFonts w:ascii="Times New Roman"/>
          <w:b w:val="false"/>
          <w:i w:val="false"/>
          <w:color w:val="000000"/>
          <w:sz w:val="28"/>
        </w:rPr>
        <w:t>(приложения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пастбищеоборотов на землях населенных пунктов по Абайскому району на 2020-2021 годы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31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схемы внешних и внутренних границ и площадей пастбищ, объектов пастбищной инфраструктуры в границах города, сел, поселков, сельских округов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32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67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схемы внешних и внутренних границ и площадей пастбищ, объектов пастбищной инфраструктуры города, сел, поселков, сельских округов в границах отгонных земельных участков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68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80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схемы доступа пастбищепользователей к водоисточникам в границах города, сел, поселков, сельских округов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81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116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схемы доступа пастбищепользователей к водоисточникам города, сел, поселков, сельских округов в границах отгонных земельных участков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117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129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схемы перераспределения пастбищ для размещения поголовья сельскохозяйственных животных в границах города, сел, поселков, сельских округов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130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165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схемы перераспределения пастбищ для размещения поголовья сельскохозяйственных животных города, сел, поселков, сельских округов в границах отгонных земельных участков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166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178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схемы расположения населенных пунктов в границах города, сел, поселков, сельских округов Абайского района с указанием площадей пастбищных угодий (</w:t>
      </w:r>
      <w:r>
        <w:rPr>
          <w:rFonts w:ascii="Times New Roman"/>
          <w:b w:val="false"/>
          <w:i w:val="false"/>
          <w:color w:val="000000"/>
          <w:sz w:val="28"/>
        </w:rPr>
        <w:t>приложения 179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191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5"/>
    <w:bookmarkStart w:name="z2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Заключение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границах сельских населенных пунктах по земельному балансу 68 370 гектар пастбищ, именно поэтому реализация Плана по управлению пастбищами и их использованию на территории земель Абайского района даст возможность более эффективно и рационально использовать земли, повысить продуктивность пастбищ, сохранить ценный состав травостоя в течение длительного времени, обеспечить пастбищными кормами наибольшее количество животных, получить высокий выход животноводческой продукции и увеличить поголовье скота.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города Абай Абайского района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Акбастау Акбастауского сельского округа Абайского района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Есенгельды Есенгельдинского сельского округа Абайского района (основной участок)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7978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Есенгельды Есенгельдинского сельского округа Абайского района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Пахотное Есенгельдинского сельского округа Абайского района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6708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Самарка Самарского сельского округа Абайского района</w:t>
      </w:r>
    </w:p>
    <w:bookmarkEnd w:id="28"/>
    <w:bookmarkStart w:name="z4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6708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Бородиновка Самарского сельского округа Абайского района</w:t>
      </w:r>
    </w:p>
    <w:bookmarkEnd w:id="30"/>
    <w:bookmarkStart w:name="z4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Пруды Самарского сельского округа Абайского района</w:t>
      </w:r>
    </w:p>
    <w:bookmarkEnd w:id="32"/>
    <w:bookmarkStart w:name="z4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Сарепта Дзержинского сельского округа Абайского района</w:t>
      </w:r>
    </w:p>
    <w:bookmarkEnd w:id="34"/>
    <w:bookmarkStart w:name="z5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6708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Койбас Дзержинского сельского округа Абайского района</w:t>
      </w:r>
    </w:p>
    <w:bookmarkEnd w:id="36"/>
    <w:bookmarkStart w:name="z5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Коянды Дзержинского сельского округа Абайского района (чересполосный участок)</w:t>
      </w:r>
    </w:p>
    <w:bookmarkEnd w:id="38"/>
    <w:bookmarkStart w:name="z5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Юбилейное Ильичевского сельского округа Абайского района</w:t>
      </w:r>
    </w:p>
    <w:bookmarkEnd w:id="40"/>
    <w:bookmarkStart w:name="z5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Жон Ильичевского сельского округа Абайского района (основной участок)</w:t>
      </w:r>
    </w:p>
    <w:bookmarkEnd w:id="42"/>
    <w:bookmarkStart w:name="z6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Жон Ильичевского сельского округа Абайского района</w:t>
      </w:r>
    </w:p>
    <w:bookmarkEnd w:id="44"/>
    <w:bookmarkStart w:name="z6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 Жартас и Каракога Карагандинского сельского округа Абайского района</w:t>
      </w:r>
    </w:p>
    <w:bookmarkEnd w:id="46"/>
    <w:bookmarkStart w:name="z6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 Восход и Поливное Карагандинского сельского округа Абайского района</w:t>
      </w:r>
    </w:p>
    <w:bookmarkEnd w:id="48"/>
    <w:bookmarkStart w:name="z7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Дубовка Дубовского сельского округа Абайского района</w:t>
      </w:r>
    </w:p>
    <w:bookmarkEnd w:id="50"/>
    <w:bookmarkStart w:name="z7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6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Агрогородок Мичуринского сельского округа Абайского района</w:t>
      </w:r>
    </w:p>
    <w:bookmarkEnd w:id="52"/>
    <w:bookmarkStart w:name="z7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Садовое Мичуринского сельского округа Абайского района</w:t>
      </w:r>
    </w:p>
    <w:bookmarkEnd w:id="54"/>
    <w:bookmarkStart w:name="z8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82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Ягодное Мичуринского сельского округа Абайского района</w:t>
      </w:r>
    </w:p>
    <w:bookmarkEnd w:id="56"/>
    <w:bookmarkStart w:name="z8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85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поселка Карабас Абайского района</w:t>
      </w:r>
    </w:p>
    <w:bookmarkEnd w:id="58"/>
    <w:bookmarkStart w:name="z8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7343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8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поселка Южный Абайского района</w:t>
      </w:r>
    </w:p>
    <w:bookmarkEnd w:id="60"/>
    <w:bookmarkStart w:name="z8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91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 Курма и Жумабек Курминского сельского округа Абайского района</w:t>
      </w:r>
    </w:p>
    <w:bookmarkEnd w:id="62"/>
    <w:bookmarkStart w:name="z9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94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 Коксу, Южное и Северное Коксунского сельского округа Абайского района</w:t>
      </w:r>
    </w:p>
    <w:bookmarkEnd w:id="64"/>
    <w:bookmarkStart w:name="z9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97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Зеленые Ключи Коксунского сельского округа Абайского района</w:t>
      </w:r>
    </w:p>
    <w:bookmarkEnd w:id="66"/>
    <w:bookmarkStart w:name="z9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0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Жартас Коксунского сельского округа Абайского района</w:t>
      </w:r>
    </w:p>
    <w:bookmarkEnd w:id="68"/>
    <w:bookmarkStart w:name="z10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03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поселка Топар Абайского района</w:t>
      </w:r>
    </w:p>
    <w:bookmarkEnd w:id="70"/>
    <w:bookmarkStart w:name="z10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0612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06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Кулаайгыр Кулаайгырского сельского округа Абайского района</w:t>
      </w:r>
    </w:p>
    <w:bookmarkEnd w:id="72"/>
    <w:bookmarkStart w:name="z10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09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Жаманжол Кулаайгырского сельского округа Абайского района</w:t>
      </w:r>
    </w:p>
    <w:bookmarkEnd w:id="74"/>
    <w:bookmarkStart w:name="z11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7470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12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Ялта Кулаайгырского сельского округа Абайского района</w:t>
      </w:r>
    </w:p>
    <w:bookmarkEnd w:id="76"/>
    <w:bookmarkStart w:name="z11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15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землях населенных пунктов по Абайскому району на 2022-2023 годы</w:t>
      </w:r>
    </w:p>
    <w:bookmarkEnd w:id="78"/>
    <w:bookmarkStart w:name="z11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1 - Есенгельдинский сельский округ</w:t>
      </w:r>
    </w:p>
    <w:bookmarkEnd w:id="80"/>
    <w:bookmarkStart w:name="z11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2 - Самарский сельский округ</w:t>
      </w:r>
    </w:p>
    <w:bookmarkEnd w:id="81"/>
    <w:bookmarkStart w:name="z11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3 - Дзержинский сельский округ</w:t>
      </w:r>
    </w:p>
    <w:bookmarkEnd w:id="82"/>
    <w:bookmarkStart w:name="z12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4 - Ильичевский сельский округ</w:t>
      </w:r>
    </w:p>
    <w:bookmarkEnd w:id="83"/>
    <w:bookmarkStart w:name="z12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5 - Карагандинский сельский округ</w:t>
      </w:r>
    </w:p>
    <w:bookmarkEnd w:id="84"/>
    <w:bookmarkStart w:name="z12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6 - Мичуринский сельский округ</w:t>
      </w:r>
    </w:p>
    <w:bookmarkEnd w:id="85"/>
    <w:bookmarkStart w:name="z12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7 - Дубовский сельский округ</w:t>
      </w:r>
    </w:p>
    <w:bookmarkEnd w:id="86"/>
    <w:bookmarkStart w:name="z12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8 - город Абай</w:t>
      </w:r>
    </w:p>
    <w:bookmarkEnd w:id="87"/>
    <w:bookmarkStart w:name="z12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9 - поселок Карабас</w:t>
      </w:r>
    </w:p>
    <w:bookmarkEnd w:id="88"/>
    <w:bookmarkStart w:name="z12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10- Коксунский сельский округ</w:t>
      </w:r>
    </w:p>
    <w:bookmarkEnd w:id="89"/>
    <w:bookmarkStart w:name="z12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11 - поселок Топар</w:t>
      </w:r>
    </w:p>
    <w:bookmarkEnd w:id="90"/>
    <w:bookmarkStart w:name="z12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12 - Кулаайгырский сельский округ</w:t>
      </w:r>
    </w:p>
    <w:bookmarkEnd w:id="91"/>
    <w:bookmarkStart w:name="z12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13 - поселок Южный</w:t>
      </w:r>
    </w:p>
    <w:bookmarkEnd w:id="92"/>
    <w:bookmarkStart w:name="z13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14 - Курминский сельский округ</w:t>
      </w:r>
    </w:p>
    <w:bookmarkEnd w:id="93"/>
    <w:bookmarkStart w:name="z13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15 - Акбастауский сельский округ</w:t>
      </w:r>
    </w:p>
    <w:bookmarkEnd w:id="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33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города Абай Абайского района</w:t>
      </w:r>
    </w:p>
    <w:bookmarkEnd w:id="95"/>
    <w:bookmarkStart w:name="z13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7597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36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Акбастау Акбастауского сельского округа Абайского района</w:t>
      </w:r>
    </w:p>
    <w:bookmarkEnd w:id="97"/>
    <w:bookmarkStart w:name="z13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994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39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Есенгельды Есенгельдинского сельского округа Абайского района (основной участок)</w:t>
      </w:r>
    </w:p>
    <w:bookmarkEnd w:id="99"/>
    <w:bookmarkStart w:name="z14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42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Есенгельды Есенгельдинского сельского округа Абайского района (чересполосный участок)</w:t>
      </w:r>
    </w:p>
    <w:bookmarkEnd w:id="101"/>
    <w:bookmarkStart w:name="z14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45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Есенгельды на землях запаса Есенгельдинского сельского округа Абайского района</w:t>
      </w:r>
    </w:p>
    <w:bookmarkEnd w:id="103"/>
    <w:bookmarkStart w:name="z14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48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Есенгельды на землях запаса Есенгельдинского сельского округа Абайского района</w:t>
      </w:r>
    </w:p>
    <w:bookmarkEnd w:id="105"/>
    <w:bookmarkStart w:name="z14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51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Пахотное Есенгельдинского сельского округа Абайского района</w:t>
      </w:r>
    </w:p>
    <w:bookmarkEnd w:id="107"/>
    <w:bookmarkStart w:name="z15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54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Пахотное на землях запаса Есенгельдинского сельского округа Абайского района</w:t>
      </w:r>
    </w:p>
    <w:bookmarkEnd w:id="109"/>
    <w:bookmarkStart w:name="z15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57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Самарка Самарского сельского округа Абайского района</w:t>
      </w:r>
    </w:p>
    <w:bookmarkEnd w:id="111"/>
    <w:bookmarkStart w:name="z15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60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Бородиновка Самарского сельского округа Абайского района</w:t>
      </w:r>
    </w:p>
    <w:bookmarkEnd w:id="113"/>
    <w:bookmarkStart w:name="z16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63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Пруды Самарского сельского округа Абайского района</w:t>
      </w:r>
    </w:p>
    <w:bookmarkEnd w:id="115"/>
    <w:bookmarkStart w:name="z16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66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 Самарка и Пруды Самарского сельского округа в границах отгонных земельных участков Абайского района</w:t>
      </w:r>
    </w:p>
    <w:bookmarkEnd w:id="117"/>
    <w:bookmarkStart w:name="z16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69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Сарепта Дзержинского сельского округа Абайского района</w:t>
      </w:r>
    </w:p>
    <w:bookmarkEnd w:id="119"/>
    <w:bookmarkStart w:name="z17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72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Койбас Дзержинского сельского округа Абайского района (основной участок)</w:t>
      </w:r>
    </w:p>
    <w:bookmarkEnd w:id="121"/>
    <w:bookmarkStart w:name="z17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75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Койбас Дзержинского сельского округа Абайского района (чересполосный земельный участок)</w:t>
      </w:r>
    </w:p>
    <w:bookmarkEnd w:id="123"/>
    <w:bookmarkStart w:name="z17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78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Коянды Дзержинского сельского круга Абайского района (основной участок)</w:t>
      </w:r>
    </w:p>
    <w:bookmarkEnd w:id="125"/>
    <w:bookmarkStart w:name="z17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81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Юбилейное Ильичевского сельского округа Абайского района</w:t>
      </w:r>
    </w:p>
    <w:bookmarkEnd w:id="127"/>
    <w:bookmarkStart w:name="z18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84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Юбилейное в границах отгонных земельных участков Ильичевского сельского округа Абайского района</w:t>
      </w:r>
    </w:p>
    <w:bookmarkEnd w:id="129"/>
    <w:bookmarkStart w:name="z18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87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Жон Ильичевского сельского округа Абайского района (основной участок)</w:t>
      </w:r>
    </w:p>
    <w:bookmarkEnd w:id="131"/>
    <w:bookmarkStart w:name="z18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90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Жон Ильичевского сельского округа Абайского района</w:t>
      </w:r>
    </w:p>
    <w:bookmarkEnd w:id="133"/>
    <w:bookmarkStart w:name="z19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93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 Жартас и Каракога Карагандинского сельского округа Абайского района</w:t>
      </w:r>
    </w:p>
    <w:bookmarkEnd w:id="135"/>
    <w:bookmarkStart w:name="z19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96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 Восход и Поливное Карагандинского сельского округа Абайского района</w:t>
      </w:r>
    </w:p>
    <w:bookmarkEnd w:id="137"/>
    <w:bookmarkStart w:name="z19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99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Дубовка Дубовского сельского округа Абайского района</w:t>
      </w:r>
    </w:p>
    <w:bookmarkEnd w:id="139"/>
    <w:bookmarkStart w:name="z20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02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Агрогородок Мичуринского сельского округа Абайского района</w:t>
      </w:r>
    </w:p>
    <w:bookmarkEnd w:id="141"/>
    <w:bookmarkStart w:name="z20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05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Садовое Мичуринского сельского округа Абайского района</w:t>
      </w:r>
    </w:p>
    <w:bookmarkEnd w:id="143"/>
    <w:bookmarkStart w:name="z20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08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Ягодное Мичуринского сельского округа Абайского района</w:t>
      </w:r>
    </w:p>
    <w:bookmarkEnd w:id="145"/>
    <w:bookmarkStart w:name="z209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11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поселка Карабас Абайского района</w:t>
      </w:r>
    </w:p>
    <w:bookmarkEnd w:id="147"/>
    <w:bookmarkStart w:name="z21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14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поселка Южный Абайского района</w:t>
      </w:r>
    </w:p>
    <w:bookmarkEnd w:id="149"/>
    <w:bookmarkStart w:name="z21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17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 Курма и Жумабек Курминского сельского округа Абайского района</w:t>
      </w:r>
    </w:p>
    <w:bookmarkEnd w:id="151"/>
    <w:bookmarkStart w:name="z21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20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 Коксу, Южное и Северное Коксунского сельского округа Абайского района</w:t>
      </w:r>
    </w:p>
    <w:bookmarkEnd w:id="153"/>
    <w:bookmarkStart w:name="z22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23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Зеленые Ключи Коксунского сельского округа Абайского района</w:t>
      </w:r>
    </w:p>
    <w:bookmarkEnd w:id="155"/>
    <w:bookmarkStart w:name="z22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26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Жартас Коксунского сельского округа Абайского района</w:t>
      </w:r>
    </w:p>
    <w:bookmarkEnd w:id="157"/>
    <w:bookmarkStart w:name="z22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29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поселка Топар Абайского района</w:t>
      </w:r>
    </w:p>
    <w:bookmarkEnd w:id="159"/>
    <w:bookmarkStart w:name="z23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772400" cy="1051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32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Кулаайгыр Кулаайгырского сельского округа Абайского района</w:t>
      </w:r>
    </w:p>
    <w:bookmarkEnd w:id="161"/>
    <w:bookmarkStart w:name="z233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8105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35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Жаманжол Кулаайгырского сельского округа Абайского района</w:t>
      </w:r>
    </w:p>
    <w:bookmarkEnd w:id="163"/>
    <w:bookmarkStart w:name="z23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38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Ялта Кулаайгырского сельского округа Абайского района</w:t>
      </w:r>
    </w:p>
    <w:bookmarkEnd w:id="165"/>
    <w:bookmarkStart w:name="z23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41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города Абай в границах отгонных земельных участков Абайского района</w:t>
      </w:r>
    </w:p>
    <w:bookmarkEnd w:id="167"/>
    <w:bookmarkStart w:name="z24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44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Есенгельды Есенгельдинского сельского округа в границах отгонных земельных участков Абайского района</w:t>
      </w:r>
    </w:p>
    <w:bookmarkEnd w:id="169"/>
    <w:bookmarkStart w:name="z24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47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Пахотное Есенгельдинского сельского округа в границах отгонных земельных участков Абайского района</w:t>
      </w:r>
    </w:p>
    <w:bookmarkEnd w:id="171"/>
    <w:bookmarkStart w:name="z24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50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Самарка Самарского сельского округа в границах отгонных земельных участков Абайского района</w:t>
      </w:r>
    </w:p>
    <w:bookmarkEnd w:id="173"/>
    <w:bookmarkStart w:name="z25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53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Сарепта Дзержинского сельского округа в границах отгонных земельных участков Абайского района</w:t>
      </w:r>
    </w:p>
    <w:bookmarkEnd w:id="175"/>
    <w:bookmarkStart w:name="z25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56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Тасзаемка Ильичевского сельского округа в границах отгонных земельных участков Абайского района</w:t>
      </w:r>
    </w:p>
    <w:bookmarkEnd w:id="177"/>
    <w:bookmarkStart w:name="z25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59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Дубовка Дубовского сельского округа в границах отгонных земельных участков Абайского района</w:t>
      </w:r>
    </w:p>
    <w:bookmarkEnd w:id="179"/>
    <w:bookmarkStart w:name="z26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62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Агрогородок Мичуринского сельского округа в границах отгонных земельных участков Абайского района</w:t>
      </w:r>
    </w:p>
    <w:bookmarkEnd w:id="181"/>
    <w:bookmarkStart w:name="z26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65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поселка Карабас в границах отгонных земельных участков Абайского района</w:t>
      </w:r>
    </w:p>
    <w:bookmarkEnd w:id="183"/>
    <w:bookmarkStart w:name="z26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68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 Южное и Жартас Коксунского сельского округа в границах отгонных земельных участков Абайского района</w:t>
      </w:r>
    </w:p>
    <w:bookmarkEnd w:id="185"/>
    <w:bookmarkStart w:name="z26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71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Коксу Коксунского сельского округа в границах отгонных земельных участков Абайского района</w:t>
      </w:r>
    </w:p>
    <w:bookmarkEnd w:id="187"/>
    <w:bookmarkStart w:name="z27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74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поселка Топар в границах отгонных земельных участков Абайского района</w:t>
      </w:r>
    </w:p>
    <w:bookmarkEnd w:id="189"/>
    <w:bookmarkStart w:name="z27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77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 Кулаайгыр и Жаманжол Кулаайгырского сельского округа в границах отгонных земельных участков Абайского района</w:t>
      </w:r>
    </w:p>
    <w:bookmarkEnd w:id="191"/>
    <w:bookmarkStart w:name="z27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810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80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города Абай Абайского района</w:t>
      </w:r>
    </w:p>
    <w:bookmarkEnd w:id="193"/>
    <w:bookmarkStart w:name="z28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8105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83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Акбастау Акбастауского сельского округа Абайского района</w:t>
      </w:r>
    </w:p>
    <w:bookmarkEnd w:id="195"/>
    <w:bookmarkStart w:name="z28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996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86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Есенгельды Есенгельдинского сельского округа Абайского района (основной участок)</w:t>
      </w:r>
    </w:p>
    <w:bookmarkEnd w:id="197"/>
    <w:bookmarkStart w:name="z28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89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Есенгельды Есенгельдинского сельского округа Абайского района</w:t>
      </w:r>
    </w:p>
    <w:bookmarkEnd w:id="199"/>
    <w:bookmarkStart w:name="z29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92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села Есенгельды к водоисточникам на землях запаса Есенгельдинского сельского округа Абайского района</w:t>
      </w:r>
    </w:p>
    <w:bookmarkEnd w:id="201"/>
    <w:bookmarkStart w:name="z29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95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села Есенгельды к водоисточникам на землях запаса Есенгельдинского сельского округа Абайского района</w:t>
      </w:r>
    </w:p>
    <w:bookmarkEnd w:id="203"/>
    <w:bookmarkStart w:name="z296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98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Есенгельды Есенгельдинского сельского округа Абайского района</w:t>
      </w:r>
    </w:p>
    <w:bookmarkEnd w:id="205"/>
    <w:bookmarkStart w:name="z29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01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села Пахотное к водоисточникам на землях запаса Есенгельдинского сельского округа Абайского района</w:t>
      </w:r>
    </w:p>
    <w:bookmarkEnd w:id="207"/>
    <w:bookmarkStart w:name="z30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04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Самарка Самарского сельского округа Абайского района</w:t>
      </w:r>
    </w:p>
    <w:bookmarkEnd w:id="209"/>
    <w:bookmarkStart w:name="z305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07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Бородиновка Самарского сельского округа Абайского района</w:t>
      </w:r>
    </w:p>
    <w:bookmarkEnd w:id="211"/>
    <w:bookmarkStart w:name="z308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10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Пруды Самарского сельского округа Абайского района</w:t>
      </w:r>
    </w:p>
    <w:bookmarkEnd w:id="213"/>
    <w:bookmarkStart w:name="z31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13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 Самарка и Пруды Самарского сельского округа Абайского района</w:t>
      </w:r>
    </w:p>
    <w:bookmarkEnd w:id="215"/>
    <w:bookmarkStart w:name="z31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16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Сарепта Дзержинского сельского округа Абайского района (основной участок)</w:t>
      </w:r>
    </w:p>
    <w:bookmarkEnd w:id="217"/>
    <w:bookmarkStart w:name="z317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19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Койбас Дзержинского сельского округа Абайского района (основной участок)</w:t>
      </w:r>
    </w:p>
    <w:bookmarkEnd w:id="219"/>
    <w:bookmarkStart w:name="z32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22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Койбас Дзержинского сельского округа Абайского района (чересполосный участок)</w:t>
      </w:r>
    </w:p>
    <w:bookmarkEnd w:id="221"/>
    <w:bookmarkStart w:name="z32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25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Коянды Дзержинского сельского округа Абайского района</w:t>
      </w:r>
    </w:p>
    <w:bookmarkEnd w:id="223"/>
    <w:bookmarkStart w:name="z32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28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Юбилейное Ильичевского сельского округа Абайского района</w:t>
      </w:r>
    </w:p>
    <w:bookmarkEnd w:id="225"/>
    <w:bookmarkStart w:name="z329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31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села Юбилейное в границах отгонных земельных участков Ильичевского сельского округа Абайского района</w:t>
      </w:r>
    </w:p>
    <w:bookmarkEnd w:id="227"/>
    <w:bookmarkStart w:name="z33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34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Жон Ильичевского сельского округа Абайского района (основной участок)</w:t>
      </w:r>
    </w:p>
    <w:bookmarkEnd w:id="229"/>
    <w:bookmarkStart w:name="z335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37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Жон Ильичевского сельского округа Абайского района</w:t>
      </w:r>
    </w:p>
    <w:bookmarkEnd w:id="231"/>
    <w:bookmarkStart w:name="z338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40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 Жартас и Каракога Карагандинского сельского округа Абайского района</w:t>
      </w:r>
    </w:p>
    <w:bookmarkEnd w:id="233"/>
    <w:bookmarkStart w:name="z34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43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границах сел Восход и Поливное Карагандинского сельского округа Абайского района</w:t>
      </w:r>
    </w:p>
    <w:bookmarkEnd w:id="235"/>
    <w:bookmarkStart w:name="z34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46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Дубовка Дубовского сельского округа Абайского района</w:t>
      </w:r>
    </w:p>
    <w:bookmarkEnd w:id="237"/>
    <w:bookmarkStart w:name="z34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49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Агрогородок Мичуринского сельского округа Абайского района</w:t>
      </w:r>
    </w:p>
    <w:bookmarkEnd w:id="239"/>
    <w:bookmarkStart w:name="z35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52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Садовое Мичуринского сельского округа Абайского района</w:t>
      </w:r>
    </w:p>
    <w:bookmarkEnd w:id="241"/>
    <w:bookmarkStart w:name="z353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78105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55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Ягодное Мичуринского сельского округа Абайского района</w:t>
      </w:r>
    </w:p>
    <w:bookmarkEnd w:id="243"/>
    <w:bookmarkStart w:name="z35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58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поселка Карабас Абайского района</w:t>
      </w:r>
    </w:p>
    <w:bookmarkEnd w:id="245"/>
    <w:bookmarkStart w:name="z35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78105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61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поселка Южный Абайского района</w:t>
      </w:r>
    </w:p>
    <w:bookmarkEnd w:id="247"/>
    <w:bookmarkStart w:name="z36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64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 Курма и Жумабек Курминского сельского округа Абайского района</w:t>
      </w:r>
    </w:p>
    <w:bookmarkEnd w:id="249"/>
    <w:bookmarkStart w:name="z36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8105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67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 Коксу, Южное и Северное Коксунского сельского округа Абайского района</w:t>
      </w:r>
    </w:p>
    <w:bookmarkEnd w:id="251"/>
    <w:bookmarkStart w:name="z368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70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Зеленые Ключи Коксунского сельского округа Абайского района</w:t>
      </w:r>
    </w:p>
    <w:bookmarkEnd w:id="253"/>
    <w:bookmarkStart w:name="z37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73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Жартас Коксунского сельского округа Абайского района</w:t>
      </w:r>
    </w:p>
    <w:bookmarkEnd w:id="255"/>
    <w:bookmarkStart w:name="z37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76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поселка Топар Абайского района</w:t>
      </w:r>
    </w:p>
    <w:bookmarkEnd w:id="257"/>
    <w:bookmarkStart w:name="z37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8"/>
    <w:p>
      <w:pPr>
        <w:spacing w:after="0"/>
        <w:ind w:left="0"/>
        <w:jc w:val="both"/>
      </w:pPr>
      <w:r>
        <w:drawing>
          <wp:inline distT="0" distB="0" distL="0" distR="0">
            <wp:extent cx="7696200" cy="1049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79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Кулаайгыр Кулаайгырского сельского округа Абайского района</w:t>
      </w:r>
    </w:p>
    <w:bookmarkEnd w:id="259"/>
    <w:bookmarkStart w:name="z38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0"/>
    <w:p>
      <w:pPr>
        <w:spacing w:after="0"/>
        <w:ind w:left="0"/>
        <w:jc w:val="both"/>
      </w:pPr>
      <w:r>
        <w:drawing>
          <wp:inline distT="0" distB="0" distL="0" distR="0">
            <wp:extent cx="78105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82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Жаманжол Кулаайгырского сельского округа Абайского района</w:t>
      </w:r>
    </w:p>
    <w:bookmarkEnd w:id="261"/>
    <w:bookmarkStart w:name="z383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7810500" cy="1004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85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Жаманжол Кулаайгырского сельского округа Абайского района</w:t>
      </w:r>
    </w:p>
    <w:bookmarkEnd w:id="263"/>
    <w:bookmarkStart w:name="z386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78105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88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города Абай в границах отгонных земельных участков Абайского района</w:t>
      </w:r>
    </w:p>
    <w:bookmarkEnd w:id="265"/>
    <w:bookmarkStart w:name="z389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8105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91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села Есенгельды Есенгельдинского сельского округа в границах отгонных земельных участков Абайского района</w:t>
      </w:r>
    </w:p>
    <w:bookmarkEnd w:id="267"/>
    <w:bookmarkStart w:name="z39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6708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94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села Пахотное Есенгельдинского сельского округа в границах отгонных земельных участков Абайского района</w:t>
      </w:r>
    </w:p>
    <w:bookmarkEnd w:id="269"/>
    <w:bookmarkStart w:name="z39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7810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97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села Самарка Самарского сельского округа в границах отгонных земельных участков Абайского района</w:t>
      </w:r>
    </w:p>
    <w:bookmarkEnd w:id="271"/>
    <w:bookmarkStart w:name="z398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2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00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села Сарепта Дзержинского сельского округа в границах отгонных земельных участков Абайского района</w:t>
      </w:r>
    </w:p>
    <w:bookmarkEnd w:id="273"/>
    <w:bookmarkStart w:name="z40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4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03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Тасзаемка Ильичевского сельского округа Абайского района</w:t>
      </w:r>
    </w:p>
    <w:bookmarkEnd w:id="275"/>
    <w:bookmarkStart w:name="z404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6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06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села Дубовка Дубовского сельского округа в границах отгонных земельных участков Абайского района</w:t>
      </w:r>
    </w:p>
    <w:bookmarkEnd w:id="277"/>
    <w:bookmarkStart w:name="z40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09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села Агрогородок Мичуринского сельского округа в границах отгонных земельных участков Абайского района</w:t>
      </w:r>
    </w:p>
    <w:bookmarkEnd w:id="279"/>
    <w:bookmarkStart w:name="z41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0"/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12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поселка Карабас в границах отгонных земельных участков Абайского района</w:t>
      </w:r>
    </w:p>
    <w:bookmarkEnd w:id="281"/>
    <w:bookmarkStart w:name="z413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15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 Южное и Жартас Коксунского сельского округа в границах отгонных земельных участков Абайского района</w:t>
      </w:r>
    </w:p>
    <w:bookmarkEnd w:id="283"/>
    <w:bookmarkStart w:name="z41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4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18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Коксу Коксунского сельского округа Абайского района</w:t>
      </w:r>
    </w:p>
    <w:bookmarkEnd w:id="285"/>
    <w:bookmarkStart w:name="z41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6"/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22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поселка Топар в границах отгонных земельных участков Абайского района</w:t>
      </w:r>
    </w:p>
    <w:bookmarkEnd w:id="287"/>
    <w:bookmarkStart w:name="z423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8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25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 Кулаайгыр и Жаманжол Кулаайгырского сельского округа в границах отгонных земельных участков Абайского района</w:t>
      </w:r>
    </w:p>
    <w:bookmarkEnd w:id="289"/>
    <w:bookmarkStart w:name="z426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0"/>
    <w:p>
      <w:pPr>
        <w:spacing w:after="0"/>
        <w:ind w:left="0"/>
        <w:jc w:val="both"/>
      </w:pPr>
      <w:r>
        <w:drawing>
          <wp:inline distT="0" distB="0" distL="0" distR="0">
            <wp:extent cx="78105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28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города Абай Абайского района</w:t>
      </w:r>
    </w:p>
    <w:bookmarkEnd w:id="291"/>
    <w:bookmarkStart w:name="z42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2"/>
    <w:p>
      <w:pPr>
        <w:spacing w:after="0"/>
        <w:ind w:left="0"/>
        <w:jc w:val="both"/>
      </w:pPr>
      <w:r>
        <w:drawing>
          <wp:inline distT="0" distB="0" distL="0" distR="0">
            <wp:extent cx="78105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31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Акбастау Акбастауского сельского округа Абайского района</w:t>
      </w:r>
    </w:p>
    <w:bookmarkEnd w:id="293"/>
    <w:bookmarkStart w:name="z432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4"/>
    <w:p>
      <w:pPr>
        <w:spacing w:after="0"/>
        <w:ind w:left="0"/>
        <w:jc w:val="both"/>
      </w:pPr>
      <w:r>
        <w:drawing>
          <wp:inline distT="0" distB="0" distL="0" distR="0">
            <wp:extent cx="77978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34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Есенгельды Есенгельдинского сельского округа Абайского района (основной участок)</w:t>
      </w:r>
    </w:p>
    <w:bookmarkEnd w:id="295"/>
    <w:bookmarkStart w:name="z43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6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37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Есенгельды Есенгельдинского сельского округа Абайского района</w:t>
      </w:r>
    </w:p>
    <w:bookmarkEnd w:id="297"/>
    <w:bookmarkStart w:name="z438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78105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40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Есенгельды на землях запаса Есенгельдинского сельского округа Абайского района</w:t>
      </w:r>
    </w:p>
    <w:bookmarkEnd w:id="299"/>
    <w:bookmarkStart w:name="z441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7810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43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Есенгельды на землях запаса Есенгельдинского сельского округа Абайского района</w:t>
      </w:r>
    </w:p>
    <w:bookmarkEnd w:id="301"/>
    <w:bookmarkStart w:name="z444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78105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46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Пахотное Есенгельдинского сельского округа Абайского района</w:t>
      </w:r>
    </w:p>
    <w:bookmarkEnd w:id="303"/>
    <w:bookmarkStart w:name="z44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8105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49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Пахотное на землях запаса Есенгельдинского сельского округа Абайского района</w:t>
      </w:r>
    </w:p>
    <w:bookmarkEnd w:id="305"/>
    <w:bookmarkStart w:name="z45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8105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52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границах села Самарка Самарского сельского округа Абайского района (основной участок)</w:t>
      </w:r>
    </w:p>
    <w:bookmarkEnd w:id="307"/>
    <w:bookmarkStart w:name="z453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"/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55"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Бородиновка Самарского сельского округа Абайского района</w:t>
      </w:r>
    </w:p>
    <w:bookmarkEnd w:id="309"/>
    <w:bookmarkStart w:name="z45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"/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58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Пруды Самарского сельского округа Абайского района</w:t>
      </w:r>
    </w:p>
    <w:bookmarkEnd w:id="311"/>
    <w:bookmarkStart w:name="z459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2"/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61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 Самарка и Пруды Самарского сельского округа Абайского района</w:t>
      </w:r>
    </w:p>
    <w:bookmarkEnd w:id="313"/>
    <w:bookmarkStart w:name="z462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"/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64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Сарепта Дзержинского сельского округа Абайского района</w:t>
      </w:r>
    </w:p>
    <w:bookmarkEnd w:id="315"/>
    <w:bookmarkStart w:name="z465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6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67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границах села Койбас Дзержинского сельского округа Абайского района (основной участок)</w:t>
      </w:r>
    </w:p>
    <w:bookmarkEnd w:id="317"/>
    <w:bookmarkStart w:name="z46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78105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70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Койбас Дзержинского сельского округа Абайского района (чересполосный земельный участок)</w:t>
      </w:r>
    </w:p>
    <w:bookmarkEnd w:id="319"/>
    <w:bookmarkStart w:name="z471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0"/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73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Коянды Дзержинского сельского округа Абайского района (основной участок)</w:t>
      </w:r>
    </w:p>
    <w:bookmarkEnd w:id="321"/>
    <w:bookmarkStart w:name="z47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76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Юбилейное Ильичевского сельского округа Абайского района</w:t>
      </w:r>
    </w:p>
    <w:bookmarkEnd w:id="323"/>
    <w:bookmarkStart w:name="z477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79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Юбилейное в границах отгонных земельных участков Ильичевского сельского округа Абайского района</w:t>
      </w:r>
    </w:p>
    <w:bookmarkEnd w:id="325"/>
    <w:bookmarkStart w:name="z48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6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82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Жон Ильичевского сельского округа Абайского района (основной участок)</w:t>
      </w:r>
    </w:p>
    <w:bookmarkEnd w:id="327"/>
    <w:bookmarkStart w:name="z483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78105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85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Жон Ильичевского сельского округа Абайского района</w:t>
      </w:r>
    </w:p>
    <w:bookmarkEnd w:id="329"/>
    <w:bookmarkStart w:name="z48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0"/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88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 Жартас и Каракога Карагандинского сельского округа Абайского района</w:t>
      </w:r>
    </w:p>
    <w:bookmarkEnd w:id="331"/>
    <w:bookmarkStart w:name="z489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2"/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91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 Восход и Поливное Карагандинского сельского округа Абайского района</w:t>
      </w:r>
    </w:p>
    <w:bookmarkEnd w:id="333"/>
    <w:bookmarkStart w:name="z492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4"/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94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Дубовка Дубовского сельского округа Абайского района</w:t>
      </w:r>
    </w:p>
    <w:bookmarkEnd w:id="335"/>
    <w:bookmarkStart w:name="z495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6"/>
    <w:p>
      <w:pPr>
        <w:spacing w:after="0"/>
        <w:ind w:left="0"/>
        <w:jc w:val="both"/>
      </w:pPr>
      <w:r>
        <w:drawing>
          <wp:inline distT="0" distB="0" distL="0" distR="0">
            <wp:extent cx="7810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97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Агрогородок Мичуринского сельского округа Абайского района</w:t>
      </w:r>
    </w:p>
    <w:bookmarkEnd w:id="337"/>
    <w:bookmarkStart w:name="z498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8"/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00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Садовое Мичуринского сельского округа Абайского района</w:t>
      </w:r>
    </w:p>
    <w:bookmarkEnd w:id="339"/>
    <w:bookmarkStart w:name="z501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0"/>
    <w:p>
      <w:pPr>
        <w:spacing w:after="0"/>
        <w:ind w:left="0"/>
        <w:jc w:val="both"/>
      </w:pPr>
      <w:r>
        <w:drawing>
          <wp:inline distT="0" distB="0" distL="0" distR="0">
            <wp:extent cx="7810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03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Ягодное Мичуринского сельского округа Абайского района</w:t>
      </w:r>
    </w:p>
    <w:bookmarkEnd w:id="341"/>
    <w:bookmarkStart w:name="z50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2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06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поселка Карабас Абайского района</w:t>
      </w:r>
    </w:p>
    <w:bookmarkEnd w:id="343"/>
    <w:bookmarkStart w:name="z507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4"/>
    <w:p>
      <w:pPr>
        <w:spacing w:after="0"/>
        <w:ind w:left="0"/>
        <w:jc w:val="both"/>
      </w:pPr>
      <w:r>
        <w:drawing>
          <wp:inline distT="0" distB="0" distL="0" distR="0">
            <wp:extent cx="78105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09" w:id="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поселка Южный Абайского района</w:t>
      </w:r>
    </w:p>
    <w:bookmarkEnd w:id="345"/>
    <w:bookmarkStart w:name="z510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6"/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12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 Курма и Жумабек Курминского сельского округа Абайского района</w:t>
      </w:r>
    </w:p>
    <w:bookmarkEnd w:id="347"/>
    <w:bookmarkStart w:name="z51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8"/>
    <w:p>
      <w:pPr>
        <w:spacing w:after="0"/>
        <w:ind w:left="0"/>
        <w:jc w:val="both"/>
      </w:pPr>
      <w:r>
        <w:drawing>
          <wp:inline distT="0" distB="0" distL="0" distR="0">
            <wp:extent cx="78105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15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 Коксу, Южное и Северное Коксунского сельского округа Абайского района</w:t>
      </w:r>
    </w:p>
    <w:bookmarkEnd w:id="349"/>
    <w:bookmarkStart w:name="z516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18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Зеленые Ключи Коксунского сельского округа Абайского района</w:t>
      </w:r>
    </w:p>
    <w:bookmarkEnd w:id="351"/>
    <w:bookmarkStart w:name="z519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2"/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21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Жартас Коксунского сельского округа Абайского района</w:t>
      </w:r>
    </w:p>
    <w:bookmarkEnd w:id="353"/>
    <w:bookmarkStart w:name="z522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4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24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поселка Топар Абайского района</w:t>
      </w:r>
    </w:p>
    <w:bookmarkEnd w:id="355"/>
    <w:bookmarkStart w:name="z525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7785100" cy="1051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27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Кулаайгыр Кулаайгырского сельского округа Абайского района</w:t>
      </w:r>
    </w:p>
    <w:bookmarkEnd w:id="357"/>
    <w:bookmarkStart w:name="z528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8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30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Жаманжол Кулаайгырского сельского округа Абайского района</w:t>
      </w:r>
    </w:p>
    <w:bookmarkEnd w:id="359"/>
    <w:bookmarkStart w:name="z531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0"/>
    <w:p>
      <w:pPr>
        <w:spacing w:after="0"/>
        <w:ind w:left="0"/>
        <w:jc w:val="both"/>
      </w:pPr>
      <w:r>
        <w:drawing>
          <wp:inline distT="0" distB="0" distL="0" distR="0">
            <wp:extent cx="78105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33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Ялта Кулаайгырского сельского округа Абайского района</w:t>
      </w:r>
    </w:p>
    <w:bookmarkEnd w:id="361"/>
    <w:bookmarkStart w:name="z534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2"/>
    <w:p>
      <w:pPr>
        <w:spacing w:after="0"/>
        <w:ind w:left="0"/>
        <w:jc w:val="both"/>
      </w:pPr>
      <w:r>
        <w:drawing>
          <wp:inline distT="0" distB="0" distL="0" distR="0">
            <wp:extent cx="78105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36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города Абай в границах отгонных земельных участков Абайского района</w:t>
      </w:r>
    </w:p>
    <w:bookmarkEnd w:id="363"/>
    <w:bookmarkStart w:name="z537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4"/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39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Есенгельды в границах отгонных земельных участков Абайского района</w:t>
      </w:r>
    </w:p>
    <w:bookmarkEnd w:id="365"/>
    <w:bookmarkStart w:name="z540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6"/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42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Пахотное Есенгельдинского сельского округа в границах отгонных земельных участков Абайского района</w:t>
      </w:r>
    </w:p>
    <w:bookmarkEnd w:id="367"/>
    <w:bookmarkStart w:name="z54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8"/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45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Самарка Самарского сельского округа в границах отгонных земельных участков Абайского района</w:t>
      </w:r>
    </w:p>
    <w:bookmarkEnd w:id="369"/>
    <w:bookmarkStart w:name="z546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0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48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Сарепта Дзержинского сельского округа в границах отгонных земельных участков Абайского района</w:t>
      </w:r>
    </w:p>
    <w:bookmarkEnd w:id="371"/>
    <w:bookmarkStart w:name="z549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2"/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51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Тасзаемка Ильичевского сельского округа в границах отгонных земельных участков Абайского района</w:t>
      </w:r>
    </w:p>
    <w:bookmarkEnd w:id="373"/>
    <w:bookmarkStart w:name="z552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"/>
    <w:p>
      <w:pPr>
        <w:spacing w:after="0"/>
        <w:ind w:left="0"/>
        <w:jc w:val="both"/>
      </w:pPr>
      <w:r>
        <w:drawing>
          <wp:inline distT="0" distB="0" distL="0" distR="0">
            <wp:extent cx="78105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54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Дубовка Дубовского сельского округа в границах отгонных земельных участков Абайского района</w:t>
      </w:r>
    </w:p>
    <w:bookmarkEnd w:id="375"/>
    <w:bookmarkStart w:name="z555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6"/>
    <w:p>
      <w:pPr>
        <w:spacing w:after="0"/>
        <w:ind w:left="0"/>
        <w:jc w:val="both"/>
      </w:pPr>
      <w:r>
        <w:drawing>
          <wp:inline distT="0" distB="0" distL="0" distR="0">
            <wp:extent cx="77216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57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размащения поголовья сельскохозяйственных животных села Агрогородок Мичуринского сельского округа в границах отгонных земельных участков Абайского района</w:t>
      </w:r>
    </w:p>
    <w:bookmarkEnd w:id="377"/>
    <w:bookmarkStart w:name="z558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8"/>
    <w:p>
      <w:pPr>
        <w:spacing w:after="0"/>
        <w:ind w:left="0"/>
        <w:jc w:val="both"/>
      </w:pPr>
      <w:r>
        <w:drawing>
          <wp:inline distT="0" distB="0" distL="0" distR="0">
            <wp:extent cx="78105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60" w:id="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поселка Карабас в границах отгонных земельных учасков Абайского района</w:t>
      </w:r>
    </w:p>
    <w:bookmarkEnd w:id="379"/>
    <w:bookmarkStart w:name="z56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0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63" w:id="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 Южное и Жартас Коксунского сельского округа в границах отгонных земельных участков Абайского района</w:t>
      </w:r>
    </w:p>
    <w:bookmarkEnd w:id="381"/>
    <w:bookmarkStart w:name="z564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2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66" w:id="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Коксу Коксунского сельского округа в границах отгонных земельных участков Абайского района</w:t>
      </w:r>
    </w:p>
    <w:bookmarkEnd w:id="383"/>
    <w:bookmarkStart w:name="z567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4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69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поселка Топар в границах отгонных земельных участков Абайского района</w:t>
      </w:r>
    </w:p>
    <w:bookmarkEnd w:id="385"/>
    <w:bookmarkStart w:name="z570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6"/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72" w:id="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 Кулаайгыр и Жаманжол Кулаайгырского сельского округа в границах отгонных земельных участков Абайского района</w:t>
      </w:r>
    </w:p>
    <w:bookmarkEnd w:id="387"/>
    <w:bookmarkStart w:name="z573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8"/>
    <w:p>
      <w:pPr>
        <w:spacing w:after="0"/>
        <w:ind w:left="0"/>
        <w:jc w:val="both"/>
      </w:pPr>
      <w:r>
        <w:drawing>
          <wp:inline distT="0" distB="0" distL="0" distR="0">
            <wp:extent cx="7810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75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населеных пунктов в границах города Абай Абайского района с указанием площадей пастбищных угодий</w:t>
      </w:r>
    </w:p>
    <w:bookmarkEnd w:id="389"/>
    <w:bookmarkStart w:name="z576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0"/>
    <w:p>
      <w:pPr>
        <w:spacing w:after="0"/>
        <w:ind w:left="0"/>
        <w:jc w:val="both"/>
      </w:pPr>
      <w:r>
        <w:drawing>
          <wp:inline distT="0" distB="0" distL="0" distR="0">
            <wp:extent cx="78105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78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Акбастауского сельского округа Абайского района с указанием площадей пастбищных угодий</w:t>
      </w:r>
    </w:p>
    <w:bookmarkEnd w:id="391"/>
    <w:bookmarkStart w:name="z579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2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81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Есенгельдинского сельского округа Абайского района с указанием площадей пастбищных угодий</w:t>
      </w:r>
    </w:p>
    <w:bookmarkEnd w:id="393"/>
    <w:bookmarkStart w:name="z582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4"/>
    <w:p>
      <w:pPr>
        <w:spacing w:after="0"/>
        <w:ind w:left="0"/>
        <w:jc w:val="both"/>
      </w:pPr>
      <w:r>
        <w:drawing>
          <wp:inline distT="0" distB="0" distL="0" distR="0">
            <wp:extent cx="76581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84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Самарского сельского округа Абайского района с указанием площадей пастбищных угодий</w:t>
      </w:r>
    </w:p>
    <w:bookmarkEnd w:id="395"/>
    <w:bookmarkStart w:name="z585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6"/>
    <w:p>
      <w:pPr>
        <w:spacing w:after="0"/>
        <w:ind w:left="0"/>
        <w:jc w:val="both"/>
      </w:pPr>
      <w:r>
        <w:drawing>
          <wp:inline distT="0" distB="0" distL="0" distR="0">
            <wp:extent cx="76581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87" w:id="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Дзержинского сельского округа Абайского района с указанием площадей пастбищных угодий</w:t>
      </w:r>
    </w:p>
    <w:bookmarkEnd w:id="397"/>
    <w:bookmarkStart w:name="z588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8"/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90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Ильичевского сельского округа Абайского района с указанием площадей пастбищных угодий</w:t>
      </w:r>
    </w:p>
    <w:bookmarkEnd w:id="399"/>
    <w:bookmarkStart w:name="z591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0"/>
    <w:p>
      <w:pPr>
        <w:spacing w:after="0"/>
        <w:ind w:left="0"/>
        <w:jc w:val="both"/>
      </w:pPr>
      <w:r>
        <w:drawing>
          <wp:inline distT="0" distB="0" distL="0" distR="0">
            <wp:extent cx="78105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93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Карагандинского сельского округа Абайского района с указанием площадей пастбищных угодий</w:t>
      </w:r>
    </w:p>
    <w:bookmarkEnd w:id="401"/>
    <w:bookmarkStart w:name="z59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78105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96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Дубовского сельского округа Абайского района с указанием площадей пастбищных угодий</w:t>
      </w:r>
    </w:p>
    <w:bookmarkEnd w:id="403"/>
    <w:bookmarkStart w:name="z597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99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Мичуринского сельского округа Абайского района с указанием площадей пастбищных угодий</w:t>
      </w:r>
    </w:p>
    <w:bookmarkEnd w:id="405"/>
    <w:bookmarkStart w:name="z600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6"/>
    <w:p>
      <w:pPr>
        <w:spacing w:after="0"/>
        <w:ind w:left="0"/>
        <w:jc w:val="both"/>
      </w:pPr>
      <w:r>
        <w:drawing>
          <wp:inline distT="0" distB="0" distL="0" distR="0">
            <wp:extent cx="78105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02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поселка Южный Абайского района с указанием площадей пастбищных угодий</w:t>
      </w:r>
    </w:p>
    <w:bookmarkEnd w:id="407"/>
    <w:bookmarkStart w:name="z603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8"/>
    <w:p>
      <w:pPr>
        <w:spacing w:after="0"/>
        <w:ind w:left="0"/>
        <w:jc w:val="both"/>
      </w:pPr>
      <w:r>
        <w:drawing>
          <wp:inline distT="0" distB="0" distL="0" distR="0">
            <wp:extent cx="78105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05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Курминского сельского округа Абайский района с указанием площадей пастбищных угодий</w:t>
      </w:r>
    </w:p>
    <w:bookmarkEnd w:id="409"/>
    <w:bookmarkStart w:name="z606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0"/>
    <w:p>
      <w:pPr>
        <w:spacing w:after="0"/>
        <w:ind w:left="0"/>
        <w:jc w:val="both"/>
      </w:pPr>
      <w:r>
        <w:drawing>
          <wp:inline distT="0" distB="0" distL="0" distR="0">
            <wp:extent cx="77216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08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Коксунского сельского округа Абайского района с указанием площадей пастбищных угодий</w:t>
      </w:r>
    </w:p>
    <w:bookmarkEnd w:id="411"/>
    <w:bookmarkStart w:name="z609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2"/>
    <w:p>
      <w:pPr>
        <w:spacing w:after="0"/>
        <w:ind w:left="0"/>
        <w:jc w:val="both"/>
      </w:pPr>
      <w:r>
        <w:drawing>
          <wp:inline distT="0" distB="0" distL="0" distR="0">
            <wp:extent cx="78105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11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Кулаайгырского сельского округа Абайского района с указанием площадей пастбищных угодий</w:t>
      </w:r>
    </w:p>
    <w:bookmarkEnd w:id="413"/>
    <w:bookmarkStart w:name="z612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4"/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