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dc10d" w14:textId="bfdc10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Жанааркинского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Жанааркинского района Карагандинской области от 20 декабря 2021 года № 123/01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и подпунктом 3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акимат Жанааркинского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пастбищеоборота по Айнабулакскому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схему пастбищеоборота по Актаускому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схему пастбищеоборота по Актубекскому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пастбищеоборота по сельскому округу имени Мукажана Жумажанова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пастбищеоборота по Караагашскому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пастбищеоборота по Ералиевскому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схему пастбищеоборота по Байдалыбийскому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схему пастбищеоборота по Бидаикскому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схему пастбищеоборота по С. Сейфуллинскому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схему пастбищеоборота по Тугускенскому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схему пастбищеоборота по Орынбайскому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схему пастбищеоборота поселка Жанаарка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схему пастбищеоборота поселка Кызылжар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схему пастбищеоборота по Талдыбулакскому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постановления.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 Беккожин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Айнабулакскому сельскому округу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2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Актаускому сельскому округу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Актубекскому сельскому округу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сельскому округу имени Мукажана Жумажанова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Караагашскому сельскому округу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1501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Ералиевскому сельскому округу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Байдалы бийскому сельскому округу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2390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4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Бидаикскому сельскому округу</w:t>
      </w:r>
    </w:p>
    <w:bookmarkEnd w:id="36"/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5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С. Сейфуллинскому сельскому округу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5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Тугускенскому сельскому округу</w:t>
      </w:r>
    </w:p>
    <w:bookmarkEnd w:id="42"/>
    <w:bookmarkStart w:name="z5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8453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Орынбайскому сельскому округу</w:t>
      </w:r>
    </w:p>
    <w:bookmarkEnd w:id="45"/>
    <w:bookmarkStart w:name="z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6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поселка Жанаарка</w:t>
      </w:r>
    </w:p>
    <w:bookmarkEnd w:id="48"/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4168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6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поселка Кызылжар</w:t>
      </w:r>
    </w:p>
    <w:bookmarkEnd w:id="51"/>
    <w:bookmarkStart w:name="z7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Жанааркинского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№123/01</w:t>
            </w:r>
          </w:p>
        </w:tc>
      </w:tr>
    </w:tbl>
    <w:bookmarkStart w:name="z7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пастбищеоборота по Талдыбулакскому сельскому округу</w:t>
      </w:r>
    </w:p>
    <w:bookmarkEnd w:id="53"/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