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33a2b" w14:textId="e133a2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приказ Министра внутренних дел Республики Казахстан от 19 марта 2015 года № 256 "Об утверждении норм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по чрезвычайным ситуациям Республики Казахстан от 3 декабря 2021 года № 573. Утратил силу приказом Министра по чрезвычайным ситуациям Республики Казахстан от 31 мая 2022 года № 196.</w:t>
      </w:r>
    </w:p>
    <w:p>
      <w:pPr>
        <w:spacing w:after="0"/>
        <w:ind w:left="0"/>
        <w:jc w:val="both"/>
      </w:pPr>
      <w:r>
        <w:rPr>
          <w:rFonts w:ascii="Times New Roman"/>
          <w:b w:val="false"/>
          <w:i w:val="false"/>
          <w:color w:val="ff0000"/>
          <w:sz w:val="28"/>
        </w:rPr>
        <w:t xml:space="preserve">
      Сноска. Утратил силу приказом Министра по чрезвычайным ситуациям РК от 31.05.2022 </w:t>
      </w:r>
      <w:r>
        <w:rPr>
          <w:rFonts w:ascii="Times New Roman"/>
          <w:b w:val="false"/>
          <w:i w:val="false"/>
          <w:color w:val="ff0000"/>
          <w:sz w:val="28"/>
        </w:rPr>
        <w:t>№ 196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 w:id="0"/>
    <w:p>
      <w:pPr>
        <w:spacing w:after="0"/>
        <w:ind w:left="0"/>
        <w:jc w:val="both"/>
      </w:pPr>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внутренних дел Республики Казахстан от 19 марта 2015 года № 256 "Об утверждении норм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 (зарегистрирован в Реестре государственной регистрации нормативных правовых актов за № 10802)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нормы</w:t>
      </w:r>
      <w:r>
        <w:rPr>
          <w:rFonts w:ascii="Times New Roman"/>
          <w:b w:val="false"/>
          <w:i w:val="false"/>
          <w:color w:val="000000"/>
          <w:sz w:val="28"/>
        </w:rPr>
        <w:t xml:space="preserve">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 утвержденные указанным приказом,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приказу.</w:t>
      </w:r>
    </w:p>
    <w:bookmarkStart w:name="z7" w:id="2"/>
    <w:p>
      <w:pPr>
        <w:spacing w:after="0"/>
        <w:ind w:left="0"/>
        <w:jc w:val="both"/>
      </w:pPr>
      <w:r>
        <w:rPr>
          <w:rFonts w:ascii="Times New Roman"/>
          <w:b w:val="false"/>
          <w:i w:val="false"/>
          <w:color w:val="000000"/>
          <w:sz w:val="28"/>
        </w:rPr>
        <w:t>
      2. Департаменту тылового обеспечения Министерства по чрезвычайным ситуациям Республики Казахстан в установленном законодательством Республики Казахстан порядке обеспечить:</w:t>
      </w:r>
    </w:p>
    <w:bookmarkEnd w:id="2"/>
    <w:bookmarkStart w:name="z8" w:id="3"/>
    <w:p>
      <w:pPr>
        <w:spacing w:after="0"/>
        <w:ind w:left="0"/>
        <w:jc w:val="both"/>
      </w:pPr>
      <w:r>
        <w:rPr>
          <w:rFonts w:ascii="Times New Roman"/>
          <w:b w:val="false"/>
          <w:i w:val="false"/>
          <w:color w:val="000000"/>
          <w:sz w:val="28"/>
        </w:rPr>
        <w:t>
      1) размещение настоящего приказа на интернет-ресурсе Министерства по чрезвычайным ситуациям Республики Казахстан;</w:t>
      </w:r>
    </w:p>
    <w:bookmarkEnd w:id="3"/>
    <w:bookmarkStart w:name="z9" w:id="4"/>
    <w:p>
      <w:pPr>
        <w:spacing w:after="0"/>
        <w:ind w:left="0"/>
        <w:jc w:val="both"/>
      </w:pPr>
      <w:r>
        <w:rPr>
          <w:rFonts w:ascii="Times New Roman"/>
          <w:b w:val="false"/>
          <w:i w:val="false"/>
          <w:color w:val="000000"/>
          <w:sz w:val="28"/>
        </w:rPr>
        <w:t>
      2) направление настоящего приказа на казахском и русском языках в Республиканское государственное предприятие на праве хозяйственного ведения "Институт законодательства и правовой информации Республики Казахстан"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w:t>
      </w:r>
    </w:p>
    <w:bookmarkEnd w:id="4"/>
    <w:bookmarkStart w:name="z10" w:id="5"/>
    <w:p>
      <w:pPr>
        <w:spacing w:after="0"/>
        <w:ind w:left="0"/>
        <w:jc w:val="both"/>
      </w:pPr>
      <w:r>
        <w:rPr>
          <w:rFonts w:ascii="Times New Roman"/>
          <w:b w:val="false"/>
          <w:i w:val="false"/>
          <w:color w:val="000000"/>
          <w:sz w:val="28"/>
        </w:rPr>
        <w:t>
      3. Контроль за исполнением настоящего приказа возложить на руководителя аппарата Министерства по чрезвычайным ситуациям Республики Казахстан.</w:t>
      </w:r>
    </w:p>
    <w:bookmarkEnd w:id="5"/>
    <w:bookmarkStart w:name="z11" w:id="6"/>
    <w:p>
      <w:pPr>
        <w:spacing w:after="0"/>
        <w:ind w:left="0"/>
        <w:jc w:val="both"/>
      </w:pPr>
      <w:r>
        <w:rPr>
          <w:rFonts w:ascii="Times New Roman"/>
          <w:b w:val="false"/>
          <w:i w:val="false"/>
          <w:color w:val="000000"/>
          <w:sz w:val="28"/>
        </w:rPr>
        <w:t>
      4. Настоящий приказ вводится в действие по истечении десяти календарных дней после дня его первого официального опубликования.</w:t>
      </w:r>
    </w:p>
    <w:bookmarkEnd w:id="6"/>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Министр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Ю. Ильин</w:t>
            </w:r>
            <w:r>
              <w:rPr>
                <w:rFonts w:ascii="Times New Roman"/>
                <w:b w:val="false"/>
                <w:i w:val="false"/>
                <w:color w:val="000000"/>
                <w:sz w:val="20"/>
              </w:rPr>
              <w:t>
</w:t>
            </w:r>
          </w:p>
        </w:tc>
      </w:tr>
    </w:tbl>
    <w:p>
      <w:pPr>
        <w:spacing w:after="0"/>
        <w:ind w:left="0"/>
        <w:jc w:val="both"/>
      </w:pPr>
      <w:bookmarkStart w:name="z13" w:id="7"/>
      <w:r>
        <w:rPr>
          <w:rFonts w:ascii="Times New Roman"/>
          <w:b w:val="false"/>
          <w:i w:val="false"/>
          <w:color w:val="000000"/>
          <w:sz w:val="28"/>
        </w:rPr>
        <w:t xml:space="preserve">
      </w:t>
      </w:r>
      <w:r>
        <w:rPr>
          <w:rFonts w:ascii="Times New Roman"/>
          <w:b/>
          <w:i w:val="false"/>
          <w:color w:val="000000"/>
          <w:sz w:val="28"/>
        </w:rPr>
        <w:t>"СОГЛАСОВАН"</w:t>
      </w:r>
    </w:p>
    <w:bookmarkEnd w:id="7"/>
    <w:p>
      <w:pPr>
        <w:spacing w:after="0"/>
        <w:ind w:left="0"/>
        <w:jc w:val="both"/>
      </w:pPr>
      <w:r>
        <w:rPr>
          <w:rFonts w:ascii="Times New Roman"/>
          <w:b/>
          <w:i w:val="false"/>
          <w:color w:val="000000"/>
          <w:sz w:val="28"/>
        </w:rPr>
        <w:t>Министерство финансов</w:t>
      </w:r>
    </w:p>
    <w:p>
      <w:pPr>
        <w:spacing w:after="0"/>
        <w:ind w:left="0"/>
        <w:jc w:val="both"/>
      </w:pPr>
      <w:r>
        <w:rPr>
          <w:rFonts w:ascii="Times New Roman"/>
          <w:b/>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приказу Министра</w:t>
            </w:r>
            <w:r>
              <w:br/>
            </w:r>
            <w:r>
              <w:rPr>
                <w:rFonts w:ascii="Times New Roman"/>
                <w:b w:val="false"/>
                <w:i w:val="false"/>
                <w:color w:val="000000"/>
                <w:sz w:val="20"/>
              </w:rPr>
              <w:t>по чрезвычайным ситуациям</w:t>
            </w:r>
            <w:r>
              <w:br/>
            </w:r>
            <w:r>
              <w:rPr>
                <w:rFonts w:ascii="Times New Roman"/>
                <w:b w:val="false"/>
                <w:i w:val="false"/>
                <w:color w:val="000000"/>
                <w:sz w:val="20"/>
              </w:rPr>
              <w:t>Республики Казахстан</w:t>
            </w:r>
            <w:r>
              <w:br/>
            </w:r>
            <w:r>
              <w:rPr>
                <w:rFonts w:ascii="Times New Roman"/>
                <w:b w:val="false"/>
                <w:i w:val="false"/>
                <w:color w:val="000000"/>
                <w:sz w:val="20"/>
              </w:rPr>
              <w:t>от 3 декабря 2021 года № 573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приказом Министра</w:t>
            </w:r>
            <w:r>
              <w:br/>
            </w:r>
            <w:r>
              <w:rPr>
                <w:rFonts w:ascii="Times New Roman"/>
                <w:b w:val="false"/>
                <w:i w:val="false"/>
                <w:color w:val="000000"/>
                <w:sz w:val="20"/>
              </w:rPr>
              <w:t>внутренних дел</w:t>
            </w:r>
            <w:r>
              <w:br/>
            </w:r>
            <w:r>
              <w:rPr>
                <w:rFonts w:ascii="Times New Roman"/>
                <w:b w:val="false"/>
                <w:i w:val="false"/>
                <w:color w:val="000000"/>
                <w:sz w:val="20"/>
              </w:rPr>
              <w:t>Республики Казахстан</w:t>
            </w:r>
            <w:r>
              <w:br/>
            </w:r>
            <w:r>
              <w:rPr>
                <w:rFonts w:ascii="Times New Roman"/>
                <w:b w:val="false"/>
                <w:i w:val="false"/>
                <w:color w:val="000000"/>
                <w:sz w:val="20"/>
              </w:rPr>
              <w:t>от 19 марта 2015 года № 256</w:t>
            </w:r>
          </w:p>
        </w:tc>
      </w:tr>
    </w:tbl>
    <w:bookmarkStart w:name="z16" w:id="8"/>
    <w:p>
      <w:pPr>
        <w:spacing w:after="0"/>
        <w:ind w:left="0"/>
        <w:jc w:val="left"/>
      </w:pPr>
      <w:r>
        <w:rPr>
          <w:rFonts w:ascii="Times New Roman"/>
          <w:b/>
          <w:i w:val="false"/>
          <w:color w:val="000000"/>
        </w:rPr>
        <w:t xml:space="preserve"> Нормы положенности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8"/>
    <w:bookmarkStart w:name="z17" w:id="9"/>
    <w:p>
      <w:pPr>
        <w:spacing w:after="0"/>
        <w:ind w:left="0"/>
        <w:jc w:val="left"/>
      </w:pPr>
      <w:r>
        <w:rPr>
          <w:rFonts w:ascii="Times New Roman"/>
          <w:b/>
          <w:i w:val="false"/>
          <w:color w:val="000000"/>
        </w:rPr>
        <w:t xml:space="preserve"> Раздел 1. Нормы положенности форменной одежды и специального обмундирования высшего начальствующего состава</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 w:id="10"/>
          <w:p>
            <w:pPr>
              <w:spacing w:after="20"/>
              <w:ind w:left="20"/>
              <w:jc w:val="both"/>
            </w:pPr>
            <w:r>
              <w:rPr>
                <w:rFonts w:ascii="Times New Roman"/>
                <w:b w:val="false"/>
                <w:i w:val="false"/>
                <w:color w:val="000000"/>
                <w:sz w:val="20"/>
              </w:rPr>
              <w:t>
№</w:t>
            </w:r>
          </w:p>
          <w:bookmarkEnd w:id="10"/>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11"/>
          <w:p>
            <w:pPr>
              <w:spacing w:after="20"/>
              <w:ind w:left="20"/>
              <w:jc w:val="both"/>
            </w:pPr>
            <w:r>
              <w:rPr>
                <w:rFonts w:ascii="Times New Roman"/>
                <w:b w:val="false"/>
                <w:i w:val="false"/>
                <w:color w:val="000000"/>
                <w:sz w:val="20"/>
              </w:rPr>
              <w:t>
Ед. измерения в количественном выражении</w:t>
            </w:r>
          </w:p>
          <w:bookmarkEnd w:id="11"/>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лампасами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лампасами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съемной меховой опушкой на капюшоне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брюки темно-синего цвета; куртка с коротким рукавом на молнии и брюки темно-синего цвета; футболка белого цвета или тельняшка с чередующимися бело-оранжевыми полосами;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съемной меховой опушкой на капюшоне и внутренней курткой с утепленными брюками, темно-синего цвета;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0" w:id="12"/>
    <w:p>
      <w:pPr>
        <w:spacing w:after="0"/>
        <w:ind w:left="0"/>
        <w:jc w:val="both"/>
      </w:pPr>
      <w:r>
        <w:rPr>
          <w:rFonts w:ascii="Times New Roman"/>
          <w:b w:val="false"/>
          <w:i w:val="false"/>
          <w:color w:val="000000"/>
          <w:sz w:val="28"/>
        </w:rPr>
        <w:t>
      Примечание:</w:t>
      </w:r>
    </w:p>
    <w:bookmarkEnd w:id="12"/>
    <w:bookmarkStart w:name="z21" w:id="13"/>
    <w:p>
      <w:pPr>
        <w:spacing w:after="0"/>
        <w:ind w:left="0"/>
        <w:jc w:val="both"/>
      </w:pPr>
      <w:r>
        <w:rPr>
          <w:rFonts w:ascii="Times New Roman"/>
          <w:b w:val="false"/>
          <w:i w:val="false"/>
          <w:color w:val="000000"/>
          <w:sz w:val="28"/>
        </w:rPr>
        <w:t>
      * рисунки и описание форменной одежды и знаков различия высшего начальствующего состава приведены в приложении к настоящим Нормам;</w:t>
      </w:r>
    </w:p>
    <w:bookmarkEnd w:id="13"/>
    <w:bookmarkStart w:name="z22" w:id="14"/>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14"/>
    <w:bookmarkStart w:name="z23" w:id="15"/>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15"/>
    <w:bookmarkStart w:name="z24" w:id="16"/>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16"/>
    <w:bookmarkStart w:name="z25" w:id="17"/>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17"/>
    <w:bookmarkStart w:name="z26" w:id="18"/>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18"/>
    <w:bookmarkStart w:name="z27" w:id="19"/>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19"/>
    <w:bookmarkStart w:name="z28" w:id="20"/>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20"/>
    <w:bookmarkStart w:name="z29" w:id="21"/>
    <w:p>
      <w:pPr>
        <w:spacing w:after="0"/>
        <w:ind w:left="0"/>
        <w:jc w:val="left"/>
      </w:pPr>
      <w:r>
        <w:rPr>
          <w:rFonts w:ascii="Times New Roman"/>
          <w:b/>
          <w:i w:val="false"/>
          <w:color w:val="000000"/>
        </w:rPr>
        <w:t xml:space="preserve"> Раздел 2. Нормы положенности форменной одежды и специального обмундирования старшего и среднего начальствующего состава</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2"/>
          <w:p>
            <w:pPr>
              <w:spacing w:after="20"/>
              <w:ind w:left="20"/>
              <w:jc w:val="both"/>
            </w:pPr>
            <w:r>
              <w:rPr>
                <w:rFonts w:ascii="Times New Roman"/>
                <w:b w:val="false"/>
                <w:i w:val="false"/>
                <w:color w:val="000000"/>
                <w:sz w:val="20"/>
              </w:rPr>
              <w:t>
№</w:t>
            </w:r>
          </w:p>
          <w:bookmarkEnd w:id="22"/>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3"/>
          <w:p>
            <w:pPr>
              <w:spacing w:after="20"/>
              <w:ind w:left="20"/>
              <w:jc w:val="both"/>
            </w:pPr>
            <w:r>
              <w:rPr>
                <w:rFonts w:ascii="Times New Roman"/>
                <w:b w:val="false"/>
                <w:i w:val="false"/>
                <w:color w:val="000000"/>
                <w:sz w:val="20"/>
              </w:rPr>
              <w:t>
Ед. измерения в количественном выражении</w:t>
            </w:r>
          </w:p>
          <w:bookmarkEnd w:id="23"/>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съемным капюшоном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 на капюшоне съемная меховая опушка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брюки темно-синего цвета; куртка с коротким рукавом на молнии и брюки темно-синего цвета; футболка белого цвета или тельняшка с чередующимися бело-оранжевыми полосами; футболка-поло с длинным и коротким рукавом темно-синего цвета - для сотрудников дежурно 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офицерская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 w:id="24"/>
    <w:p>
      <w:pPr>
        <w:spacing w:after="0"/>
        <w:ind w:left="0"/>
        <w:jc w:val="both"/>
      </w:pPr>
      <w:r>
        <w:rPr>
          <w:rFonts w:ascii="Times New Roman"/>
          <w:b w:val="false"/>
          <w:i w:val="false"/>
          <w:color w:val="000000"/>
          <w:sz w:val="28"/>
        </w:rPr>
        <w:t>
      Примечание:</w:t>
      </w:r>
    </w:p>
    <w:bookmarkEnd w:id="24"/>
    <w:bookmarkStart w:name="z33" w:id="25"/>
    <w:p>
      <w:pPr>
        <w:spacing w:after="0"/>
        <w:ind w:left="0"/>
        <w:jc w:val="both"/>
      </w:pPr>
      <w:r>
        <w:rPr>
          <w:rFonts w:ascii="Times New Roman"/>
          <w:b w:val="false"/>
          <w:i w:val="false"/>
          <w:color w:val="000000"/>
          <w:sz w:val="28"/>
        </w:rPr>
        <w:t>
      * рисунки и описание форменной одежды и знаков различия старшего и среднего начальствующего состава приведены в приложении к настоящим Нормам;</w:t>
      </w:r>
    </w:p>
    <w:bookmarkEnd w:id="25"/>
    <w:bookmarkStart w:name="z34" w:id="26"/>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26"/>
    <w:bookmarkStart w:name="z35" w:id="27"/>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27"/>
    <w:bookmarkStart w:name="z36" w:id="28"/>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28"/>
    <w:bookmarkStart w:name="z37" w:id="29"/>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29"/>
    <w:bookmarkStart w:name="z38" w:id="30"/>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30"/>
    <w:bookmarkStart w:name="z39" w:id="31"/>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31"/>
    <w:bookmarkStart w:name="z40" w:id="32"/>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32"/>
    <w:bookmarkStart w:name="z41" w:id="33"/>
    <w:p>
      <w:pPr>
        <w:spacing w:after="0"/>
        <w:ind w:left="0"/>
        <w:jc w:val="left"/>
      </w:pPr>
      <w:r>
        <w:rPr>
          <w:rFonts w:ascii="Times New Roman"/>
          <w:b/>
          <w:i w:val="false"/>
          <w:color w:val="000000"/>
        </w:rPr>
        <w:t xml:space="preserve"> Раздел 3. Нормы положенности форменной одежды и специального обмундирования младшего начальствующего и рядового состава</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4"/>
          <w:p>
            <w:pPr>
              <w:spacing w:after="20"/>
              <w:ind w:left="20"/>
              <w:jc w:val="both"/>
            </w:pPr>
            <w:r>
              <w:rPr>
                <w:rFonts w:ascii="Times New Roman"/>
                <w:b w:val="false"/>
                <w:i w:val="false"/>
                <w:color w:val="000000"/>
                <w:sz w:val="20"/>
              </w:rPr>
              <w:t>
№</w:t>
            </w:r>
          </w:p>
          <w:bookmarkEnd w:id="34"/>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5"/>
          <w:p>
            <w:pPr>
              <w:spacing w:after="20"/>
              <w:ind w:left="20"/>
              <w:jc w:val="both"/>
            </w:pPr>
            <w:r>
              <w:rPr>
                <w:rFonts w:ascii="Times New Roman"/>
                <w:b w:val="false"/>
                <w:i w:val="false"/>
                <w:color w:val="000000"/>
                <w:sz w:val="20"/>
              </w:rPr>
              <w:t>
Ед. измерения в количественном выражении</w:t>
            </w:r>
          </w:p>
          <w:bookmarkEnd w:id="35"/>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темно-синего цвета с накладными карманами и съемным капюшоном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брюки темно-синего цвета; куртка с коротким рукавом на молнии и брюки темно-синего цвета; футболка темно-синего цвета или тельняшка с чередующимися бело-оранжевыми полосами; футболка-поло с длинным и коротким рукавом темно-синего цвета - для сотрудников дежурно- 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шапка, вязанная темно-синего цвета; куртка, утепленная темно-синего цвета с накладными карманами со съемным капюшоном и утепленные брюки темно-синего цвета;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шерстяные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шерстяное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6"/>
    <w:p>
      <w:pPr>
        <w:spacing w:after="0"/>
        <w:ind w:left="0"/>
        <w:jc w:val="both"/>
      </w:pPr>
      <w:r>
        <w:rPr>
          <w:rFonts w:ascii="Times New Roman"/>
          <w:b w:val="false"/>
          <w:i w:val="false"/>
          <w:color w:val="000000"/>
          <w:sz w:val="28"/>
        </w:rPr>
        <w:t>
      Примечание:</w:t>
      </w:r>
    </w:p>
    <w:bookmarkEnd w:id="36"/>
    <w:bookmarkStart w:name="z45" w:id="37"/>
    <w:p>
      <w:pPr>
        <w:spacing w:after="0"/>
        <w:ind w:left="0"/>
        <w:jc w:val="both"/>
      </w:pPr>
      <w:r>
        <w:rPr>
          <w:rFonts w:ascii="Times New Roman"/>
          <w:b w:val="false"/>
          <w:i w:val="false"/>
          <w:color w:val="000000"/>
          <w:sz w:val="28"/>
        </w:rPr>
        <w:t>
      * рисунки и описание форменной одежды и знаков различия младшего начальствующего и рядового состава приведены в приложении к настоящим Нормам;</w:t>
      </w:r>
    </w:p>
    <w:bookmarkEnd w:id="37"/>
    <w:bookmarkStart w:name="z46" w:id="38"/>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38"/>
    <w:bookmarkStart w:name="z47" w:id="39"/>
    <w:p>
      <w:pPr>
        <w:spacing w:after="0"/>
        <w:ind w:left="0"/>
        <w:jc w:val="both"/>
      </w:pPr>
      <w:r>
        <w:rPr>
          <w:rFonts w:ascii="Times New Roman"/>
          <w:b w:val="false"/>
          <w:i w:val="false"/>
          <w:color w:val="000000"/>
          <w:sz w:val="28"/>
        </w:rPr>
        <w:t xml:space="preserve">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 </w:t>
      </w:r>
    </w:p>
    <w:bookmarkEnd w:id="39"/>
    <w:bookmarkStart w:name="z48" w:id="40"/>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40"/>
    <w:bookmarkStart w:name="z49" w:id="41"/>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41"/>
    <w:bookmarkStart w:name="z50" w:id="42"/>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 вместо специальной форменной одежды выдавать полевую;</w:t>
      </w:r>
    </w:p>
    <w:bookmarkEnd w:id="42"/>
    <w:bookmarkStart w:name="z51" w:id="43"/>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 навыпуск;</w:t>
      </w:r>
    </w:p>
    <w:bookmarkEnd w:id="43"/>
    <w:bookmarkStart w:name="z52" w:id="44"/>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44"/>
    <w:bookmarkStart w:name="z53" w:id="45"/>
    <w:p>
      <w:pPr>
        <w:spacing w:after="0"/>
        <w:ind w:left="0"/>
        <w:jc w:val="left"/>
      </w:pPr>
      <w:r>
        <w:rPr>
          <w:rFonts w:ascii="Times New Roman"/>
          <w:b/>
          <w:i w:val="false"/>
          <w:color w:val="000000"/>
        </w:rPr>
        <w:t xml:space="preserve"> Раздел 4. Нормы положенности форменной одежды и специального обмундирования старшего и среднего начальствующего состава женщин</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 w:id="46"/>
          <w:p>
            <w:pPr>
              <w:spacing w:after="20"/>
              <w:ind w:left="20"/>
              <w:jc w:val="both"/>
            </w:pPr>
            <w:r>
              <w:rPr>
                <w:rFonts w:ascii="Times New Roman"/>
                <w:b w:val="false"/>
                <w:i w:val="false"/>
                <w:color w:val="000000"/>
                <w:sz w:val="20"/>
              </w:rPr>
              <w:t>
№</w:t>
            </w:r>
          </w:p>
          <w:bookmarkEnd w:id="46"/>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 w:id="47"/>
          <w:p>
            <w:pPr>
              <w:spacing w:after="20"/>
              <w:ind w:left="20"/>
              <w:jc w:val="both"/>
            </w:pPr>
            <w:r>
              <w:rPr>
                <w:rFonts w:ascii="Times New Roman"/>
                <w:b w:val="false"/>
                <w:i w:val="false"/>
                <w:color w:val="000000"/>
                <w:sz w:val="20"/>
              </w:rPr>
              <w:t>
Ед. измерения в количественном выражении</w:t>
            </w:r>
          </w:p>
          <w:bookmarkEnd w:id="47"/>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Мундир открытый двубортный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48"/>
          <w:p>
            <w:pPr>
              <w:spacing w:after="20"/>
              <w:ind w:left="20"/>
              <w:jc w:val="both"/>
            </w:pPr>
            <w:r>
              <w:rPr>
                <w:rFonts w:ascii="Times New Roman"/>
                <w:b w:val="false"/>
                <w:i w:val="false"/>
                <w:color w:val="000000"/>
                <w:sz w:val="20"/>
              </w:rPr>
              <w:t>
для полковников</w:t>
            </w:r>
          </w:p>
          <w:bookmarkEnd w:id="48"/>
          <w:p>
            <w:pPr>
              <w:spacing w:after="20"/>
              <w:ind w:left="20"/>
              <w:jc w:val="both"/>
            </w:pPr>
            <w:r>
              <w:rPr>
                <w:rFonts w:ascii="Times New Roman"/>
                <w:b w:val="false"/>
                <w:i w:val="false"/>
                <w:color w:val="000000"/>
                <w:sz w:val="20"/>
              </w:rPr>
              <w:t>
в комплекте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Платье женское темно-синего цвета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Кубанка из каракуля серого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демисезонная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со съемным капюшоном и внутренней курткой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полковников на капюшоне съемная меховая опушка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юбка (брюки) темно-синего цвета; куртка с коротким рукавом на молнии и юбка (брюки) темно-синего цвета; футболка белого цвета или тельняшка с чередующимися бело-оранжевыми полосами; футболка-поло с длинным и коротким рукавом темно-синего цвета - для сотрудников дежурно-диспетчерских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 бейсболка демисезонная темно-синего цвета; куртка, утепленная со съемным капюшоном и внутренней курткой с утепленными брюками темно-синего цвета (для полковников на капюшоне съемная меховая опушка);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Шарф шелковый 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офицерская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7" w:id="49"/>
    <w:p>
      <w:pPr>
        <w:spacing w:after="0"/>
        <w:ind w:left="0"/>
        <w:jc w:val="both"/>
      </w:pPr>
      <w:r>
        <w:rPr>
          <w:rFonts w:ascii="Times New Roman"/>
          <w:b w:val="false"/>
          <w:i w:val="false"/>
          <w:color w:val="000000"/>
          <w:sz w:val="28"/>
        </w:rPr>
        <w:t>
      Примечание:</w:t>
      </w:r>
    </w:p>
    <w:bookmarkEnd w:id="49"/>
    <w:bookmarkStart w:name="z58" w:id="50"/>
    <w:p>
      <w:pPr>
        <w:spacing w:after="0"/>
        <w:ind w:left="0"/>
        <w:jc w:val="both"/>
      </w:pPr>
      <w:r>
        <w:rPr>
          <w:rFonts w:ascii="Times New Roman"/>
          <w:b w:val="false"/>
          <w:i w:val="false"/>
          <w:color w:val="000000"/>
          <w:sz w:val="28"/>
        </w:rPr>
        <w:t>
      *рисунки и описание форменной одежды и знаков различия старшего и среднего начальствующего состава женщин приведены в приложении к настоящим Нормам;</w:t>
      </w:r>
    </w:p>
    <w:bookmarkEnd w:id="50"/>
    <w:bookmarkStart w:name="z59" w:id="51"/>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51"/>
    <w:bookmarkStart w:name="z60" w:id="52"/>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52"/>
    <w:bookmarkStart w:name="z61" w:id="53"/>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53"/>
    <w:bookmarkStart w:name="z62" w:id="54"/>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54"/>
    <w:bookmarkStart w:name="z63" w:id="55"/>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55"/>
    <w:bookmarkStart w:name="z64" w:id="56"/>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брюк навыпуск;</w:t>
      </w:r>
    </w:p>
    <w:bookmarkEnd w:id="56"/>
    <w:bookmarkStart w:name="z65" w:id="57"/>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57"/>
    <w:bookmarkStart w:name="z66" w:id="58"/>
    <w:p>
      <w:pPr>
        <w:spacing w:after="0"/>
        <w:ind w:left="0"/>
        <w:jc w:val="left"/>
      </w:pPr>
      <w:r>
        <w:rPr>
          <w:rFonts w:ascii="Times New Roman"/>
          <w:b/>
          <w:i w:val="false"/>
          <w:color w:val="000000"/>
        </w:rPr>
        <w:t xml:space="preserve"> Раздел 5. Нормы положенности форменной одежды и специального обмундирования младшего начальствующего и рядового состава женщин</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9"/>
          <w:p>
            <w:pPr>
              <w:spacing w:after="20"/>
              <w:ind w:left="20"/>
              <w:jc w:val="both"/>
            </w:pPr>
            <w:r>
              <w:rPr>
                <w:rFonts w:ascii="Times New Roman"/>
                <w:b w:val="false"/>
                <w:i w:val="false"/>
                <w:color w:val="000000"/>
                <w:sz w:val="20"/>
              </w:rPr>
              <w:t>
№</w:t>
            </w:r>
          </w:p>
          <w:bookmarkEnd w:id="59"/>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60"/>
          <w:p>
            <w:pPr>
              <w:spacing w:after="20"/>
              <w:ind w:left="20"/>
              <w:jc w:val="both"/>
            </w:pPr>
            <w:r>
              <w:rPr>
                <w:rFonts w:ascii="Times New Roman"/>
                <w:b w:val="false"/>
                <w:i w:val="false"/>
                <w:color w:val="000000"/>
                <w:sz w:val="20"/>
              </w:rPr>
              <w:t>
Ед. измерения в количественном выражении</w:t>
            </w:r>
          </w:p>
          <w:bookmarkEnd w:id="60"/>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лакированные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Шляпа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юбка (брюки)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1 китель, 1 юбка и 1 брюки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Платье женское темно-синего цвета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Туфли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и съемным капюшоном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кожаные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длинным рукавом на молнии и юбка (брюки) темно-синего цвета; куртка с коротким рукавом на молнии и юбка (брюки) темно-синего цвета; футболка темно-синего цвета или тельняшка с чередующимися бело-оранжевыми полосами; футболка-поло с длинным и коротким рукавом темно-синего цвета – для сотрудников дежурно-диспетчерских служб;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из ткани утепленная темно-синего цвета; куртка, утепленная с накладными карманами со съемным капюшоном и брюки, утепленные темно-синего цвета;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Шарф шелковый 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комплекте: фляжка металлическая с чехлом; котелок металлический; спальный мешок; фонарь налобный с комплектом аккумуляторов; теплоизоляционный каримат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 нательное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Чулки теплые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Чулки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 w:id="61"/>
    <w:p>
      <w:pPr>
        <w:spacing w:after="0"/>
        <w:ind w:left="0"/>
        <w:jc w:val="both"/>
      </w:pPr>
      <w:r>
        <w:rPr>
          <w:rFonts w:ascii="Times New Roman"/>
          <w:b w:val="false"/>
          <w:i w:val="false"/>
          <w:color w:val="000000"/>
          <w:sz w:val="28"/>
        </w:rPr>
        <w:t>
      Примечание:</w:t>
      </w:r>
    </w:p>
    <w:bookmarkEnd w:id="61"/>
    <w:bookmarkStart w:name="z70" w:id="62"/>
    <w:p>
      <w:pPr>
        <w:spacing w:after="0"/>
        <w:ind w:left="0"/>
        <w:jc w:val="both"/>
      </w:pPr>
      <w:r>
        <w:rPr>
          <w:rFonts w:ascii="Times New Roman"/>
          <w:b w:val="false"/>
          <w:i w:val="false"/>
          <w:color w:val="000000"/>
          <w:sz w:val="28"/>
        </w:rPr>
        <w:t>
      *рисунки и описание форменной одежды и знаков различия младшего начальствующего и рядового состава женщин приведены в приложении к настоящим Нормам;</w:t>
      </w:r>
    </w:p>
    <w:bookmarkEnd w:id="62"/>
    <w:bookmarkStart w:name="z71" w:id="63"/>
    <w:p>
      <w:pPr>
        <w:spacing w:after="0"/>
        <w:ind w:left="0"/>
        <w:jc w:val="both"/>
      </w:pPr>
      <w:r>
        <w:rPr>
          <w:rFonts w:ascii="Times New Roman"/>
          <w:b w:val="false"/>
          <w:i w:val="false"/>
          <w:color w:val="000000"/>
          <w:sz w:val="28"/>
        </w:rPr>
        <w:t>
      1) срок носки зимнего обмундирования в Акмолинской, Актюбинской, Атырауской, Восточно-Казахстанской, Западно-Казахстанской, Карагандинской, Костанайской, Павлодарской, Северо-Казахстанской областях и городе Нур-Султан сокращаются в два раза, а в Алматинской, Жамбылской, Кызылординской, Мангистауской, Туркестанской областях и городах Алматы и Шымкент в два раза сокращается срок носки летнего обмундирования;</w:t>
      </w:r>
    </w:p>
    <w:bookmarkEnd w:id="63"/>
    <w:bookmarkStart w:name="z72" w:id="64"/>
    <w:p>
      <w:pPr>
        <w:spacing w:after="0"/>
        <w:ind w:left="0"/>
        <w:jc w:val="both"/>
      </w:pPr>
      <w:r>
        <w:rPr>
          <w:rFonts w:ascii="Times New Roman"/>
          <w:b w:val="false"/>
          <w:i w:val="false"/>
          <w:color w:val="000000"/>
          <w:sz w:val="28"/>
        </w:rPr>
        <w:t>
      2)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64"/>
    <w:bookmarkStart w:name="z73" w:id="65"/>
    <w:p>
      <w:pPr>
        <w:spacing w:after="0"/>
        <w:ind w:left="0"/>
        <w:jc w:val="both"/>
      </w:pPr>
      <w:r>
        <w:rPr>
          <w:rFonts w:ascii="Times New Roman"/>
          <w:b w:val="false"/>
          <w:i w:val="false"/>
          <w:color w:val="000000"/>
          <w:sz w:val="28"/>
        </w:rPr>
        <w:t>
      3) разрешается выдавать вместо одних предметов другие из числа предметов, предусмотренных нормами положенности, в пределах их стоимости;</w:t>
      </w:r>
    </w:p>
    <w:bookmarkEnd w:id="65"/>
    <w:bookmarkStart w:name="z74" w:id="66"/>
    <w:p>
      <w:pPr>
        <w:spacing w:after="0"/>
        <w:ind w:left="0"/>
        <w:jc w:val="both"/>
      </w:pPr>
      <w:r>
        <w:rPr>
          <w:rFonts w:ascii="Times New Roman"/>
          <w:b w:val="false"/>
          <w:i w:val="false"/>
          <w:color w:val="000000"/>
          <w:sz w:val="28"/>
        </w:rPr>
        <w:t>
      4) вместо ботинок, хромовых утепленных разрешается выдавать ботинки с высокими берцами;</w:t>
      </w:r>
    </w:p>
    <w:bookmarkEnd w:id="66"/>
    <w:bookmarkStart w:name="z75" w:id="67"/>
    <w:p>
      <w:pPr>
        <w:spacing w:after="0"/>
        <w:ind w:left="0"/>
        <w:jc w:val="both"/>
      </w:pPr>
      <w:r>
        <w:rPr>
          <w:rFonts w:ascii="Times New Roman"/>
          <w:b w:val="false"/>
          <w:i w:val="false"/>
          <w:color w:val="000000"/>
          <w:sz w:val="28"/>
        </w:rPr>
        <w:t>
      5) разрешается вместо парадно-выходной форменной одежды выдавать повседневную;</w:t>
      </w:r>
    </w:p>
    <w:bookmarkEnd w:id="67"/>
    <w:bookmarkStart w:name="z76" w:id="68"/>
    <w:p>
      <w:pPr>
        <w:spacing w:after="0"/>
        <w:ind w:left="0"/>
        <w:jc w:val="both"/>
      </w:pPr>
      <w:r>
        <w:rPr>
          <w:rFonts w:ascii="Times New Roman"/>
          <w:b w:val="false"/>
          <w:i w:val="false"/>
          <w:color w:val="000000"/>
          <w:sz w:val="28"/>
        </w:rPr>
        <w:t>
      6)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 навыпуск;</w:t>
      </w:r>
    </w:p>
    <w:bookmarkEnd w:id="68"/>
    <w:bookmarkStart w:name="z77" w:id="69"/>
    <w:p>
      <w:pPr>
        <w:spacing w:after="0"/>
        <w:ind w:left="0"/>
        <w:jc w:val="both"/>
      </w:pPr>
      <w:r>
        <w:rPr>
          <w:rFonts w:ascii="Times New Roman"/>
          <w:b w:val="false"/>
          <w:i w:val="false"/>
          <w:color w:val="000000"/>
          <w:sz w:val="28"/>
        </w:rPr>
        <w:t>
      7) при присвоении очередных специальных званий ранее выданные предметы вещевого имущества засчитываются на плановое обеспечение (на оставшийся срок носки) с выдачей к мундиру, курткам, свитеру и рубашкам по одной паре погон со знаками различия в соответствии с присвоенным специальным званием.</w:t>
      </w:r>
    </w:p>
    <w:bookmarkEnd w:id="69"/>
    <w:bookmarkStart w:name="z78" w:id="70"/>
    <w:p>
      <w:pPr>
        <w:spacing w:after="0"/>
        <w:ind w:left="0"/>
        <w:jc w:val="left"/>
      </w:pPr>
      <w:r>
        <w:rPr>
          <w:rFonts w:ascii="Times New Roman"/>
          <w:b/>
          <w:i w:val="false"/>
          <w:color w:val="000000"/>
        </w:rPr>
        <w:t xml:space="preserve"> Раздел 6. Нормы положенности специального обмундирования</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 в количественном выражении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Начальникам департаментов и их заместителям, начальникам государственных учреждений "Служба пожаротушения и аварийно-спасательных работ" в областях (городах республиканского значения, столице) и их заместителям, начальникам отрядов и их заместителям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пожарного – 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 спасательный пожарный с карабином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 пожарная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пожарные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Начальникам пожарных частей и их заместителям, начальникам отдельных постов, начальникам караулов (смены) оперативным дежурным по городу и отряду, лицам, входящим в штаб по тушению пожаров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Плащ пожарного комбинезон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начальникам пожарных частей и их заместителям, начальникам караулов (смены)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одежда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и брюки со съемным теплоизоляционным подкладом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Пояс спасательный пожарный с карабином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Сапоги пожарные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Каска пожарная (шлем)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начальникам пожарных частей и их заместителям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Командирам отделений, старшим пожарным-спасателям, старшим пожарным, пожарным-спасателям, пожарным, старшим водителям, водителям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Боевая одежда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куртка и брюки со съемным теплоизоляционным подкладом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брезентовые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 с крагами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 спасательный пожарный с карабином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 пожарная (шлем)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Кобура поясная для топора пожарного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резиновые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выдается старшим водителям и водителям</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Старшим мастерам, мастерам газодымозащитной службы, старшим техникам, заведующим складов, рабочим, уборщикам помещений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Халат хлопчатобумажный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9" w:id="71"/>
    <w:p>
      <w:pPr>
        <w:spacing w:after="0"/>
        <w:ind w:left="0"/>
        <w:jc w:val="both"/>
      </w:pPr>
      <w:r>
        <w:rPr>
          <w:rFonts w:ascii="Times New Roman"/>
          <w:b w:val="false"/>
          <w:i w:val="false"/>
          <w:color w:val="000000"/>
          <w:sz w:val="28"/>
        </w:rPr>
        <w:t>
      Примечание:</w:t>
      </w:r>
    </w:p>
    <w:bookmarkEnd w:id="71"/>
    <w:bookmarkStart w:name="z80" w:id="72"/>
    <w:p>
      <w:pPr>
        <w:spacing w:after="0"/>
        <w:ind w:left="0"/>
        <w:jc w:val="both"/>
      </w:pPr>
      <w:r>
        <w:rPr>
          <w:rFonts w:ascii="Times New Roman"/>
          <w:b w:val="false"/>
          <w:i w:val="false"/>
          <w:color w:val="000000"/>
          <w:sz w:val="28"/>
        </w:rPr>
        <w:t>
      1) при выдаче кирзовых сапог вместо пожарных, срок носки сокращается до одного года;</w:t>
      </w:r>
    </w:p>
    <w:bookmarkEnd w:id="72"/>
    <w:bookmarkStart w:name="z81" w:id="73"/>
    <w:p>
      <w:pPr>
        <w:spacing w:after="0"/>
        <w:ind w:left="0"/>
        <w:jc w:val="both"/>
      </w:pPr>
      <w:r>
        <w:rPr>
          <w:rFonts w:ascii="Times New Roman"/>
          <w:b w:val="false"/>
          <w:i w:val="false"/>
          <w:color w:val="000000"/>
          <w:sz w:val="28"/>
        </w:rPr>
        <w:t>
      2) рукавицы меховые с крагами в южных регионах не выдаются, а срок носки брезентовых рукавиц с крагами сокращается на 25 %;</w:t>
      </w:r>
    </w:p>
    <w:bookmarkEnd w:id="73"/>
    <w:bookmarkStart w:name="z82" w:id="74"/>
    <w:p>
      <w:pPr>
        <w:spacing w:after="0"/>
        <w:ind w:left="0"/>
        <w:jc w:val="both"/>
      </w:pPr>
      <w:r>
        <w:rPr>
          <w:rFonts w:ascii="Times New Roman"/>
          <w:b w:val="false"/>
          <w:i w:val="false"/>
          <w:color w:val="000000"/>
          <w:sz w:val="28"/>
        </w:rPr>
        <w:t>
      3) на каждый пожарный и оперативный автомобиль штаба пожаротушения выдаются:</w:t>
      </w:r>
    </w:p>
    <w:bookmarkEnd w:id="74"/>
    <w:bookmarkStart w:name="z83" w:id="75"/>
    <w:p>
      <w:pPr>
        <w:spacing w:after="0"/>
        <w:ind w:left="0"/>
        <w:jc w:val="both"/>
      </w:pPr>
      <w:r>
        <w:rPr>
          <w:rFonts w:ascii="Times New Roman"/>
          <w:b w:val="false"/>
          <w:i w:val="false"/>
          <w:color w:val="000000"/>
          <w:sz w:val="28"/>
        </w:rPr>
        <w:t>
      костюмы теплоотражательные по 3 комплекта на 5 лет;</w:t>
      </w:r>
    </w:p>
    <w:bookmarkEnd w:id="75"/>
    <w:bookmarkStart w:name="z84" w:id="76"/>
    <w:p>
      <w:pPr>
        <w:spacing w:after="0"/>
        <w:ind w:left="0"/>
        <w:jc w:val="both"/>
      </w:pPr>
      <w:r>
        <w:rPr>
          <w:rFonts w:ascii="Times New Roman"/>
          <w:b w:val="false"/>
          <w:i w:val="false"/>
          <w:color w:val="000000"/>
          <w:sz w:val="28"/>
        </w:rPr>
        <w:t>
      сапоги и перчатки резиновые (диэлектрические) по 2 пары на 2 года;</w:t>
      </w:r>
    </w:p>
    <w:bookmarkEnd w:id="76"/>
    <w:bookmarkStart w:name="z85" w:id="77"/>
    <w:p>
      <w:pPr>
        <w:spacing w:after="0"/>
        <w:ind w:left="0"/>
        <w:jc w:val="both"/>
      </w:pPr>
      <w:r>
        <w:rPr>
          <w:rFonts w:ascii="Times New Roman"/>
          <w:b w:val="false"/>
          <w:i w:val="false"/>
          <w:color w:val="000000"/>
          <w:sz w:val="28"/>
        </w:rPr>
        <w:t>
      фартуки, прорезиненные по 1 штуке на 2 года;</w:t>
      </w:r>
    </w:p>
    <w:bookmarkEnd w:id="77"/>
    <w:bookmarkStart w:name="z86" w:id="78"/>
    <w:p>
      <w:pPr>
        <w:spacing w:after="0"/>
        <w:ind w:left="0"/>
        <w:jc w:val="both"/>
      </w:pPr>
      <w:r>
        <w:rPr>
          <w:rFonts w:ascii="Times New Roman"/>
          <w:b w:val="false"/>
          <w:i w:val="false"/>
          <w:color w:val="000000"/>
          <w:sz w:val="28"/>
        </w:rPr>
        <w:t>
      4) при участии в аварийно-спасательных и неотложных работах на паводках используется специальная одежда для работы в условиях паводков. Обеспечение специальной одеждой для работы в условиях паводков предусматривается из расчета на 30 % от общего числа сотрудников.</w:t>
      </w:r>
    </w:p>
    <w:bookmarkEnd w:id="78"/>
    <w:bookmarkStart w:name="z87" w:id="79"/>
    <w:p>
      <w:pPr>
        <w:spacing w:after="0"/>
        <w:ind w:left="0"/>
        <w:jc w:val="left"/>
      </w:pPr>
      <w:r>
        <w:rPr>
          <w:rFonts w:ascii="Times New Roman"/>
          <w:b/>
          <w:i w:val="false"/>
          <w:color w:val="000000"/>
        </w:rPr>
        <w:t xml:space="preserve"> Раздел 7. Нормы положенности форменной одежды и специального обмундирования курсантов организаций образования Министерства по чрезвычайным ситуациям Республики Казахстан</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80"/>
          <w:p>
            <w:pPr>
              <w:spacing w:after="20"/>
              <w:ind w:left="20"/>
              <w:jc w:val="both"/>
            </w:pPr>
            <w:r>
              <w:rPr>
                <w:rFonts w:ascii="Times New Roman"/>
                <w:b w:val="false"/>
                <w:i w:val="false"/>
                <w:color w:val="000000"/>
                <w:sz w:val="20"/>
              </w:rPr>
              <w:t>
№</w:t>
            </w:r>
          </w:p>
          <w:bookmarkEnd w:id="80"/>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1"/>
          <w:p>
            <w:pPr>
              <w:spacing w:after="20"/>
              <w:ind w:left="20"/>
              <w:jc w:val="both"/>
            </w:pPr>
            <w:r>
              <w:rPr>
                <w:rFonts w:ascii="Times New Roman"/>
                <w:b w:val="false"/>
                <w:i w:val="false"/>
                <w:color w:val="000000"/>
                <w:sz w:val="20"/>
              </w:rPr>
              <w:t>
Ед. измерения в количественном выражении</w:t>
            </w:r>
          </w:p>
          <w:bookmarkEnd w:id="81"/>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Парадно-выходная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Фуражка темно-синего цвета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однобортный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кожаные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Повседневная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Китель открытый двубортный и брюки навыпуск темно-синего цвета с кантом темно-оранжевого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длинным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Рубашка с коротким рукавом голубого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Полуботинки хромовые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 ушанка цигейковая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темно-синего цвета с накладными карманами и съемным капюшоном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Сапоги хромовые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3. Спортивная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Костюм тренировочный спортивный**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Обувь спортивная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4. Полевая форменная одежда*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с накладными карманами и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Футболка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Зимняя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утепленная из ткани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Куртка, утепленная с накладными карманами со съемным капюшоном и утепленные брюки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шапка вязанная темно-синего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Ботинки юфтевые с высокими берцами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5. Специальная форменная одежда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Летняя специальная 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Бейсболка или берет темно-оранжевый; куртка с накладными карманами и брюки темно-синего цвета; две футболки темно-синего цвета и тельняшки с чередующимися бело-оранжевыми полосами; ботинки юфтевые с высокими берцами черного цвета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Зимняя специальная одежда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Шапка-ушанка из ткани утепленная темно-синего цвета; куртка утепленная темно-синего цвета с накладными карманами и съемным капюшоном; свитер без выреза темно-синего цвета; ботинки юфтевые с высокими берцами утепленные черного цвета</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6. Аксессуары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Галстук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Зажим для галстука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Аксельбант золотистого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парадный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брючный тесьмяный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Ремень поясной армейский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утепленные черного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Перчатки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темно-синего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Кашне белого цвета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Подворотничок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Носовой платок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7. Снаряжение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(рюкзак) с несессером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комплекте: фляжка металлическая с чехлом; котелок металлический; спальный мешок; фонарь налобный с комплектом аккумуляторов; теплоизоляционный каримат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Водонепроницаемый костюм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Сигнальный жилет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Костюм-дождевик с сумкой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Сумка полевая сержантская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8. Белье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нательное хлопчатобумажное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Трусы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Белье теплое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компл.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хлопчатобумажные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Носки шерстяные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хлопчатобумажное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Полотенце банное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Полотенце ножное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Тапочки казарменные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инвентарное имущество</w:t>
            </w:r>
          </w:p>
        </w:tc>
      </w:tr>
    </w:tbl>
    <w:bookmarkStart w:name="z90" w:id="82"/>
    <w:p>
      <w:pPr>
        <w:spacing w:after="0"/>
        <w:ind w:left="0"/>
        <w:jc w:val="both"/>
      </w:pPr>
      <w:r>
        <w:rPr>
          <w:rFonts w:ascii="Times New Roman"/>
          <w:b w:val="false"/>
          <w:i w:val="false"/>
          <w:color w:val="000000"/>
          <w:sz w:val="28"/>
        </w:rPr>
        <w:t>
      Примечание:</w:t>
      </w:r>
    </w:p>
    <w:bookmarkEnd w:id="82"/>
    <w:bookmarkStart w:name="z91" w:id="83"/>
    <w:p>
      <w:pPr>
        <w:spacing w:after="0"/>
        <w:ind w:left="0"/>
        <w:jc w:val="both"/>
      </w:pPr>
      <w:r>
        <w:rPr>
          <w:rFonts w:ascii="Times New Roman"/>
          <w:b w:val="false"/>
          <w:i w:val="false"/>
          <w:color w:val="000000"/>
          <w:sz w:val="28"/>
        </w:rPr>
        <w:t>
      *рисунки и описание форменной одежды и знаков различия курсантов приведены в приложении к настоящим Нормам;</w:t>
      </w:r>
    </w:p>
    <w:bookmarkEnd w:id="83"/>
    <w:bookmarkStart w:name="z92" w:id="84"/>
    <w:p>
      <w:pPr>
        <w:spacing w:after="0"/>
        <w:ind w:left="0"/>
        <w:jc w:val="both"/>
      </w:pPr>
      <w:r>
        <w:rPr>
          <w:rFonts w:ascii="Times New Roman"/>
          <w:b w:val="false"/>
          <w:i w:val="false"/>
          <w:color w:val="000000"/>
          <w:sz w:val="28"/>
        </w:rPr>
        <w:t>
      **костюм тренировочный спортивный с соответствующей надписью, указывающей на принадлежность к учебному заведению (в комплекте костюм тренировочный спортивный, футболка, шорты);</w:t>
      </w:r>
    </w:p>
    <w:bookmarkEnd w:id="84"/>
    <w:bookmarkStart w:name="z93" w:id="85"/>
    <w:p>
      <w:pPr>
        <w:spacing w:after="0"/>
        <w:ind w:left="0"/>
        <w:jc w:val="both"/>
      </w:pPr>
      <w:r>
        <w:rPr>
          <w:rFonts w:ascii="Times New Roman"/>
          <w:b w:val="false"/>
          <w:i w:val="false"/>
          <w:color w:val="000000"/>
          <w:sz w:val="28"/>
        </w:rPr>
        <w:t>
      1) форменная одежда и специальное обмундирование выдаются укомплектованные всей необходимой фурнитурой по цвету в соответствии со специальными званиями;</w:t>
      </w:r>
    </w:p>
    <w:bookmarkEnd w:id="85"/>
    <w:bookmarkStart w:name="z94" w:id="86"/>
    <w:p>
      <w:pPr>
        <w:spacing w:after="0"/>
        <w:ind w:left="0"/>
        <w:jc w:val="both"/>
      </w:pPr>
      <w:r>
        <w:rPr>
          <w:rFonts w:ascii="Times New Roman"/>
          <w:b w:val="false"/>
          <w:i w:val="false"/>
          <w:color w:val="000000"/>
          <w:sz w:val="28"/>
        </w:rPr>
        <w:t>
      2) вместо подворотничков разрешается выдавать ткань исходя из нормы ее расхода на один подворотничок;</w:t>
      </w:r>
    </w:p>
    <w:bookmarkEnd w:id="86"/>
    <w:bookmarkStart w:name="z95" w:id="87"/>
    <w:p>
      <w:pPr>
        <w:spacing w:after="0"/>
        <w:ind w:left="0"/>
        <w:jc w:val="both"/>
      </w:pPr>
      <w:r>
        <w:rPr>
          <w:rFonts w:ascii="Times New Roman"/>
          <w:b w:val="false"/>
          <w:i w:val="false"/>
          <w:color w:val="000000"/>
          <w:sz w:val="28"/>
        </w:rPr>
        <w:t>
      3) разрешается выдавать вместо носки хлопчатобумажные портянки хлопчатобумажные;</w:t>
      </w:r>
    </w:p>
    <w:bookmarkEnd w:id="87"/>
    <w:bookmarkStart w:name="z96" w:id="88"/>
    <w:p>
      <w:pPr>
        <w:spacing w:after="0"/>
        <w:ind w:left="0"/>
        <w:jc w:val="both"/>
      </w:pPr>
      <w:r>
        <w:rPr>
          <w:rFonts w:ascii="Times New Roman"/>
          <w:b w:val="false"/>
          <w:i w:val="false"/>
          <w:color w:val="000000"/>
          <w:sz w:val="28"/>
        </w:rPr>
        <w:t>
      4) разрешается вместо специальной форменной одежды выдавать полевую;</w:t>
      </w:r>
    </w:p>
    <w:bookmarkEnd w:id="88"/>
    <w:bookmarkStart w:name="z97" w:id="89"/>
    <w:p>
      <w:pPr>
        <w:spacing w:after="0"/>
        <w:ind w:left="0"/>
        <w:jc w:val="both"/>
      </w:pPr>
      <w:r>
        <w:rPr>
          <w:rFonts w:ascii="Times New Roman"/>
          <w:b w:val="false"/>
          <w:i w:val="false"/>
          <w:color w:val="000000"/>
          <w:sz w:val="28"/>
        </w:rPr>
        <w:t>
      5) допускается выдавать рубашки голубого цвета одну с длинным и одну с коротким рукавом;</w:t>
      </w:r>
    </w:p>
    <w:bookmarkEnd w:id="89"/>
    <w:bookmarkStart w:name="z98" w:id="90"/>
    <w:p>
      <w:pPr>
        <w:spacing w:after="0"/>
        <w:ind w:left="0"/>
        <w:jc w:val="both"/>
      </w:pPr>
      <w:r>
        <w:rPr>
          <w:rFonts w:ascii="Times New Roman"/>
          <w:b w:val="false"/>
          <w:i w:val="false"/>
          <w:color w:val="000000"/>
          <w:sz w:val="28"/>
        </w:rPr>
        <w:t>
      6) при присвоении очередных специальных званий выдается по одной паре погон со знаками различия согласно Нормам положенности;</w:t>
      </w:r>
    </w:p>
    <w:bookmarkEnd w:id="90"/>
    <w:bookmarkStart w:name="z99" w:id="91"/>
    <w:p>
      <w:pPr>
        <w:spacing w:after="0"/>
        <w:ind w:left="0"/>
        <w:jc w:val="both"/>
      </w:pPr>
      <w:r>
        <w:rPr>
          <w:rFonts w:ascii="Times New Roman"/>
          <w:b w:val="false"/>
          <w:i w:val="false"/>
          <w:color w:val="000000"/>
          <w:sz w:val="28"/>
        </w:rPr>
        <w:t>
      7) специальная форменная одежда используется при проведении аварийно-спасательных и неотложных работ, в повседневной деятельности и при участии на занятиях, сборах и учениях. При специальной форменной одежде допускается ношение белой футболки и брюки навыпуск с бейсболкой темно-синего цвета или с беретом темно-оранжевого цвета. При зимней специальной форменной одежде допускается ношение шапки, вязанной темно-синего цвета;</w:t>
      </w:r>
    </w:p>
    <w:bookmarkEnd w:id="91"/>
    <w:bookmarkStart w:name="z100" w:id="92"/>
    <w:p>
      <w:pPr>
        <w:spacing w:after="0"/>
        <w:ind w:left="0"/>
        <w:jc w:val="both"/>
      </w:pPr>
      <w:r>
        <w:rPr>
          <w:rFonts w:ascii="Times New Roman"/>
          <w:b w:val="false"/>
          <w:i w:val="false"/>
          <w:color w:val="000000"/>
          <w:sz w:val="28"/>
        </w:rPr>
        <w:t>
      8) при проведении аварийно-спасательных и неотложных работ на паводках используется специальная одежда для работы в условиях паводков. Обеспечение специальной одеждой для работы в условиях паводков предусматривается из расчета на 30 % от общего числа курсантов.</w:t>
      </w:r>
    </w:p>
    <w:bookmarkEnd w:id="92"/>
    <w:bookmarkStart w:name="z101" w:id="93"/>
    <w:p>
      <w:pPr>
        <w:spacing w:after="0"/>
        <w:ind w:left="0"/>
        <w:jc w:val="left"/>
      </w:pPr>
      <w:r>
        <w:rPr>
          <w:rFonts w:ascii="Times New Roman"/>
          <w:b/>
          <w:i w:val="false"/>
          <w:color w:val="000000"/>
        </w:rPr>
        <w:t xml:space="preserve"> Раздел 8. Нормы положенности инвентарного и специального имущества курсантов организаций образования Министерства по чрезвычайным ситуациям Республики Казахстан</w:t>
      </w:r>
    </w:p>
    <w:bookmarkEnd w:id="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норм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4"/>
          <w:p>
            <w:pPr>
              <w:spacing w:after="20"/>
              <w:ind w:left="20"/>
              <w:jc w:val="both"/>
            </w:pPr>
            <w:r>
              <w:rPr>
                <w:rFonts w:ascii="Times New Roman"/>
                <w:b w:val="false"/>
                <w:i w:val="false"/>
                <w:color w:val="000000"/>
                <w:sz w:val="20"/>
              </w:rPr>
              <w:t>
Ед. измерения в количественном выражении</w:t>
            </w:r>
          </w:p>
          <w:bookmarkEnd w:id="94"/>
          <w:p>
            <w:pPr>
              <w:spacing w:after="20"/>
              <w:ind w:left="20"/>
              <w:jc w:val="both"/>
            </w:pPr>
            <w:r>
              <w:rPr>
                <w:rFonts w:ascii="Times New Roman"/>
                <w:b w:val="false"/>
                <w:i w:val="false"/>
                <w:color w:val="000000"/>
                <w:sz w:val="20"/>
              </w:rPr>
              <w:t>
на 1 человека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5"/>
          <w:p>
            <w:pPr>
              <w:spacing w:after="20"/>
              <w:ind w:left="20"/>
              <w:jc w:val="both"/>
            </w:pPr>
            <w:r>
              <w:rPr>
                <w:rFonts w:ascii="Times New Roman"/>
                <w:b w:val="false"/>
                <w:i w:val="false"/>
                <w:color w:val="000000"/>
                <w:sz w:val="20"/>
              </w:rPr>
              <w:t>
Срок</w:t>
            </w:r>
          </w:p>
          <w:bookmarkEnd w:id="95"/>
          <w:p>
            <w:pPr>
              <w:spacing w:after="20"/>
              <w:ind w:left="20"/>
              <w:jc w:val="both"/>
            </w:pPr>
            <w:r>
              <w:rPr>
                <w:rFonts w:ascii="Times New Roman"/>
                <w:b w:val="false"/>
                <w:i w:val="false"/>
                <w:color w:val="000000"/>
                <w:sz w:val="20"/>
              </w:rPr>
              <w:t>
носки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1. Теплые вещи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Тулуп (полушубок) из нагольной шубной овчины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Галоши на валенки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Брюки утепленные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Рукавицы меховые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Подшлемник шерстяной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Подраздел 2. Постельные принадлежности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Матрац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Подушка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Одеяло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Наволочки верхние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Простыни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Покрывало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4" w:id="96"/>
    <w:p>
      <w:pPr>
        <w:spacing w:after="0"/>
        <w:ind w:left="0"/>
        <w:jc w:val="both"/>
      </w:pPr>
      <w:r>
        <w:rPr>
          <w:rFonts w:ascii="Times New Roman"/>
          <w:b w:val="false"/>
          <w:i w:val="false"/>
          <w:color w:val="000000"/>
          <w:sz w:val="28"/>
        </w:rPr>
        <w:t>
      Примечание:</w:t>
      </w:r>
    </w:p>
    <w:bookmarkEnd w:id="96"/>
    <w:bookmarkStart w:name="z105" w:id="97"/>
    <w:p>
      <w:pPr>
        <w:spacing w:after="0"/>
        <w:ind w:left="0"/>
        <w:jc w:val="both"/>
      </w:pPr>
      <w:r>
        <w:rPr>
          <w:rFonts w:ascii="Times New Roman"/>
          <w:b w:val="false"/>
          <w:i w:val="false"/>
          <w:color w:val="000000"/>
          <w:sz w:val="28"/>
        </w:rPr>
        <w:t>
      * выдается тулуп (полушубок) из нагольной шубной овчины по одной штуке на наружный неподвижный пост;</w:t>
      </w:r>
    </w:p>
    <w:bookmarkEnd w:id="97"/>
    <w:bookmarkStart w:name="z106" w:id="98"/>
    <w:p>
      <w:pPr>
        <w:spacing w:after="0"/>
        <w:ind w:left="0"/>
        <w:jc w:val="both"/>
      </w:pPr>
      <w:r>
        <w:rPr>
          <w:rFonts w:ascii="Times New Roman"/>
          <w:b w:val="false"/>
          <w:i w:val="false"/>
          <w:color w:val="000000"/>
          <w:sz w:val="28"/>
        </w:rPr>
        <w:t>
      ** валенки, галоши на валенки, брюки утепленные, рукавицы меховые, подшлемник шерстяной – выдаются на 20 % численности курсантов.</w:t>
      </w:r>
    </w:p>
    <w:bookmarkEnd w:id="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 xml:space="preserve">к Нормам положенности </w:t>
            </w:r>
            <w:r>
              <w:br/>
            </w:r>
            <w:r>
              <w:rPr>
                <w:rFonts w:ascii="Times New Roman"/>
                <w:b w:val="false"/>
                <w:i w:val="false"/>
                <w:color w:val="000000"/>
                <w:sz w:val="20"/>
              </w:rPr>
              <w:t xml:space="preserve">форменной одежды и </w:t>
            </w:r>
            <w:r>
              <w:br/>
            </w:r>
            <w:r>
              <w:rPr>
                <w:rFonts w:ascii="Times New Roman"/>
                <w:b w:val="false"/>
                <w:i w:val="false"/>
                <w:color w:val="000000"/>
                <w:sz w:val="20"/>
              </w:rPr>
              <w:t xml:space="preserve">специального обмундирования </w:t>
            </w:r>
            <w:r>
              <w:br/>
            </w:r>
            <w:r>
              <w:rPr>
                <w:rFonts w:ascii="Times New Roman"/>
                <w:b w:val="false"/>
                <w:i w:val="false"/>
                <w:color w:val="000000"/>
                <w:sz w:val="20"/>
              </w:rPr>
              <w:t xml:space="preserve">сотрудников, осуществляющих </w:t>
            </w:r>
            <w:r>
              <w:br/>
            </w:r>
            <w:r>
              <w:rPr>
                <w:rFonts w:ascii="Times New Roman"/>
                <w:b w:val="false"/>
                <w:i w:val="false"/>
                <w:color w:val="000000"/>
                <w:sz w:val="20"/>
              </w:rPr>
              <w:t xml:space="preserve">функции по предупреждению и </w:t>
            </w:r>
            <w:r>
              <w:br/>
            </w:r>
            <w:r>
              <w:rPr>
                <w:rFonts w:ascii="Times New Roman"/>
                <w:b w:val="false"/>
                <w:i w:val="false"/>
                <w:color w:val="000000"/>
                <w:sz w:val="20"/>
              </w:rPr>
              <w:t xml:space="preserve">ликвидации чрезвычайных </w:t>
            </w:r>
            <w:r>
              <w:br/>
            </w:r>
            <w:r>
              <w:rPr>
                <w:rFonts w:ascii="Times New Roman"/>
                <w:b w:val="false"/>
                <w:i w:val="false"/>
                <w:color w:val="000000"/>
                <w:sz w:val="20"/>
              </w:rPr>
              <w:t xml:space="preserve">ситуаций природного и </w:t>
            </w:r>
            <w:r>
              <w:br/>
            </w:r>
            <w:r>
              <w:rPr>
                <w:rFonts w:ascii="Times New Roman"/>
                <w:b w:val="false"/>
                <w:i w:val="false"/>
                <w:color w:val="000000"/>
                <w:sz w:val="20"/>
              </w:rPr>
              <w:t xml:space="preserve">техногенного характера, </w:t>
            </w:r>
            <w:r>
              <w:br/>
            </w:r>
            <w:r>
              <w:rPr>
                <w:rFonts w:ascii="Times New Roman"/>
                <w:b w:val="false"/>
                <w:i w:val="false"/>
                <w:color w:val="000000"/>
                <w:sz w:val="20"/>
              </w:rPr>
              <w:t xml:space="preserve">оказанию экстренной </w:t>
            </w:r>
            <w:r>
              <w:br/>
            </w:r>
            <w:r>
              <w:rPr>
                <w:rFonts w:ascii="Times New Roman"/>
                <w:b w:val="false"/>
                <w:i w:val="false"/>
                <w:color w:val="000000"/>
                <w:sz w:val="20"/>
              </w:rPr>
              <w:t xml:space="preserve">медицинской и психологической </w:t>
            </w:r>
            <w:r>
              <w:br/>
            </w:r>
            <w:r>
              <w:rPr>
                <w:rFonts w:ascii="Times New Roman"/>
                <w:b w:val="false"/>
                <w:i w:val="false"/>
                <w:color w:val="000000"/>
                <w:sz w:val="20"/>
              </w:rPr>
              <w:t xml:space="preserve">помощи населению, </w:t>
            </w:r>
            <w:r>
              <w:br/>
            </w:r>
            <w:r>
              <w:rPr>
                <w:rFonts w:ascii="Times New Roman"/>
                <w:b w:val="false"/>
                <w:i w:val="false"/>
                <w:color w:val="000000"/>
                <w:sz w:val="20"/>
              </w:rPr>
              <w:t xml:space="preserve">сотрудников органов </w:t>
            </w:r>
            <w:r>
              <w:br/>
            </w:r>
            <w:r>
              <w:rPr>
                <w:rFonts w:ascii="Times New Roman"/>
                <w:b w:val="false"/>
                <w:i w:val="false"/>
                <w:color w:val="000000"/>
                <w:sz w:val="20"/>
              </w:rPr>
              <w:t xml:space="preserve">государственной </w:t>
            </w:r>
            <w:r>
              <w:br/>
            </w:r>
            <w:r>
              <w:rPr>
                <w:rFonts w:ascii="Times New Roman"/>
                <w:b w:val="false"/>
                <w:i w:val="false"/>
                <w:color w:val="000000"/>
                <w:sz w:val="20"/>
              </w:rPr>
              <w:t>противопожарной службы</w:t>
            </w:r>
          </w:p>
        </w:tc>
      </w:tr>
    </w:tbl>
    <w:bookmarkStart w:name="z108" w:id="99"/>
    <w:p>
      <w:pPr>
        <w:spacing w:after="0"/>
        <w:ind w:left="0"/>
        <w:jc w:val="left"/>
      </w:pPr>
      <w:r>
        <w:rPr>
          <w:rFonts w:ascii="Times New Roman"/>
          <w:b/>
          <w:i w:val="false"/>
          <w:color w:val="000000"/>
        </w:rPr>
        <w:t xml:space="preserve"> Рисунки образцов с перечнем и описанием форменной одежды и специального обмундирования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99"/>
    <w:bookmarkStart w:name="z109" w:id="100"/>
    <w:p>
      <w:pPr>
        <w:spacing w:after="0"/>
        <w:ind w:left="0"/>
        <w:jc w:val="left"/>
      </w:pPr>
      <w:r>
        <w:rPr>
          <w:rFonts w:ascii="Times New Roman"/>
          <w:b/>
          <w:i w:val="false"/>
          <w:color w:val="000000"/>
        </w:rPr>
        <w:t xml:space="preserve"> Глава 1. Форменная одежда высшего начальствующего состава</w:t>
      </w:r>
    </w:p>
    <w:bookmarkEnd w:id="100"/>
    <w:bookmarkStart w:name="z110" w:id="101"/>
    <w:p>
      <w:pPr>
        <w:spacing w:after="0"/>
        <w:ind w:left="0"/>
        <w:jc w:val="left"/>
      </w:pPr>
      <w:r>
        <w:rPr>
          <w:rFonts w:ascii="Times New Roman"/>
          <w:b/>
          <w:i w:val="false"/>
          <w:color w:val="000000"/>
        </w:rPr>
        <w:t xml:space="preserve"> Параграф 1. Парадно-выходная форменная одежда высшего начальствующего состава</w:t>
      </w:r>
    </w:p>
    <w:bookmarkEnd w:id="101"/>
    <w:bookmarkStart w:name="z111"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55753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5753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3"/>
    <w:p>
      <w:pPr>
        <w:spacing w:after="0"/>
        <w:ind w:left="0"/>
        <w:jc w:val="both"/>
      </w:pPr>
      <w:r>
        <w:rPr>
          <w:rFonts w:ascii="Times New Roman"/>
          <w:b w:val="false"/>
          <w:i w:val="false"/>
          <w:color w:val="000000"/>
          <w:sz w:val="28"/>
        </w:rPr>
        <w:t>
      Рисунок 1</w:t>
      </w:r>
    </w:p>
    <w:bookmarkEnd w:id="103"/>
    <w:bookmarkStart w:name="z113" w:id="104"/>
    <w:p>
      <w:pPr>
        <w:spacing w:after="0"/>
        <w:ind w:left="0"/>
        <w:jc w:val="both"/>
      </w:pPr>
      <w:r>
        <w:rPr>
          <w:rFonts w:ascii="Times New Roman"/>
          <w:b w:val="false"/>
          <w:i w:val="false"/>
          <w:color w:val="000000"/>
          <w:sz w:val="28"/>
        </w:rPr>
        <w:t>
      1. Перечень парадно-выходной форменной одежды высшего начальствующего состава (рис. 1):</w:t>
      </w:r>
    </w:p>
    <w:bookmarkEnd w:id="104"/>
    <w:bookmarkStart w:name="z114" w:id="105"/>
    <w:p>
      <w:pPr>
        <w:spacing w:after="0"/>
        <w:ind w:left="0"/>
        <w:jc w:val="both"/>
      </w:pPr>
      <w:r>
        <w:rPr>
          <w:rFonts w:ascii="Times New Roman"/>
          <w:b w:val="false"/>
          <w:i w:val="false"/>
          <w:color w:val="000000"/>
          <w:sz w:val="28"/>
        </w:rPr>
        <w:t>
      летняя:</w:t>
      </w:r>
    </w:p>
    <w:bookmarkEnd w:id="105"/>
    <w:bookmarkStart w:name="z115" w:id="106"/>
    <w:p>
      <w:pPr>
        <w:spacing w:after="0"/>
        <w:ind w:left="0"/>
        <w:jc w:val="both"/>
      </w:pPr>
      <w:r>
        <w:rPr>
          <w:rFonts w:ascii="Times New Roman"/>
          <w:b w:val="false"/>
          <w:i w:val="false"/>
          <w:color w:val="000000"/>
          <w:sz w:val="28"/>
        </w:rPr>
        <w:t>
      фуражка темно-синего цвета, шитье золотистого цвета;</w:t>
      </w:r>
    </w:p>
    <w:bookmarkEnd w:id="106"/>
    <w:bookmarkStart w:name="z116" w:id="107"/>
    <w:p>
      <w:pPr>
        <w:spacing w:after="0"/>
        <w:ind w:left="0"/>
        <w:jc w:val="both"/>
      </w:pPr>
      <w:r>
        <w:rPr>
          <w:rFonts w:ascii="Times New Roman"/>
          <w:b w:val="false"/>
          <w:i w:val="false"/>
          <w:color w:val="000000"/>
          <w:sz w:val="28"/>
        </w:rPr>
        <w:t>
      мундир открытый двубортный и брюки навыпуск темно-синего цвета с лампасами темно-оранжевого цвета на воротнике и рукавах мундира – шитье золотистого цвета;</w:t>
      </w:r>
    </w:p>
    <w:bookmarkEnd w:id="107"/>
    <w:bookmarkStart w:name="z117" w:id="108"/>
    <w:p>
      <w:pPr>
        <w:spacing w:after="0"/>
        <w:ind w:left="0"/>
        <w:jc w:val="both"/>
      </w:pPr>
      <w:r>
        <w:rPr>
          <w:rFonts w:ascii="Times New Roman"/>
          <w:b w:val="false"/>
          <w:i w:val="false"/>
          <w:color w:val="000000"/>
          <w:sz w:val="28"/>
        </w:rPr>
        <w:t>
      рубашка с длинным рукавом белого цвета;</w:t>
      </w:r>
    </w:p>
    <w:bookmarkEnd w:id="108"/>
    <w:bookmarkStart w:name="z118" w:id="109"/>
    <w:p>
      <w:pPr>
        <w:spacing w:after="0"/>
        <w:ind w:left="0"/>
        <w:jc w:val="both"/>
      </w:pPr>
      <w:r>
        <w:rPr>
          <w:rFonts w:ascii="Times New Roman"/>
          <w:b w:val="false"/>
          <w:i w:val="false"/>
          <w:color w:val="000000"/>
          <w:sz w:val="28"/>
        </w:rPr>
        <w:t>
      полуботинки хромовые черного цвета;</w:t>
      </w:r>
    </w:p>
    <w:bookmarkEnd w:id="109"/>
    <w:bookmarkStart w:name="z119" w:id="110"/>
    <w:p>
      <w:pPr>
        <w:spacing w:after="0"/>
        <w:ind w:left="0"/>
        <w:jc w:val="both"/>
      </w:pPr>
      <w:r>
        <w:rPr>
          <w:rFonts w:ascii="Times New Roman"/>
          <w:b w:val="false"/>
          <w:i w:val="false"/>
          <w:color w:val="000000"/>
          <w:sz w:val="28"/>
        </w:rPr>
        <w:t>
      галстук темно-синего цвета;</w:t>
      </w:r>
    </w:p>
    <w:bookmarkEnd w:id="110"/>
    <w:bookmarkStart w:name="z120" w:id="111"/>
    <w:p>
      <w:pPr>
        <w:spacing w:after="0"/>
        <w:ind w:left="0"/>
        <w:jc w:val="both"/>
      </w:pPr>
      <w:r>
        <w:rPr>
          <w:rFonts w:ascii="Times New Roman"/>
          <w:b w:val="false"/>
          <w:i w:val="false"/>
          <w:color w:val="000000"/>
          <w:sz w:val="28"/>
        </w:rPr>
        <w:t>
      ремень парадный золотистого цвета;</w:t>
      </w:r>
    </w:p>
    <w:bookmarkEnd w:id="111"/>
    <w:bookmarkStart w:name="z121" w:id="112"/>
    <w:p>
      <w:pPr>
        <w:spacing w:after="0"/>
        <w:ind w:left="0"/>
        <w:jc w:val="both"/>
      </w:pPr>
      <w:r>
        <w:rPr>
          <w:rFonts w:ascii="Times New Roman"/>
          <w:b w:val="false"/>
          <w:i w:val="false"/>
          <w:color w:val="000000"/>
          <w:sz w:val="28"/>
        </w:rPr>
        <w:t>
      аксельбант золотистого цвета;</w:t>
      </w:r>
    </w:p>
    <w:bookmarkEnd w:id="112"/>
    <w:bookmarkStart w:name="z122" w:id="113"/>
    <w:p>
      <w:pPr>
        <w:spacing w:after="0"/>
        <w:ind w:left="0"/>
        <w:jc w:val="both"/>
      </w:pPr>
      <w:r>
        <w:rPr>
          <w:rFonts w:ascii="Times New Roman"/>
          <w:b w:val="false"/>
          <w:i w:val="false"/>
          <w:color w:val="000000"/>
          <w:sz w:val="28"/>
        </w:rPr>
        <w:t>
      перчатки белого цвета.</w:t>
      </w:r>
    </w:p>
    <w:bookmarkEnd w:id="113"/>
    <w:bookmarkStart w:name="z123" w:id="114"/>
    <w:p>
      <w:pPr>
        <w:spacing w:after="0"/>
        <w:ind w:left="0"/>
        <w:jc w:val="both"/>
      </w:pPr>
      <w:r>
        <w:rPr>
          <w:rFonts w:ascii="Times New Roman"/>
          <w:b w:val="false"/>
          <w:i w:val="false"/>
          <w:color w:val="000000"/>
          <w:sz w:val="28"/>
        </w:rPr>
        <w:t>
      Примечание:</w:t>
      </w:r>
    </w:p>
    <w:bookmarkEnd w:id="114"/>
    <w:bookmarkStart w:name="z124" w:id="115"/>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115"/>
    <w:bookmarkStart w:name="z125" w:id="116"/>
    <w:p>
      <w:pPr>
        <w:spacing w:after="0"/>
        <w:ind w:left="0"/>
        <w:jc w:val="both"/>
      </w:pPr>
      <w:r>
        <w:rPr>
          <w:rFonts w:ascii="Times New Roman"/>
          <w:b w:val="false"/>
          <w:i w:val="false"/>
          <w:color w:val="000000"/>
          <w:sz w:val="28"/>
        </w:rPr>
        <w:t>
      2) в зимний период повседневная зимняя куртка, утепленная со съемной меховой опушкой на капюшоне,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116"/>
    <w:bookmarkStart w:name="z126" w:id="117"/>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и кашне белого цвета, вместо шапки ушанка из каракуля серого цвета бейсболка демисезонная.</w:t>
      </w:r>
    </w:p>
    <w:bookmarkEnd w:id="117"/>
    <w:bookmarkStart w:name="z127" w:id="118"/>
    <w:p>
      <w:pPr>
        <w:spacing w:after="0"/>
        <w:ind w:left="0"/>
        <w:jc w:val="left"/>
      </w:pPr>
      <w:r>
        <w:rPr>
          <w:rFonts w:ascii="Times New Roman"/>
          <w:b/>
          <w:i w:val="false"/>
          <w:color w:val="000000"/>
        </w:rPr>
        <w:t xml:space="preserve"> Параграф 2. Повседневная форменная одежда высшего начальствующего состава</w:t>
      </w:r>
    </w:p>
    <w:bookmarkEnd w:id="118"/>
    <w:bookmarkStart w:name="z128"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32893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2893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 w:id="120"/>
    <w:p>
      <w:pPr>
        <w:spacing w:after="0"/>
        <w:ind w:left="0"/>
        <w:jc w:val="both"/>
      </w:pPr>
      <w:r>
        <w:rPr>
          <w:rFonts w:ascii="Times New Roman"/>
          <w:b w:val="false"/>
          <w:i w:val="false"/>
          <w:color w:val="000000"/>
          <w:sz w:val="28"/>
        </w:rPr>
        <w:t>
      Рисунок 2</w:t>
      </w:r>
    </w:p>
    <w:bookmarkEnd w:id="120"/>
    <w:bookmarkStart w:name="z130" w:id="121"/>
    <w:p>
      <w:pPr>
        <w:spacing w:after="0"/>
        <w:ind w:left="0"/>
        <w:jc w:val="both"/>
      </w:pPr>
      <w:r>
        <w:rPr>
          <w:rFonts w:ascii="Times New Roman"/>
          <w:b w:val="false"/>
          <w:i w:val="false"/>
          <w:color w:val="000000"/>
          <w:sz w:val="28"/>
        </w:rPr>
        <w:t>
      2. Перечень повседневной форменной одежды высшего начальствующего состава (рис. 2):</w:t>
      </w:r>
    </w:p>
    <w:bookmarkEnd w:id="121"/>
    <w:bookmarkStart w:name="z131" w:id="122"/>
    <w:p>
      <w:pPr>
        <w:spacing w:after="0"/>
        <w:ind w:left="0"/>
        <w:jc w:val="both"/>
      </w:pPr>
      <w:r>
        <w:rPr>
          <w:rFonts w:ascii="Times New Roman"/>
          <w:b w:val="false"/>
          <w:i w:val="false"/>
          <w:color w:val="000000"/>
          <w:sz w:val="28"/>
        </w:rPr>
        <w:t>
      1) летняя:</w:t>
      </w:r>
    </w:p>
    <w:bookmarkEnd w:id="122"/>
    <w:bookmarkStart w:name="z132" w:id="123"/>
    <w:p>
      <w:pPr>
        <w:spacing w:after="0"/>
        <w:ind w:left="0"/>
        <w:jc w:val="both"/>
      </w:pPr>
      <w:r>
        <w:rPr>
          <w:rFonts w:ascii="Times New Roman"/>
          <w:b w:val="false"/>
          <w:i w:val="false"/>
          <w:color w:val="000000"/>
          <w:sz w:val="28"/>
        </w:rPr>
        <w:t>
      фуражка темно-синего цвета, шитье золотистого цвета;</w:t>
      </w:r>
    </w:p>
    <w:bookmarkEnd w:id="123"/>
    <w:bookmarkStart w:name="z133" w:id="124"/>
    <w:p>
      <w:pPr>
        <w:spacing w:after="0"/>
        <w:ind w:left="0"/>
        <w:jc w:val="both"/>
      </w:pPr>
      <w:r>
        <w:rPr>
          <w:rFonts w:ascii="Times New Roman"/>
          <w:b w:val="false"/>
          <w:i w:val="false"/>
          <w:color w:val="000000"/>
          <w:sz w:val="28"/>
        </w:rPr>
        <w:t>
      бейсболка темно-синего цвета, шитье золотистого цвета;</w:t>
      </w:r>
    </w:p>
    <w:bookmarkEnd w:id="124"/>
    <w:bookmarkStart w:name="z134" w:id="125"/>
    <w:p>
      <w:pPr>
        <w:spacing w:after="0"/>
        <w:ind w:left="0"/>
        <w:jc w:val="both"/>
      </w:pPr>
      <w:r>
        <w:rPr>
          <w:rFonts w:ascii="Times New Roman"/>
          <w:b w:val="false"/>
          <w:i w:val="false"/>
          <w:color w:val="000000"/>
          <w:sz w:val="28"/>
        </w:rPr>
        <w:t>
      мундир открытый двубортный и брюки навыпуск темно-синего цвета с лампасами темно-оранжевого цвета на воротнике и рукавах мундира – шитье золотистого цвета;</w:t>
      </w:r>
    </w:p>
    <w:bookmarkEnd w:id="125"/>
    <w:bookmarkStart w:name="z135" w:id="126"/>
    <w:p>
      <w:pPr>
        <w:spacing w:after="0"/>
        <w:ind w:left="0"/>
        <w:jc w:val="both"/>
      </w:pPr>
      <w:r>
        <w:rPr>
          <w:rFonts w:ascii="Times New Roman"/>
          <w:b w:val="false"/>
          <w:i w:val="false"/>
          <w:color w:val="000000"/>
          <w:sz w:val="28"/>
        </w:rPr>
        <w:t>
      рубашка с длинным рукавом голубого цвета;</w:t>
      </w:r>
    </w:p>
    <w:bookmarkEnd w:id="126"/>
    <w:bookmarkStart w:name="z136" w:id="127"/>
    <w:p>
      <w:pPr>
        <w:spacing w:after="0"/>
        <w:ind w:left="0"/>
        <w:jc w:val="both"/>
      </w:pPr>
      <w:r>
        <w:rPr>
          <w:rFonts w:ascii="Times New Roman"/>
          <w:b w:val="false"/>
          <w:i w:val="false"/>
          <w:color w:val="000000"/>
          <w:sz w:val="28"/>
        </w:rPr>
        <w:t>
      рубашка с коротким рукавом голубого цвета;</w:t>
      </w:r>
    </w:p>
    <w:bookmarkEnd w:id="127"/>
    <w:bookmarkStart w:name="z137" w:id="128"/>
    <w:p>
      <w:pPr>
        <w:spacing w:after="0"/>
        <w:ind w:left="0"/>
        <w:jc w:val="both"/>
      </w:pPr>
      <w:r>
        <w:rPr>
          <w:rFonts w:ascii="Times New Roman"/>
          <w:b w:val="false"/>
          <w:i w:val="false"/>
          <w:color w:val="000000"/>
          <w:sz w:val="28"/>
        </w:rPr>
        <w:t>
      футболка белого цвета;</w:t>
      </w:r>
    </w:p>
    <w:bookmarkEnd w:id="128"/>
    <w:bookmarkStart w:name="z138" w:id="129"/>
    <w:p>
      <w:pPr>
        <w:spacing w:after="0"/>
        <w:ind w:left="0"/>
        <w:jc w:val="both"/>
      </w:pPr>
      <w:r>
        <w:rPr>
          <w:rFonts w:ascii="Times New Roman"/>
          <w:b w:val="false"/>
          <w:i w:val="false"/>
          <w:color w:val="000000"/>
          <w:sz w:val="28"/>
        </w:rPr>
        <w:t>
      галстук темно-синего цвета;</w:t>
      </w:r>
    </w:p>
    <w:bookmarkEnd w:id="129"/>
    <w:bookmarkStart w:name="z139" w:id="130"/>
    <w:p>
      <w:pPr>
        <w:spacing w:after="0"/>
        <w:ind w:left="0"/>
        <w:jc w:val="both"/>
      </w:pPr>
      <w:r>
        <w:rPr>
          <w:rFonts w:ascii="Times New Roman"/>
          <w:b w:val="false"/>
          <w:i w:val="false"/>
          <w:color w:val="000000"/>
          <w:sz w:val="28"/>
        </w:rPr>
        <w:t>
      полуботинки хромовые черного цвета;</w:t>
      </w:r>
    </w:p>
    <w:bookmarkEnd w:id="130"/>
    <w:bookmarkStart w:name="z140" w:id="131"/>
    <w:p>
      <w:pPr>
        <w:spacing w:after="0"/>
        <w:ind w:left="0"/>
        <w:jc w:val="both"/>
      </w:pPr>
      <w:r>
        <w:rPr>
          <w:rFonts w:ascii="Times New Roman"/>
          <w:b w:val="false"/>
          <w:i w:val="false"/>
          <w:color w:val="000000"/>
          <w:sz w:val="28"/>
        </w:rPr>
        <w:t>
      2) зимняя:</w:t>
      </w:r>
    </w:p>
    <w:bookmarkEnd w:id="131"/>
    <w:bookmarkStart w:name="z141" w:id="132"/>
    <w:p>
      <w:pPr>
        <w:spacing w:after="0"/>
        <w:ind w:left="0"/>
        <w:jc w:val="both"/>
      </w:pPr>
      <w:r>
        <w:rPr>
          <w:rFonts w:ascii="Times New Roman"/>
          <w:b w:val="false"/>
          <w:i w:val="false"/>
          <w:color w:val="000000"/>
          <w:sz w:val="28"/>
        </w:rPr>
        <w:t>
      шапка ушанка из каракуля серого цвета;</w:t>
      </w:r>
    </w:p>
    <w:bookmarkEnd w:id="132"/>
    <w:bookmarkStart w:name="z142" w:id="133"/>
    <w:p>
      <w:pPr>
        <w:spacing w:after="0"/>
        <w:ind w:left="0"/>
        <w:jc w:val="both"/>
      </w:pPr>
      <w:r>
        <w:rPr>
          <w:rFonts w:ascii="Times New Roman"/>
          <w:b w:val="false"/>
          <w:i w:val="false"/>
          <w:color w:val="000000"/>
          <w:sz w:val="28"/>
        </w:rPr>
        <w:t>
      бейсболка демисезонная темно-синего цвета;</w:t>
      </w:r>
    </w:p>
    <w:bookmarkEnd w:id="133"/>
    <w:bookmarkStart w:name="z143" w:id="134"/>
    <w:p>
      <w:pPr>
        <w:spacing w:after="0"/>
        <w:ind w:left="0"/>
        <w:jc w:val="both"/>
      </w:pPr>
      <w:r>
        <w:rPr>
          <w:rFonts w:ascii="Times New Roman"/>
          <w:b w:val="false"/>
          <w:i w:val="false"/>
          <w:color w:val="000000"/>
          <w:sz w:val="28"/>
        </w:rPr>
        <w:t>
      куртка, утепленная со съемной меховой опушкой на капюшоне и внутренней курткой темно-синего цвета;</w:t>
      </w:r>
    </w:p>
    <w:bookmarkEnd w:id="134"/>
    <w:bookmarkStart w:name="z144" w:id="135"/>
    <w:p>
      <w:pPr>
        <w:spacing w:after="0"/>
        <w:ind w:left="0"/>
        <w:jc w:val="both"/>
      </w:pPr>
      <w:r>
        <w:rPr>
          <w:rFonts w:ascii="Times New Roman"/>
          <w:b w:val="false"/>
          <w:i w:val="false"/>
          <w:color w:val="000000"/>
          <w:sz w:val="28"/>
        </w:rPr>
        <w:t xml:space="preserve">
      сапоги хромовые утепленные черного цвета; </w:t>
      </w:r>
    </w:p>
    <w:bookmarkEnd w:id="135"/>
    <w:bookmarkStart w:name="z145" w:id="136"/>
    <w:p>
      <w:pPr>
        <w:spacing w:after="0"/>
        <w:ind w:left="0"/>
        <w:jc w:val="both"/>
      </w:pPr>
      <w:r>
        <w:rPr>
          <w:rFonts w:ascii="Times New Roman"/>
          <w:b w:val="false"/>
          <w:i w:val="false"/>
          <w:color w:val="000000"/>
          <w:sz w:val="28"/>
        </w:rPr>
        <w:t>
      перчатки кожаные черного цвета;</w:t>
      </w:r>
    </w:p>
    <w:bookmarkEnd w:id="136"/>
    <w:bookmarkStart w:name="z146" w:id="137"/>
    <w:p>
      <w:pPr>
        <w:spacing w:after="0"/>
        <w:ind w:left="0"/>
        <w:jc w:val="both"/>
      </w:pPr>
      <w:r>
        <w:rPr>
          <w:rFonts w:ascii="Times New Roman"/>
          <w:b w:val="false"/>
          <w:i w:val="false"/>
          <w:color w:val="000000"/>
          <w:sz w:val="28"/>
        </w:rPr>
        <w:t>
      кашне темно-синего цвета.</w:t>
      </w:r>
    </w:p>
    <w:bookmarkEnd w:id="137"/>
    <w:bookmarkStart w:name="z147" w:id="138"/>
    <w:p>
      <w:pPr>
        <w:spacing w:after="0"/>
        <w:ind w:left="0"/>
        <w:jc w:val="both"/>
      </w:pPr>
      <w:r>
        <w:rPr>
          <w:rFonts w:ascii="Times New Roman"/>
          <w:b w:val="false"/>
          <w:i w:val="false"/>
          <w:color w:val="000000"/>
          <w:sz w:val="28"/>
        </w:rPr>
        <w:t>
      Примечание:</w:t>
      </w:r>
    </w:p>
    <w:bookmarkEnd w:id="138"/>
    <w:bookmarkStart w:name="z148" w:id="139"/>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вместо шапки ушанка из каракуля серого цвета бейсболка демисезонная;</w:t>
      </w:r>
    </w:p>
    <w:bookmarkEnd w:id="139"/>
    <w:bookmarkStart w:name="z149" w:id="140"/>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носится при температуре воздуха выше +20 оС.</w:t>
      </w:r>
    </w:p>
    <w:bookmarkEnd w:id="140"/>
    <w:bookmarkStart w:name="z150" w:id="141"/>
    <w:p>
      <w:pPr>
        <w:spacing w:after="0"/>
        <w:ind w:left="0"/>
        <w:jc w:val="left"/>
      </w:pPr>
      <w:r>
        <w:rPr>
          <w:rFonts w:ascii="Times New Roman"/>
          <w:b/>
          <w:i w:val="false"/>
          <w:color w:val="000000"/>
        </w:rPr>
        <w:t xml:space="preserve"> Параграф 3. Специальная форменная одежда высшего начальствующего состава</w:t>
      </w:r>
    </w:p>
    <w:bookmarkEnd w:id="141"/>
    <w:bookmarkStart w:name="z151"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27813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813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2" w:id="143"/>
    <w:p>
      <w:pPr>
        <w:spacing w:after="0"/>
        <w:ind w:left="0"/>
        <w:jc w:val="both"/>
      </w:pPr>
      <w:r>
        <w:rPr>
          <w:rFonts w:ascii="Times New Roman"/>
          <w:b w:val="false"/>
          <w:i w:val="false"/>
          <w:color w:val="000000"/>
          <w:sz w:val="28"/>
        </w:rPr>
        <w:t>
      Рисунок 3</w:t>
      </w:r>
    </w:p>
    <w:bookmarkEnd w:id="143"/>
    <w:bookmarkStart w:name="z153" w:id="144"/>
    <w:p>
      <w:pPr>
        <w:spacing w:after="0"/>
        <w:ind w:left="0"/>
        <w:jc w:val="both"/>
      </w:pPr>
      <w:r>
        <w:rPr>
          <w:rFonts w:ascii="Times New Roman"/>
          <w:b w:val="false"/>
          <w:i w:val="false"/>
          <w:color w:val="000000"/>
          <w:sz w:val="28"/>
        </w:rPr>
        <w:t>
      3. Перечень специальной форменной одежды высшего начальствующего состава (рис. 3):</w:t>
      </w:r>
    </w:p>
    <w:bookmarkEnd w:id="144"/>
    <w:bookmarkStart w:name="z154" w:id="145"/>
    <w:p>
      <w:pPr>
        <w:spacing w:after="0"/>
        <w:ind w:left="0"/>
        <w:jc w:val="both"/>
      </w:pPr>
      <w:r>
        <w:rPr>
          <w:rFonts w:ascii="Times New Roman"/>
          <w:b w:val="false"/>
          <w:i w:val="false"/>
          <w:color w:val="000000"/>
          <w:sz w:val="28"/>
        </w:rPr>
        <w:t>
      1) летняя:</w:t>
      </w:r>
    </w:p>
    <w:bookmarkEnd w:id="145"/>
    <w:bookmarkStart w:name="z155" w:id="146"/>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146"/>
    <w:bookmarkStart w:name="z156" w:id="147"/>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147"/>
    <w:bookmarkStart w:name="z157" w:id="148"/>
    <w:p>
      <w:pPr>
        <w:spacing w:after="0"/>
        <w:ind w:left="0"/>
        <w:jc w:val="both"/>
      </w:pPr>
      <w:r>
        <w:rPr>
          <w:rFonts w:ascii="Times New Roman"/>
          <w:b w:val="false"/>
          <w:i w:val="false"/>
          <w:color w:val="000000"/>
          <w:sz w:val="28"/>
        </w:rPr>
        <w:t>
      куртка с коротким рукавом на молнии и брюки темно-синего цвета;</w:t>
      </w:r>
    </w:p>
    <w:bookmarkEnd w:id="148"/>
    <w:bookmarkStart w:name="z158" w:id="149"/>
    <w:p>
      <w:pPr>
        <w:spacing w:after="0"/>
        <w:ind w:left="0"/>
        <w:jc w:val="both"/>
      </w:pPr>
      <w:r>
        <w:rPr>
          <w:rFonts w:ascii="Times New Roman"/>
          <w:b w:val="false"/>
          <w:i w:val="false"/>
          <w:color w:val="000000"/>
          <w:sz w:val="28"/>
        </w:rPr>
        <w:t>
      футболка белого цвета или тельняшка с бело-оранжевыми полосами;</w:t>
      </w:r>
    </w:p>
    <w:bookmarkEnd w:id="149"/>
    <w:bookmarkStart w:name="z159" w:id="150"/>
    <w:p>
      <w:pPr>
        <w:spacing w:after="0"/>
        <w:ind w:left="0"/>
        <w:jc w:val="both"/>
      </w:pPr>
      <w:r>
        <w:rPr>
          <w:rFonts w:ascii="Times New Roman"/>
          <w:b w:val="false"/>
          <w:i w:val="false"/>
          <w:color w:val="000000"/>
          <w:sz w:val="28"/>
        </w:rPr>
        <w:t>
      ботинки юфтевые с высокими берцами черного цвета;</w:t>
      </w:r>
    </w:p>
    <w:bookmarkEnd w:id="150"/>
    <w:bookmarkStart w:name="z160" w:id="151"/>
    <w:p>
      <w:pPr>
        <w:spacing w:after="0"/>
        <w:ind w:left="0"/>
        <w:jc w:val="both"/>
      </w:pPr>
      <w:r>
        <w:rPr>
          <w:rFonts w:ascii="Times New Roman"/>
          <w:b w:val="false"/>
          <w:i w:val="false"/>
          <w:color w:val="000000"/>
          <w:sz w:val="28"/>
        </w:rPr>
        <w:t>
      2) зимняя:</w:t>
      </w:r>
    </w:p>
    <w:bookmarkEnd w:id="151"/>
    <w:bookmarkStart w:name="z161" w:id="152"/>
    <w:p>
      <w:pPr>
        <w:spacing w:after="0"/>
        <w:ind w:left="0"/>
        <w:jc w:val="both"/>
      </w:pPr>
      <w:r>
        <w:rPr>
          <w:rFonts w:ascii="Times New Roman"/>
          <w:b w:val="false"/>
          <w:i w:val="false"/>
          <w:color w:val="000000"/>
          <w:sz w:val="28"/>
        </w:rPr>
        <w:t xml:space="preserve">
      шапка-ушанка, утепленная из ткани темно-синего цвета; </w:t>
      </w:r>
    </w:p>
    <w:bookmarkEnd w:id="152"/>
    <w:bookmarkStart w:name="z162" w:id="153"/>
    <w:p>
      <w:pPr>
        <w:spacing w:after="0"/>
        <w:ind w:left="0"/>
        <w:jc w:val="both"/>
      </w:pPr>
      <w:r>
        <w:rPr>
          <w:rFonts w:ascii="Times New Roman"/>
          <w:b w:val="false"/>
          <w:i w:val="false"/>
          <w:color w:val="000000"/>
          <w:sz w:val="28"/>
        </w:rPr>
        <w:t xml:space="preserve">
      бейсболка демисезонная темно-синего цвета; </w:t>
      </w:r>
    </w:p>
    <w:bookmarkEnd w:id="153"/>
    <w:bookmarkStart w:name="z163" w:id="154"/>
    <w:p>
      <w:pPr>
        <w:spacing w:after="0"/>
        <w:ind w:left="0"/>
        <w:jc w:val="both"/>
      </w:pPr>
      <w:r>
        <w:rPr>
          <w:rFonts w:ascii="Times New Roman"/>
          <w:b w:val="false"/>
          <w:i w:val="false"/>
          <w:color w:val="000000"/>
          <w:sz w:val="28"/>
        </w:rPr>
        <w:t>
      куртка, утепленная со съемной меховой опушкой на капюшоне и внутренней курткой с утепленными брюками, темно-синего цвета;</w:t>
      </w:r>
    </w:p>
    <w:bookmarkEnd w:id="154"/>
    <w:bookmarkStart w:name="z164" w:id="155"/>
    <w:p>
      <w:pPr>
        <w:spacing w:after="0"/>
        <w:ind w:left="0"/>
        <w:jc w:val="both"/>
      </w:pPr>
      <w:r>
        <w:rPr>
          <w:rFonts w:ascii="Times New Roman"/>
          <w:b w:val="false"/>
          <w:i w:val="false"/>
          <w:color w:val="000000"/>
          <w:sz w:val="28"/>
        </w:rPr>
        <w:t>
      свитер без выреза темно-синего цвета;</w:t>
      </w:r>
    </w:p>
    <w:bookmarkEnd w:id="155"/>
    <w:bookmarkStart w:name="z165" w:id="156"/>
    <w:p>
      <w:pPr>
        <w:spacing w:after="0"/>
        <w:ind w:left="0"/>
        <w:jc w:val="both"/>
      </w:pPr>
      <w:r>
        <w:rPr>
          <w:rFonts w:ascii="Times New Roman"/>
          <w:b w:val="false"/>
          <w:i w:val="false"/>
          <w:color w:val="000000"/>
          <w:sz w:val="28"/>
        </w:rPr>
        <w:t>
      ботинки юфтевые, утепленные с высокими берцами черного цвета;</w:t>
      </w:r>
    </w:p>
    <w:bookmarkEnd w:id="156"/>
    <w:bookmarkStart w:name="z166" w:id="157"/>
    <w:p>
      <w:pPr>
        <w:spacing w:after="0"/>
        <w:ind w:left="0"/>
        <w:jc w:val="both"/>
      </w:pPr>
      <w:r>
        <w:rPr>
          <w:rFonts w:ascii="Times New Roman"/>
          <w:b w:val="false"/>
          <w:i w:val="false"/>
          <w:color w:val="000000"/>
          <w:sz w:val="28"/>
        </w:rPr>
        <w:t>
      перчатки кожаные черного цвета;</w:t>
      </w:r>
    </w:p>
    <w:bookmarkEnd w:id="157"/>
    <w:bookmarkStart w:name="z167" w:id="158"/>
    <w:p>
      <w:pPr>
        <w:spacing w:after="0"/>
        <w:ind w:left="0"/>
        <w:jc w:val="both"/>
      </w:pPr>
      <w:r>
        <w:rPr>
          <w:rFonts w:ascii="Times New Roman"/>
          <w:b w:val="false"/>
          <w:i w:val="false"/>
          <w:color w:val="000000"/>
          <w:sz w:val="28"/>
        </w:rPr>
        <w:t>
      кашне полушерстяное темно-синего цвета.</w:t>
      </w:r>
    </w:p>
    <w:bookmarkEnd w:id="158"/>
    <w:bookmarkStart w:name="z168" w:id="159"/>
    <w:p>
      <w:pPr>
        <w:spacing w:after="0"/>
        <w:ind w:left="0"/>
        <w:jc w:val="both"/>
      </w:pPr>
      <w:r>
        <w:rPr>
          <w:rFonts w:ascii="Times New Roman"/>
          <w:b w:val="false"/>
          <w:i w:val="false"/>
          <w:color w:val="000000"/>
          <w:sz w:val="28"/>
        </w:rPr>
        <w:t>
      Примечание:</w:t>
      </w:r>
    </w:p>
    <w:bookmarkEnd w:id="159"/>
    <w:bookmarkStart w:name="z169" w:id="160"/>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и кашне, вместо шапки ушанка из ткани темно-синего цвета бейсболка демисезонная;</w:t>
      </w:r>
    </w:p>
    <w:bookmarkEnd w:id="160"/>
    <w:bookmarkStart w:name="z170" w:id="161"/>
    <w:p>
      <w:pPr>
        <w:spacing w:after="0"/>
        <w:ind w:left="0"/>
        <w:jc w:val="both"/>
      </w:pPr>
      <w:r>
        <w:rPr>
          <w:rFonts w:ascii="Times New Roman"/>
          <w:b w:val="false"/>
          <w:i w:val="false"/>
          <w:color w:val="000000"/>
          <w:sz w:val="28"/>
        </w:rPr>
        <w:t xml:space="preserve">
      2) куртка с коротким рукавом поверх белой футболки с бейсболкой носится при температуре воздуха выше +20 </w:t>
      </w:r>
      <w:r>
        <w:rPr>
          <w:rFonts w:ascii="Times New Roman"/>
          <w:b w:val="false"/>
          <w:i w:val="false"/>
          <w:color w:val="000000"/>
          <w:vertAlign w:val="superscript"/>
        </w:rPr>
        <w:t>о</w:t>
      </w:r>
      <w:r>
        <w:rPr>
          <w:rFonts w:ascii="Times New Roman"/>
          <w:b w:val="false"/>
          <w:i w:val="false"/>
          <w:color w:val="000000"/>
          <w:sz w:val="28"/>
        </w:rPr>
        <w:t>С;</w:t>
      </w:r>
    </w:p>
    <w:bookmarkEnd w:id="161"/>
    <w:bookmarkStart w:name="z171" w:id="162"/>
    <w:p>
      <w:pPr>
        <w:spacing w:after="0"/>
        <w:ind w:left="0"/>
        <w:jc w:val="both"/>
      </w:pPr>
      <w:r>
        <w:rPr>
          <w:rFonts w:ascii="Times New Roman"/>
          <w:b w:val="false"/>
          <w:i w:val="false"/>
          <w:color w:val="000000"/>
          <w:sz w:val="28"/>
        </w:rPr>
        <w:t>
      3) допускается носить куртки и свитер с брюками навыпуск в туфлях или сапогах утепленных.</w:t>
      </w:r>
    </w:p>
    <w:bookmarkEnd w:id="162"/>
    <w:bookmarkStart w:name="z172" w:id="163"/>
    <w:p>
      <w:pPr>
        <w:spacing w:after="0"/>
        <w:ind w:left="0"/>
        <w:jc w:val="left"/>
      </w:pPr>
      <w:r>
        <w:rPr>
          <w:rFonts w:ascii="Times New Roman"/>
          <w:b/>
          <w:i w:val="false"/>
          <w:color w:val="000000"/>
        </w:rPr>
        <w:t xml:space="preserve"> Параграф 4. Полевая форменная одежда высшего начальствующего состава</w:t>
      </w:r>
    </w:p>
    <w:bookmarkEnd w:id="163"/>
    <w:bookmarkStart w:name="z173" w:id="164"/>
    <w:p>
      <w:pPr>
        <w:spacing w:after="0"/>
        <w:ind w:left="0"/>
        <w:jc w:val="both"/>
      </w:pPr>
      <w:r>
        <w:rPr>
          <w:rFonts w:ascii="Times New Roman"/>
          <w:b w:val="false"/>
          <w:i w:val="false"/>
          <w:color w:val="000000"/>
          <w:sz w:val="28"/>
        </w:rPr>
        <w:t xml:space="preserve">
      </w:t>
      </w:r>
    </w:p>
    <w:bookmarkEnd w:id="164"/>
    <w:p>
      <w:pPr>
        <w:spacing w:after="0"/>
        <w:ind w:left="0"/>
        <w:jc w:val="both"/>
      </w:pPr>
      <w:r>
        <w:drawing>
          <wp:inline distT="0" distB="0" distL="0" distR="0">
            <wp:extent cx="2476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476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 w:id="165"/>
    <w:p>
      <w:pPr>
        <w:spacing w:after="0"/>
        <w:ind w:left="0"/>
        <w:jc w:val="both"/>
      </w:pPr>
      <w:r>
        <w:rPr>
          <w:rFonts w:ascii="Times New Roman"/>
          <w:b w:val="false"/>
          <w:i w:val="false"/>
          <w:color w:val="000000"/>
          <w:sz w:val="28"/>
        </w:rPr>
        <w:t>
      Рисунок 4</w:t>
      </w:r>
    </w:p>
    <w:bookmarkEnd w:id="165"/>
    <w:bookmarkStart w:name="z175" w:id="166"/>
    <w:p>
      <w:pPr>
        <w:spacing w:after="0"/>
        <w:ind w:left="0"/>
        <w:jc w:val="both"/>
      </w:pPr>
      <w:r>
        <w:rPr>
          <w:rFonts w:ascii="Times New Roman"/>
          <w:b w:val="false"/>
          <w:i w:val="false"/>
          <w:color w:val="000000"/>
          <w:sz w:val="28"/>
        </w:rPr>
        <w:t>
      4. Перечень полевой форменной одежды (рис. 4):</w:t>
      </w:r>
    </w:p>
    <w:bookmarkEnd w:id="166"/>
    <w:bookmarkStart w:name="z176" w:id="167"/>
    <w:p>
      <w:pPr>
        <w:spacing w:after="0"/>
        <w:ind w:left="0"/>
        <w:jc w:val="both"/>
      </w:pPr>
      <w:r>
        <w:rPr>
          <w:rFonts w:ascii="Times New Roman"/>
          <w:b w:val="false"/>
          <w:i w:val="false"/>
          <w:color w:val="000000"/>
          <w:sz w:val="28"/>
        </w:rPr>
        <w:t>
      1) летняя:</w:t>
      </w:r>
    </w:p>
    <w:bookmarkEnd w:id="167"/>
    <w:bookmarkStart w:name="z177" w:id="168"/>
    <w:p>
      <w:pPr>
        <w:spacing w:after="0"/>
        <w:ind w:left="0"/>
        <w:jc w:val="both"/>
      </w:pPr>
      <w:r>
        <w:rPr>
          <w:rFonts w:ascii="Times New Roman"/>
          <w:b w:val="false"/>
          <w:i w:val="false"/>
          <w:color w:val="000000"/>
          <w:sz w:val="28"/>
        </w:rPr>
        <w:t>
      бейсболка темно-синего цвета;</w:t>
      </w:r>
    </w:p>
    <w:bookmarkEnd w:id="168"/>
    <w:bookmarkStart w:name="z178" w:id="169"/>
    <w:p>
      <w:pPr>
        <w:spacing w:after="0"/>
        <w:ind w:left="0"/>
        <w:jc w:val="both"/>
      </w:pPr>
      <w:r>
        <w:rPr>
          <w:rFonts w:ascii="Times New Roman"/>
          <w:b w:val="false"/>
          <w:i w:val="false"/>
          <w:color w:val="000000"/>
          <w:sz w:val="28"/>
        </w:rPr>
        <w:t xml:space="preserve">
      куртка с накладными карманами и брюки темно-синего цвета; </w:t>
      </w:r>
    </w:p>
    <w:bookmarkEnd w:id="169"/>
    <w:bookmarkStart w:name="z179" w:id="170"/>
    <w:p>
      <w:pPr>
        <w:spacing w:after="0"/>
        <w:ind w:left="0"/>
        <w:jc w:val="both"/>
      </w:pPr>
      <w:r>
        <w:rPr>
          <w:rFonts w:ascii="Times New Roman"/>
          <w:b w:val="false"/>
          <w:i w:val="false"/>
          <w:color w:val="000000"/>
          <w:sz w:val="28"/>
        </w:rPr>
        <w:t>
      футболка темно-синего цвета;</w:t>
      </w:r>
    </w:p>
    <w:bookmarkEnd w:id="170"/>
    <w:bookmarkStart w:name="z180" w:id="171"/>
    <w:p>
      <w:pPr>
        <w:spacing w:after="0"/>
        <w:ind w:left="0"/>
        <w:jc w:val="both"/>
      </w:pPr>
      <w:r>
        <w:rPr>
          <w:rFonts w:ascii="Times New Roman"/>
          <w:b w:val="false"/>
          <w:i w:val="false"/>
          <w:color w:val="000000"/>
          <w:sz w:val="28"/>
        </w:rPr>
        <w:t>
      ботинки юфтевые с высокими берцами черного цвета;</w:t>
      </w:r>
    </w:p>
    <w:bookmarkEnd w:id="171"/>
    <w:bookmarkStart w:name="z181" w:id="172"/>
    <w:p>
      <w:pPr>
        <w:spacing w:after="0"/>
        <w:ind w:left="0"/>
        <w:jc w:val="both"/>
      </w:pPr>
      <w:r>
        <w:rPr>
          <w:rFonts w:ascii="Times New Roman"/>
          <w:b w:val="false"/>
          <w:i w:val="false"/>
          <w:color w:val="000000"/>
          <w:sz w:val="28"/>
        </w:rPr>
        <w:t>
      2) зимняя:</w:t>
      </w:r>
    </w:p>
    <w:bookmarkEnd w:id="172"/>
    <w:bookmarkStart w:name="z182" w:id="173"/>
    <w:p>
      <w:pPr>
        <w:spacing w:after="0"/>
        <w:ind w:left="0"/>
        <w:jc w:val="both"/>
      </w:pPr>
      <w:r>
        <w:rPr>
          <w:rFonts w:ascii="Times New Roman"/>
          <w:b w:val="false"/>
          <w:i w:val="false"/>
          <w:color w:val="000000"/>
          <w:sz w:val="28"/>
        </w:rPr>
        <w:t>
      шапка, вязанная темно-синего цвета;</w:t>
      </w:r>
    </w:p>
    <w:bookmarkEnd w:id="173"/>
    <w:bookmarkStart w:name="z183" w:id="174"/>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174"/>
    <w:bookmarkStart w:name="z184" w:id="175"/>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175"/>
    <w:bookmarkStart w:name="z185" w:id="176"/>
    <w:p>
      <w:pPr>
        <w:spacing w:after="0"/>
        <w:ind w:left="0"/>
        <w:jc w:val="both"/>
      </w:pPr>
      <w:r>
        <w:rPr>
          <w:rFonts w:ascii="Times New Roman"/>
          <w:b w:val="false"/>
          <w:i w:val="false"/>
          <w:color w:val="000000"/>
          <w:sz w:val="28"/>
        </w:rPr>
        <w:t>
      перчатки, утепленные черного цвета.</w:t>
      </w:r>
    </w:p>
    <w:bookmarkEnd w:id="176"/>
    <w:bookmarkStart w:name="z186" w:id="177"/>
    <w:p>
      <w:pPr>
        <w:spacing w:after="0"/>
        <w:ind w:left="0"/>
        <w:jc w:val="both"/>
      </w:pPr>
      <w:r>
        <w:rPr>
          <w:rFonts w:ascii="Times New Roman"/>
          <w:b w:val="false"/>
          <w:i w:val="false"/>
          <w:color w:val="000000"/>
          <w:sz w:val="28"/>
        </w:rPr>
        <w:t>
      Примечание:</w:t>
      </w:r>
    </w:p>
    <w:bookmarkEnd w:id="177"/>
    <w:bookmarkStart w:name="z187" w:id="178"/>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178"/>
    <w:bookmarkStart w:name="z188" w:id="179"/>
    <w:p>
      <w:pPr>
        <w:spacing w:after="0"/>
        <w:ind w:left="0"/>
        <w:jc w:val="left"/>
      </w:pPr>
      <w:r>
        <w:rPr>
          <w:rFonts w:ascii="Times New Roman"/>
          <w:b/>
          <w:i w:val="false"/>
          <w:color w:val="000000"/>
        </w:rPr>
        <w:t xml:space="preserve"> Глава 2. Форменная одежда старшего и среднего начальствующего состава</w:t>
      </w:r>
    </w:p>
    <w:bookmarkEnd w:id="179"/>
    <w:bookmarkStart w:name="z189" w:id="180"/>
    <w:p>
      <w:pPr>
        <w:spacing w:after="0"/>
        <w:ind w:left="0"/>
        <w:jc w:val="left"/>
      </w:pPr>
      <w:r>
        <w:rPr>
          <w:rFonts w:ascii="Times New Roman"/>
          <w:b/>
          <w:i w:val="false"/>
          <w:color w:val="000000"/>
        </w:rPr>
        <w:t xml:space="preserve"> Параграф 1. Парадно-выходная форменная одежда старшего и среднего начальствующего состава</w:t>
      </w:r>
    </w:p>
    <w:bookmarkEnd w:id="180"/>
    <w:bookmarkStart w:name="z190"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40640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0640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 w:id="182"/>
    <w:p>
      <w:pPr>
        <w:spacing w:after="0"/>
        <w:ind w:left="0"/>
        <w:jc w:val="both"/>
      </w:pPr>
      <w:r>
        <w:rPr>
          <w:rFonts w:ascii="Times New Roman"/>
          <w:b w:val="false"/>
          <w:i w:val="false"/>
          <w:color w:val="000000"/>
          <w:sz w:val="28"/>
        </w:rPr>
        <w:t>
      Рисунок 5</w:t>
      </w:r>
    </w:p>
    <w:bookmarkEnd w:id="182"/>
    <w:bookmarkStart w:name="z192" w:id="183"/>
    <w:p>
      <w:pPr>
        <w:spacing w:after="0"/>
        <w:ind w:left="0"/>
        <w:jc w:val="both"/>
      </w:pPr>
      <w:r>
        <w:rPr>
          <w:rFonts w:ascii="Times New Roman"/>
          <w:b w:val="false"/>
          <w:i w:val="false"/>
          <w:color w:val="000000"/>
          <w:sz w:val="28"/>
        </w:rPr>
        <w:t>
      5. Перечень парадно-выходной форменной одежды старшего и среднего начальствующего состава (рис. 5):</w:t>
      </w:r>
    </w:p>
    <w:bookmarkEnd w:id="183"/>
    <w:bookmarkStart w:name="z193" w:id="184"/>
    <w:p>
      <w:pPr>
        <w:spacing w:after="0"/>
        <w:ind w:left="0"/>
        <w:jc w:val="both"/>
      </w:pPr>
      <w:r>
        <w:rPr>
          <w:rFonts w:ascii="Times New Roman"/>
          <w:b w:val="false"/>
          <w:i w:val="false"/>
          <w:color w:val="000000"/>
          <w:sz w:val="28"/>
        </w:rPr>
        <w:t>
      летняя:</w:t>
      </w:r>
    </w:p>
    <w:bookmarkEnd w:id="184"/>
    <w:bookmarkStart w:name="z194" w:id="185"/>
    <w:p>
      <w:pPr>
        <w:spacing w:after="0"/>
        <w:ind w:left="0"/>
        <w:jc w:val="both"/>
      </w:pPr>
      <w:r>
        <w:rPr>
          <w:rFonts w:ascii="Times New Roman"/>
          <w:b w:val="false"/>
          <w:i w:val="false"/>
          <w:color w:val="000000"/>
          <w:sz w:val="28"/>
        </w:rPr>
        <w:t>
      фуражка темно-синего цвета;</w:t>
      </w:r>
    </w:p>
    <w:bookmarkEnd w:id="185"/>
    <w:bookmarkStart w:name="z195" w:id="186"/>
    <w:p>
      <w:pPr>
        <w:spacing w:after="0"/>
        <w:ind w:left="0"/>
        <w:jc w:val="both"/>
      </w:pPr>
      <w:r>
        <w:rPr>
          <w:rFonts w:ascii="Times New Roman"/>
          <w:b w:val="false"/>
          <w:i w:val="false"/>
          <w:color w:val="000000"/>
          <w:sz w:val="28"/>
        </w:rPr>
        <w:t>
      мундир открытый двубортный и брюки навыпуск темно-синего цвета с кантом темно-оранжевого цвета (для полковников);</w:t>
      </w:r>
    </w:p>
    <w:bookmarkEnd w:id="186"/>
    <w:bookmarkStart w:name="z196" w:id="187"/>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187"/>
    <w:bookmarkStart w:name="z197" w:id="188"/>
    <w:p>
      <w:pPr>
        <w:spacing w:after="0"/>
        <w:ind w:left="0"/>
        <w:jc w:val="both"/>
      </w:pPr>
      <w:r>
        <w:rPr>
          <w:rFonts w:ascii="Times New Roman"/>
          <w:b w:val="false"/>
          <w:i w:val="false"/>
          <w:color w:val="000000"/>
          <w:sz w:val="28"/>
        </w:rPr>
        <w:t>
      рубашка с длинным рукавом белого цвета;</w:t>
      </w:r>
    </w:p>
    <w:bookmarkEnd w:id="188"/>
    <w:bookmarkStart w:name="z198" w:id="189"/>
    <w:p>
      <w:pPr>
        <w:spacing w:after="0"/>
        <w:ind w:left="0"/>
        <w:jc w:val="both"/>
      </w:pPr>
      <w:r>
        <w:rPr>
          <w:rFonts w:ascii="Times New Roman"/>
          <w:b w:val="false"/>
          <w:i w:val="false"/>
          <w:color w:val="000000"/>
          <w:sz w:val="28"/>
        </w:rPr>
        <w:t>
      галстук темно-синего цвета;</w:t>
      </w:r>
    </w:p>
    <w:bookmarkEnd w:id="189"/>
    <w:bookmarkStart w:name="z199" w:id="190"/>
    <w:p>
      <w:pPr>
        <w:spacing w:after="0"/>
        <w:ind w:left="0"/>
        <w:jc w:val="both"/>
      </w:pPr>
      <w:r>
        <w:rPr>
          <w:rFonts w:ascii="Times New Roman"/>
          <w:b w:val="false"/>
          <w:i w:val="false"/>
          <w:color w:val="000000"/>
          <w:sz w:val="28"/>
        </w:rPr>
        <w:t>
      полуботинки хромовые черного цвета;</w:t>
      </w:r>
    </w:p>
    <w:bookmarkEnd w:id="190"/>
    <w:bookmarkStart w:name="z200" w:id="191"/>
    <w:p>
      <w:pPr>
        <w:spacing w:after="0"/>
        <w:ind w:left="0"/>
        <w:jc w:val="both"/>
      </w:pPr>
      <w:r>
        <w:rPr>
          <w:rFonts w:ascii="Times New Roman"/>
          <w:b w:val="false"/>
          <w:i w:val="false"/>
          <w:color w:val="000000"/>
          <w:sz w:val="28"/>
        </w:rPr>
        <w:t>
      ремень парадный золотистого цвета;</w:t>
      </w:r>
    </w:p>
    <w:bookmarkEnd w:id="191"/>
    <w:bookmarkStart w:name="z201" w:id="192"/>
    <w:p>
      <w:pPr>
        <w:spacing w:after="0"/>
        <w:ind w:left="0"/>
        <w:jc w:val="both"/>
      </w:pPr>
      <w:r>
        <w:rPr>
          <w:rFonts w:ascii="Times New Roman"/>
          <w:b w:val="false"/>
          <w:i w:val="false"/>
          <w:color w:val="000000"/>
          <w:sz w:val="28"/>
        </w:rPr>
        <w:t>
      аксельбант золотистого цвета;</w:t>
      </w:r>
    </w:p>
    <w:bookmarkEnd w:id="192"/>
    <w:bookmarkStart w:name="z202" w:id="193"/>
    <w:p>
      <w:pPr>
        <w:spacing w:after="0"/>
        <w:ind w:left="0"/>
        <w:jc w:val="both"/>
      </w:pPr>
      <w:r>
        <w:rPr>
          <w:rFonts w:ascii="Times New Roman"/>
          <w:b w:val="false"/>
          <w:i w:val="false"/>
          <w:color w:val="000000"/>
          <w:sz w:val="28"/>
        </w:rPr>
        <w:t>
      перчатки белого цвета.</w:t>
      </w:r>
    </w:p>
    <w:bookmarkEnd w:id="193"/>
    <w:bookmarkStart w:name="z203" w:id="194"/>
    <w:p>
      <w:pPr>
        <w:spacing w:after="0"/>
        <w:ind w:left="0"/>
        <w:jc w:val="both"/>
      </w:pPr>
      <w:r>
        <w:rPr>
          <w:rFonts w:ascii="Times New Roman"/>
          <w:b w:val="false"/>
          <w:i w:val="false"/>
          <w:color w:val="000000"/>
          <w:sz w:val="28"/>
        </w:rPr>
        <w:t>
      Примечание:</w:t>
      </w:r>
    </w:p>
    <w:bookmarkEnd w:id="194"/>
    <w:bookmarkStart w:name="z204" w:id="195"/>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195"/>
    <w:bookmarkStart w:name="z205" w:id="196"/>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и внутренней курткой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196"/>
    <w:bookmarkStart w:name="z206" w:id="197"/>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с кашне белого цвета, вместо шапки ушанки бейсболка демисезонная.</w:t>
      </w:r>
    </w:p>
    <w:bookmarkEnd w:id="197"/>
    <w:bookmarkStart w:name="z207" w:id="198"/>
    <w:p>
      <w:pPr>
        <w:spacing w:after="0"/>
        <w:ind w:left="0"/>
        <w:jc w:val="left"/>
      </w:pPr>
      <w:r>
        <w:rPr>
          <w:rFonts w:ascii="Times New Roman"/>
          <w:b/>
          <w:i w:val="false"/>
          <w:color w:val="000000"/>
        </w:rPr>
        <w:t xml:space="preserve"> Параграф 2. Повседневная форменная одежда старшего и среднего начальствующего состава</w:t>
      </w:r>
    </w:p>
    <w:bookmarkEnd w:id="198"/>
    <w:bookmarkStart w:name="z208"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3619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619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9" w:id="200"/>
    <w:p>
      <w:pPr>
        <w:spacing w:after="0"/>
        <w:ind w:left="0"/>
        <w:jc w:val="both"/>
      </w:pPr>
      <w:r>
        <w:rPr>
          <w:rFonts w:ascii="Times New Roman"/>
          <w:b w:val="false"/>
          <w:i w:val="false"/>
          <w:color w:val="000000"/>
          <w:sz w:val="28"/>
        </w:rPr>
        <w:t>
      Рисунок 6</w:t>
      </w:r>
    </w:p>
    <w:bookmarkEnd w:id="200"/>
    <w:bookmarkStart w:name="z210" w:id="201"/>
    <w:p>
      <w:pPr>
        <w:spacing w:after="0"/>
        <w:ind w:left="0"/>
        <w:jc w:val="both"/>
      </w:pPr>
      <w:r>
        <w:rPr>
          <w:rFonts w:ascii="Times New Roman"/>
          <w:b w:val="false"/>
          <w:i w:val="false"/>
          <w:color w:val="000000"/>
          <w:sz w:val="28"/>
        </w:rPr>
        <w:t>
      6. Перечень повседневной форменной одежды старшего и среднего начальствующего состава (рис. 6):</w:t>
      </w:r>
    </w:p>
    <w:bookmarkEnd w:id="201"/>
    <w:bookmarkStart w:name="z211" w:id="202"/>
    <w:p>
      <w:pPr>
        <w:spacing w:after="0"/>
        <w:ind w:left="0"/>
        <w:jc w:val="both"/>
      </w:pPr>
      <w:r>
        <w:rPr>
          <w:rFonts w:ascii="Times New Roman"/>
          <w:b w:val="false"/>
          <w:i w:val="false"/>
          <w:color w:val="000000"/>
          <w:sz w:val="28"/>
        </w:rPr>
        <w:t>
      1) летняя:</w:t>
      </w:r>
    </w:p>
    <w:bookmarkEnd w:id="202"/>
    <w:bookmarkStart w:name="z212" w:id="203"/>
    <w:p>
      <w:pPr>
        <w:spacing w:after="0"/>
        <w:ind w:left="0"/>
        <w:jc w:val="both"/>
      </w:pPr>
      <w:r>
        <w:rPr>
          <w:rFonts w:ascii="Times New Roman"/>
          <w:b w:val="false"/>
          <w:i w:val="false"/>
          <w:color w:val="000000"/>
          <w:sz w:val="28"/>
        </w:rPr>
        <w:t>
      фуражка темно-синего цвета;</w:t>
      </w:r>
    </w:p>
    <w:bookmarkEnd w:id="203"/>
    <w:bookmarkStart w:name="z213" w:id="204"/>
    <w:p>
      <w:pPr>
        <w:spacing w:after="0"/>
        <w:ind w:left="0"/>
        <w:jc w:val="both"/>
      </w:pPr>
      <w:r>
        <w:rPr>
          <w:rFonts w:ascii="Times New Roman"/>
          <w:b w:val="false"/>
          <w:i w:val="false"/>
          <w:color w:val="000000"/>
          <w:sz w:val="28"/>
        </w:rPr>
        <w:t>
      бейсболка темно-синего цвета;</w:t>
      </w:r>
    </w:p>
    <w:bookmarkEnd w:id="204"/>
    <w:bookmarkStart w:name="z214" w:id="205"/>
    <w:p>
      <w:pPr>
        <w:spacing w:after="0"/>
        <w:ind w:left="0"/>
        <w:jc w:val="both"/>
      </w:pPr>
      <w:r>
        <w:rPr>
          <w:rFonts w:ascii="Times New Roman"/>
          <w:b w:val="false"/>
          <w:i w:val="false"/>
          <w:color w:val="000000"/>
          <w:sz w:val="28"/>
        </w:rPr>
        <w:t>
      мундир открытый двубортный и брюки навыпуск темно-синего цвета с кантом темно-оранжевого цвета (для полковников);</w:t>
      </w:r>
    </w:p>
    <w:bookmarkEnd w:id="205"/>
    <w:bookmarkStart w:name="z215" w:id="206"/>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206"/>
    <w:bookmarkStart w:name="z216" w:id="207"/>
    <w:p>
      <w:pPr>
        <w:spacing w:after="0"/>
        <w:ind w:left="0"/>
        <w:jc w:val="both"/>
      </w:pPr>
      <w:r>
        <w:rPr>
          <w:rFonts w:ascii="Times New Roman"/>
          <w:b w:val="false"/>
          <w:i w:val="false"/>
          <w:color w:val="000000"/>
          <w:sz w:val="28"/>
        </w:rPr>
        <w:t>
      рубашка с длинным рукавом голубого цвета;</w:t>
      </w:r>
    </w:p>
    <w:bookmarkEnd w:id="207"/>
    <w:bookmarkStart w:name="z217" w:id="208"/>
    <w:p>
      <w:pPr>
        <w:spacing w:after="0"/>
        <w:ind w:left="0"/>
        <w:jc w:val="both"/>
      </w:pPr>
      <w:r>
        <w:rPr>
          <w:rFonts w:ascii="Times New Roman"/>
          <w:b w:val="false"/>
          <w:i w:val="false"/>
          <w:color w:val="000000"/>
          <w:sz w:val="28"/>
        </w:rPr>
        <w:t>
      рубашка с коротким рукавом голубого цвета;</w:t>
      </w:r>
    </w:p>
    <w:bookmarkEnd w:id="208"/>
    <w:bookmarkStart w:name="z218" w:id="209"/>
    <w:p>
      <w:pPr>
        <w:spacing w:after="0"/>
        <w:ind w:left="0"/>
        <w:jc w:val="both"/>
      </w:pPr>
      <w:r>
        <w:rPr>
          <w:rFonts w:ascii="Times New Roman"/>
          <w:b w:val="false"/>
          <w:i w:val="false"/>
          <w:color w:val="000000"/>
          <w:sz w:val="28"/>
        </w:rPr>
        <w:t>
      футболка белого цвета;</w:t>
      </w:r>
    </w:p>
    <w:bookmarkEnd w:id="209"/>
    <w:bookmarkStart w:name="z219" w:id="210"/>
    <w:p>
      <w:pPr>
        <w:spacing w:after="0"/>
        <w:ind w:left="0"/>
        <w:jc w:val="both"/>
      </w:pPr>
      <w:r>
        <w:rPr>
          <w:rFonts w:ascii="Times New Roman"/>
          <w:b w:val="false"/>
          <w:i w:val="false"/>
          <w:color w:val="000000"/>
          <w:sz w:val="28"/>
        </w:rPr>
        <w:t>
      галстук темно-синего цвета;</w:t>
      </w:r>
    </w:p>
    <w:bookmarkEnd w:id="210"/>
    <w:bookmarkStart w:name="z220" w:id="211"/>
    <w:p>
      <w:pPr>
        <w:spacing w:after="0"/>
        <w:ind w:left="0"/>
        <w:jc w:val="both"/>
      </w:pPr>
      <w:r>
        <w:rPr>
          <w:rFonts w:ascii="Times New Roman"/>
          <w:b w:val="false"/>
          <w:i w:val="false"/>
          <w:color w:val="000000"/>
          <w:sz w:val="28"/>
        </w:rPr>
        <w:t>
      полуботинки хромовые черного цвета;</w:t>
      </w:r>
    </w:p>
    <w:bookmarkEnd w:id="211"/>
    <w:bookmarkStart w:name="z221" w:id="212"/>
    <w:p>
      <w:pPr>
        <w:spacing w:after="0"/>
        <w:ind w:left="0"/>
        <w:jc w:val="both"/>
      </w:pPr>
      <w:r>
        <w:rPr>
          <w:rFonts w:ascii="Times New Roman"/>
          <w:b w:val="false"/>
          <w:i w:val="false"/>
          <w:color w:val="000000"/>
          <w:sz w:val="28"/>
        </w:rPr>
        <w:t>
      2) зимняя:</w:t>
      </w:r>
    </w:p>
    <w:bookmarkEnd w:id="212"/>
    <w:bookmarkStart w:name="z222" w:id="213"/>
    <w:p>
      <w:pPr>
        <w:spacing w:after="0"/>
        <w:ind w:left="0"/>
        <w:jc w:val="both"/>
      </w:pPr>
      <w:r>
        <w:rPr>
          <w:rFonts w:ascii="Times New Roman"/>
          <w:b w:val="false"/>
          <w:i w:val="false"/>
          <w:color w:val="000000"/>
          <w:sz w:val="28"/>
        </w:rPr>
        <w:t>
      шапка ушанка из каракуля серого цвета (для полковников);</w:t>
      </w:r>
    </w:p>
    <w:bookmarkEnd w:id="213"/>
    <w:bookmarkStart w:name="z223" w:id="214"/>
    <w:p>
      <w:pPr>
        <w:spacing w:after="0"/>
        <w:ind w:left="0"/>
        <w:jc w:val="both"/>
      </w:pPr>
      <w:r>
        <w:rPr>
          <w:rFonts w:ascii="Times New Roman"/>
          <w:b w:val="false"/>
          <w:i w:val="false"/>
          <w:color w:val="000000"/>
          <w:sz w:val="28"/>
        </w:rPr>
        <w:t>
      шапка ушанка цигейковая темно-синего цвета;</w:t>
      </w:r>
    </w:p>
    <w:bookmarkEnd w:id="214"/>
    <w:bookmarkStart w:name="z224" w:id="215"/>
    <w:p>
      <w:pPr>
        <w:spacing w:after="0"/>
        <w:ind w:left="0"/>
        <w:jc w:val="both"/>
      </w:pPr>
      <w:r>
        <w:rPr>
          <w:rFonts w:ascii="Times New Roman"/>
          <w:b w:val="false"/>
          <w:i w:val="false"/>
          <w:color w:val="000000"/>
          <w:sz w:val="28"/>
        </w:rPr>
        <w:t>
      бейсболка демисезонная темно-синего цвета;</w:t>
      </w:r>
    </w:p>
    <w:bookmarkEnd w:id="215"/>
    <w:bookmarkStart w:name="z225" w:id="216"/>
    <w:p>
      <w:pPr>
        <w:spacing w:after="0"/>
        <w:ind w:left="0"/>
        <w:jc w:val="both"/>
      </w:pPr>
      <w:r>
        <w:rPr>
          <w:rFonts w:ascii="Times New Roman"/>
          <w:b w:val="false"/>
          <w:i w:val="false"/>
          <w:color w:val="000000"/>
          <w:sz w:val="28"/>
        </w:rPr>
        <w:t>
      куртка, утепленная со съемным капюшоном и внутренней курткой темно-синего цвета (для полковников на капюшоне съемная меховая опушка);</w:t>
      </w:r>
    </w:p>
    <w:bookmarkEnd w:id="216"/>
    <w:bookmarkStart w:name="z226" w:id="217"/>
    <w:p>
      <w:pPr>
        <w:spacing w:after="0"/>
        <w:ind w:left="0"/>
        <w:jc w:val="both"/>
      </w:pPr>
      <w:r>
        <w:rPr>
          <w:rFonts w:ascii="Times New Roman"/>
          <w:b w:val="false"/>
          <w:i w:val="false"/>
          <w:color w:val="000000"/>
          <w:sz w:val="28"/>
        </w:rPr>
        <w:t xml:space="preserve">
      сапоги хромовые утепленные черного цвета; </w:t>
      </w:r>
    </w:p>
    <w:bookmarkEnd w:id="217"/>
    <w:bookmarkStart w:name="z227" w:id="218"/>
    <w:p>
      <w:pPr>
        <w:spacing w:after="0"/>
        <w:ind w:left="0"/>
        <w:jc w:val="both"/>
      </w:pPr>
      <w:r>
        <w:rPr>
          <w:rFonts w:ascii="Times New Roman"/>
          <w:b w:val="false"/>
          <w:i w:val="false"/>
          <w:color w:val="000000"/>
          <w:sz w:val="28"/>
        </w:rPr>
        <w:t>
      перчатки кожаные черного цвета;</w:t>
      </w:r>
    </w:p>
    <w:bookmarkEnd w:id="218"/>
    <w:bookmarkStart w:name="z228" w:id="219"/>
    <w:p>
      <w:pPr>
        <w:spacing w:after="0"/>
        <w:ind w:left="0"/>
        <w:jc w:val="both"/>
      </w:pPr>
      <w:r>
        <w:rPr>
          <w:rFonts w:ascii="Times New Roman"/>
          <w:b w:val="false"/>
          <w:i w:val="false"/>
          <w:color w:val="000000"/>
          <w:sz w:val="28"/>
        </w:rPr>
        <w:t>
      кашне темно-синего цвета.</w:t>
      </w:r>
    </w:p>
    <w:bookmarkEnd w:id="219"/>
    <w:bookmarkStart w:name="z229" w:id="220"/>
    <w:p>
      <w:pPr>
        <w:spacing w:after="0"/>
        <w:ind w:left="0"/>
        <w:jc w:val="both"/>
      </w:pPr>
      <w:r>
        <w:rPr>
          <w:rFonts w:ascii="Times New Roman"/>
          <w:b w:val="false"/>
          <w:i w:val="false"/>
          <w:color w:val="000000"/>
          <w:sz w:val="28"/>
        </w:rPr>
        <w:t>
      Примечание:</w:t>
      </w:r>
    </w:p>
    <w:bookmarkEnd w:id="220"/>
    <w:bookmarkStart w:name="z230" w:id="221"/>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вместо шапки бейсболка демисезонная;</w:t>
      </w:r>
    </w:p>
    <w:bookmarkEnd w:id="221"/>
    <w:bookmarkStart w:name="z231" w:id="222"/>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носится при температуре воздуха выше +20 оС.</w:t>
      </w:r>
    </w:p>
    <w:bookmarkEnd w:id="222"/>
    <w:bookmarkStart w:name="z232" w:id="223"/>
    <w:p>
      <w:pPr>
        <w:spacing w:after="0"/>
        <w:ind w:left="0"/>
        <w:jc w:val="left"/>
      </w:pPr>
      <w:r>
        <w:rPr>
          <w:rFonts w:ascii="Times New Roman"/>
          <w:b/>
          <w:i w:val="false"/>
          <w:color w:val="000000"/>
        </w:rPr>
        <w:t xml:space="preserve"> Параграф 3. Специальная форменная одежда старшего и среднего начальствующего состава</w:t>
      </w:r>
    </w:p>
    <w:bookmarkEnd w:id="223"/>
    <w:bookmarkStart w:name="z233" w:id="224"/>
    <w:p>
      <w:pPr>
        <w:spacing w:after="0"/>
        <w:ind w:left="0"/>
        <w:jc w:val="both"/>
      </w:pPr>
      <w:r>
        <w:rPr>
          <w:rFonts w:ascii="Times New Roman"/>
          <w:b w:val="false"/>
          <w:i w:val="false"/>
          <w:color w:val="000000"/>
          <w:sz w:val="28"/>
        </w:rPr>
        <w:t xml:space="preserve">
      </w:t>
      </w:r>
    </w:p>
    <w:bookmarkEnd w:id="224"/>
    <w:p>
      <w:pPr>
        <w:spacing w:after="0"/>
        <w:ind w:left="0"/>
        <w:jc w:val="both"/>
      </w:pPr>
      <w:r>
        <w:drawing>
          <wp:inline distT="0" distB="0" distL="0" distR="0">
            <wp:extent cx="49784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9784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4" w:id="225"/>
    <w:p>
      <w:pPr>
        <w:spacing w:after="0"/>
        <w:ind w:left="0"/>
        <w:jc w:val="both"/>
      </w:pPr>
      <w:r>
        <w:rPr>
          <w:rFonts w:ascii="Times New Roman"/>
          <w:b w:val="false"/>
          <w:i w:val="false"/>
          <w:color w:val="000000"/>
          <w:sz w:val="28"/>
        </w:rPr>
        <w:t>
      Рисунок 7</w:t>
      </w:r>
    </w:p>
    <w:bookmarkEnd w:id="225"/>
    <w:bookmarkStart w:name="z235" w:id="226"/>
    <w:p>
      <w:pPr>
        <w:spacing w:after="0"/>
        <w:ind w:left="0"/>
        <w:jc w:val="both"/>
      </w:pPr>
      <w:r>
        <w:rPr>
          <w:rFonts w:ascii="Times New Roman"/>
          <w:b w:val="false"/>
          <w:i w:val="false"/>
          <w:color w:val="000000"/>
          <w:sz w:val="28"/>
        </w:rPr>
        <w:t>
      7. Перечень специальной форменной одежды старшего и среднего начальствующего состава (рис. 7):</w:t>
      </w:r>
    </w:p>
    <w:bookmarkEnd w:id="226"/>
    <w:bookmarkStart w:name="z236" w:id="227"/>
    <w:p>
      <w:pPr>
        <w:spacing w:after="0"/>
        <w:ind w:left="0"/>
        <w:jc w:val="both"/>
      </w:pPr>
      <w:r>
        <w:rPr>
          <w:rFonts w:ascii="Times New Roman"/>
          <w:b w:val="false"/>
          <w:i w:val="false"/>
          <w:color w:val="000000"/>
          <w:sz w:val="28"/>
        </w:rPr>
        <w:t>
      1) летняя:</w:t>
      </w:r>
    </w:p>
    <w:bookmarkEnd w:id="227"/>
    <w:bookmarkStart w:name="z237" w:id="228"/>
    <w:p>
      <w:pPr>
        <w:spacing w:after="0"/>
        <w:ind w:left="0"/>
        <w:jc w:val="both"/>
      </w:pPr>
      <w:r>
        <w:rPr>
          <w:rFonts w:ascii="Times New Roman"/>
          <w:b w:val="false"/>
          <w:i w:val="false"/>
          <w:color w:val="000000"/>
          <w:sz w:val="28"/>
        </w:rPr>
        <w:t>
      бейсболка темно-синего цвета или берет темно-оранжевый;</w:t>
      </w:r>
    </w:p>
    <w:bookmarkEnd w:id="228"/>
    <w:bookmarkStart w:name="z238" w:id="229"/>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229"/>
    <w:bookmarkStart w:name="z239" w:id="230"/>
    <w:p>
      <w:pPr>
        <w:spacing w:after="0"/>
        <w:ind w:left="0"/>
        <w:jc w:val="both"/>
      </w:pPr>
      <w:r>
        <w:rPr>
          <w:rFonts w:ascii="Times New Roman"/>
          <w:b w:val="false"/>
          <w:i w:val="false"/>
          <w:color w:val="000000"/>
          <w:sz w:val="28"/>
        </w:rPr>
        <w:t>
      куртка с коротким рукавом на молнии и брюки темно-синего цвета;</w:t>
      </w:r>
    </w:p>
    <w:bookmarkEnd w:id="230"/>
    <w:bookmarkStart w:name="z240" w:id="231"/>
    <w:p>
      <w:pPr>
        <w:spacing w:after="0"/>
        <w:ind w:left="0"/>
        <w:jc w:val="both"/>
      </w:pPr>
      <w:r>
        <w:rPr>
          <w:rFonts w:ascii="Times New Roman"/>
          <w:b w:val="false"/>
          <w:i w:val="false"/>
          <w:color w:val="000000"/>
          <w:sz w:val="28"/>
        </w:rPr>
        <w:t>
      футболка белого цвета или тельняшка с чередующимися бело-оранжевыми полосами;</w:t>
      </w:r>
    </w:p>
    <w:bookmarkEnd w:id="231"/>
    <w:bookmarkStart w:name="z241" w:id="232"/>
    <w:p>
      <w:pPr>
        <w:spacing w:after="0"/>
        <w:ind w:left="0"/>
        <w:jc w:val="both"/>
      </w:pPr>
      <w:r>
        <w:rPr>
          <w:rFonts w:ascii="Times New Roman"/>
          <w:b w:val="false"/>
          <w:i w:val="false"/>
          <w:color w:val="000000"/>
          <w:sz w:val="28"/>
        </w:rPr>
        <w:t>
      футболка-поло с длинным и коротким рукавом темно-синего цвета (для сотрудников дежурно-диспетчерских служб);</w:t>
      </w:r>
    </w:p>
    <w:bookmarkEnd w:id="232"/>
    <w:bookmarkStart w:name="z242" w:id="233"/>
    <w:p>
      <w:pPr>
        <w:spacing w:after="0"/>
        <w:ind w:left="0"/>
        <w:jc w:val="both"/>
      </w:pPr>
      <w:r>
        <w:rPr>
          <w:rFonts w:ascii="Times New Roman"/>
          <w:b w:val="false"/>
          <w:i w:val="false"/>
          <w:color w:val="000000"/>
          <w:sz w:val="28"/>
        </w:rPr>
        <w:t>
      ботинки юфтевые с высокими берцами черного цвета;</w:t>
      </w:r>
    </w:p>
    <w:bookmarkEnd w:id="233"/>
    <w:bookmarkStart w:name="z243" w:id="234"/>
    <w:p>
      <w:pPr>
        <w:spacing w:after="0"/>
        <w:ind w:left="0"/>
        <w:jc w:val="both"/>
      </w:pPr>
      <w:r>
        <w:rPr>
          <w:rFonts w:ascii="Times New Roman"/>
          <w:b w:val="false"/>
          <w:i w:val="false"/>
          <w:color w:val="000000"/>
          <w:sz w:val="28"/>
        </w:rPr>
        <w:t>
      2) зимняя:</w:t>
      </w:r>
    </w:p>
    <w:bookmarkEnd w:id="234"/>
    <w:bookmarkStart w:name="z244" w:id="235"/>
    <w:p>
      <w:pPr>
        <w:spacing w:after="0"/>
        <w:ind w:left="0"/>
        <w:jc w:val="both"/>
      </w:pPr>
      <w:r>
        <w:rPr>
          <w:rFonts w:ascii="Times New Roman"/>
          <w:b w:val="false"/>
          <w:i w:val="false"/>
          <w:color w:val="000000"/>
          <w:sz w:val="28"/>
        </w:rPr>
        <w:t>
      шапка-ушанка, утепленная из ткани темно-синего цвета;</w:t>
      </w:r>
    </w:p>
    <w:bookmarkEnd w:id="235"/>
    <w:bookmarkStart w:name="z245" w:id="236"/>
    <w:p>
      <w:pPr>
        <w:spacing w:after="0"/>
        <w:ind w:left="0"/>
        <w:jc w:val="both"/>
      </w:pPr>
      <w:r>
        <w:rPr>
          <w:rFonts w:ascii="Times New Roman"/>
          <w:b w:val="false"/>
          <w:i w:val="false"/>
          <w:color w:val="000000"/>
          <w:sz w:val="28"/>
        </w:rPr>
        <w:t>
      бейсболка демисезонная темно-синего цвета;</w:t>
      </w:r>
    </w:p>
    <w:bookmarkEnd w:id="236"/>
    <w:bookmarkStart w:name="z246" w:id="237"/>
    <w:p>
      <w:pPr>
        <w:spacing w:after="0"/>
        <w:ind w:left="0"/>
        <w:jc w:val="both"/>
      </w:pPr>
      <w:r>
        <w:rPr>
          <w:rFonts w:ascii="Times New Roman"/>
          <w:b w:val="false"/>
          <w:i w:val="false"/>
          <w:color w:val="000000"/>
          <w:sz w:val="28"/>
        </w:rPr>
        <w:t>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w:t>
      </w:r>
    </w:p>
    <w:bookmarkEnd w:id="237"/>
    <w:bookmarkStart w:name="z247" w:id="238"/>
    <w:p>
      <w:pPr>
        <w:spacing w:after="0"/>
        <w:ind w:left="0"/>
        <w:jc w:val="both"/>
      </w:pPr>
      <w:r>
        <w:rPr>
          <w:rFonts w:ascii="Times New Roman"/>
          <w:b w:val="false"/>
          <w:i w:val="false"/>
          <w:color w:val="000000"/>
          <w:sz w:val="28"/>
        </w:rPr>
        <w:t>
      свитер без выреза темно-синего цвета;</w:t>
      </w:r>
    </w:p>
    <w:bookmarkEnd w:id="238"/>
    <w:bookmarkStart w:name="z248" w:id="239"/>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239"/>
    <w:bookmarkStart w:name="z249" w:id="240"/>
    <w:p>
      <w:pPr>
        <w:spacing w:after="0"/>
        <w:ind w:left="0"/>
        <w:jc w:val="both"/>
      </w:pPr>
      <w:r>
        <w:rPr>
          <w:rFonts w:ascii="Times New Roman"/>
          <w:b w:val="false"/>
          <w:i w:val="false"/>
          <w:color w:val="000000"/>
          <w:sz w:val="28"/>
        </w:rPr>
        <w:t>
      перчатки кожаные черного цвета;</w:t>
      </w:r>
    </w:p>
    <w:bookmarkEnd w:id="240"/>
    <w:bookmarkStart w:name="z250" w:id="241"/>
    <w:p>
      <w:pPr>
        <w:spacing w:after="0"/>
        <w:ind w:left="0"/>
        <w:jc w:val="both"/>
      </w:pPr>
      <w:r>
        <w:rPr>
          <w:rFonts w:ascii="Times New Roman"/>
          <w:b w:val="false"/>
          <w:i w:val="false"/>
          <w:color w:val="000000"/>
          <w:sz w:val="28"/>
        </w:rPr>
        <w:t>
      кашне темно-синего цвета.</w:t>
      </w:r>
    </w:p>
    <w:bookmarkEnd w:id="241"/>
    <w:bookmarkStart w:name="z251" w:id="242"/>
    <w:p>
      <w:pPr>
        <w:spacing w:after="0"/>
        <w:ind w:left="0"/>
        <w:jc w:val="both"/>
      </w:pPr>
      <w:r>
        <w:rPr>
          <w:rFonts w:ascii="Times New Roman"/>
          <w:b w:val="false"/>
          <w:i w:val="false"/>
          <w:color w:val="000000"/>
          <w:sz w:val="28"/>
        </w:rPr>
        <w:t>
      Примечание:</w:t>
      </w:r>
    </w:p>
    <w:bookmarkEnd w:id="242"/>
    <w:bookmarkStart w:name="z252" w:id="243"/>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вместо шапки ушанка из ткани темно-синего цвета бейсболка демисезонная;</w:t>
      </w:r>
    </w:p>
    <w:bookmarkEnd w:id="243"/>
    <w:bookmarkStart w:name="z253" w:id="244"/>
    <w:p>
      <w:pPr>
        <w:spacing w:after="0"/>
        <w:ind w:left="0"/>
        <w:jc w:val="both"/>
      </w:pPr>
      <w:r>
        <w:rPr>
          <w:rFonts w:ascii="Times New Roman"/>
          <w:b w:val="false"/>
          <w:i w:val="false"/>
          <w:color w:val="000000"/>
          <w:sz w:val="28"/>
        </w:rPr>
        <w:t>
      2) куртка с коротким рукавом поверх белой футболки с бейсболкой носится при температуре воздуха выше +20 оС;</w:t>
      </w:r>
    </w:p>
    <w:bookmarkEnd w:id="244"/>
    <w:bookmarkStart w:name="z254" w:id="245"/>
    <w:p>
      <w:pPr>
        <w:spacing w:after="0"/>
        <w:ind w:left="0"/>
        <w:jc w:val="both"/>
      </w:pPr>
      <w:r>
        <w:rPr>
          <w:rFonts w:ascii="Times New Roman"/>
          <w:b w:val="false"/>
          <w:i w:val="false"/>
          <w:color w:val="000000"/>
          <w:sz w:val="28"/>
        </w:rPr>
        <w:t>
      3) допускается носить куртки и свитер с брюками навыпуск в полуботинках или сапогах утепленных;</w:t>
      </w:r>
    </w:p>
    <w:bookmarkEnd w:id="245"/>
    <w:bookmarkStart w:name="z255" w:id="246"/>
    <w:p>
      <w:pPr>
        <w:spacing w:after="0"/>
        <w:ind w:left="0"/>
        <w:jc w:val="both"/>
      </w:pPr>
      <w:r>
        <w:rPr>
          <w:rFonts w:ascii="Times New Roman"/>
          <w:b w:val="false"/>
          <w:i w:val="false"/>
          <w:color w:val="000000"/>
          <w:sz w:val="28"/>
        </w:rPr>
        <w:t>
      4) футболка-поло выдается сотрудникам дежурно-диспетчерских служб, с правом ношения в период дежурства.</w:t>
      </w:r>
    </w:p>
    <w:bookmarkEnd w:id="246"/>
    <w:bookmarkStart w:name="z256" w:id="247"/>
    <w:p>
      <w:pPr>
        <w:spacing w:after="0"/>
        <w:ind w:left="0"/>
        <w:jc w:val="left"/>
      </w:pPr>
      <w:r>
        <w:rPr>
          <w:rFonts w:ascii="Times New Roman"/>
          <w:b/>
          <w:i w:val="false"/>
          <w:color w:val="000000"/>
        </w:rPr>
        <w:t xml:space="preserve"> Параграф 4. Полевая форменная одежда старшего и среднего начальствующего состава</w:t>
      </w:r>
    </w:p>
    <w:bookmarkEnd w:id="247"/>
    <w:bookmarkStart w:name="z257"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21590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1590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49"/>
    <w:p>
      <w:pPr>
        <w:spacing w:after="0"/>
        <w:ind w:left="0"/>
        <w:jc w:val="both"/>
      </w:pPr>
      <w:r>
        <w:rPr>
          <w:rFonts w:ascii="Times New Roman"/>
          <w:b w:val="false"/>
          <w:i w:val="false"/>
          <w:color w:val="000000"/>
          <w:sz w:val="28"/>
        </w:rPr>
        <w:t>
      Рисунок 8</w:t>
      </w:r>
    </w:p>
    <w:bookmarkEnd w:id="249"/>
    <w:bookmarkStart w:name="z259" w:id="250"/>
    <w:p>
      <w:pPr>
        <w:spacing w:after="0"/>
        <w:ind w:left="0"/>
        <w:jc w:val="both"/>
      </w:pPr>
      <w:r>
        <w:rPr>
          <w:rFonts w:ascii="Times New Roman"/>
          <w:b w:val="false"/>
          <w:i w:val="false"/>
          <w:color w:val="000000"/>
          <w:sz w:val="28"/>
        </w:rPr>
        <w:t>
      8. Перечень полевой форменной одежды (рис. 8):</w:t>
      </w:r>
    </w:p>
    <w:bookmarkEnd w:id="250"/>
    <w:bookmarkStart w:name="z260" w:id="251"/>
    <w:p>
      <w:pPr>
        <w:spacing w:after="0"/>
        <w:ind w:left="0"/>
        <w:jc w:val="both"/>
      </w:pPr>
      <w:r>
        <w:rPr>
          <w:rFonts w:ascii="Times New Roman"/>
          <w:b w:val="false"/>
          <w:i w:val="false"/>
          <w:color w:val="000000"/>
          <w:sz w:val="28"/>
        </w:rPr>
        <w:t>
      1) летняя:</w:t>
      </w:r>
    </w:p>
    <w:bookmarkEnd w:id="251"/>
    <w:bookmarkStart w:name="z261" w:id="252"/>
    <w:p>
      <w:pPr>
        <w:spacing w:after="0"/>
        <w:ind w:left="0"/>
        <w:jc w:val="both"/>
      </w:pPr>
      <w:r>
        <w:rPr>
          <w:rFonts w:ascii="Times New Roman"/>
          <w:b w:val="false"/>
          <w:i w:val="false"/>
          <w:color w:val="000000"/>
          <w:sz w:val="28"/>
        </w:rPr>
        <w:t>
      бейсболка темно-синего цвета;</w:t>
      </w:r>
    </w:p>
    <w:bookmarkEnd w:id="252"/>
    <w:bookmarkStart w:name="z262" w:id="253"/>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253"/>
    <w:bookmarkStart w:name="z263" w:id="254"/>
    <w:p>
      <w:pPr>
        <w:spacing w:after="0"/>
        <w:ind w:left="0"/>
        <w:jc w:val="both"/>
      </w:pPr>
      <w:r>
        <w:rPr>
          <w:rFonts w:ascii="Times New Roman"/>
          <w:b w:val="false"/>
          <w:i w:val="false"/>
          <w:color w:val="000000"/>
          <w:sz w:val="28"/>
        </w:rPr>
        <w:t>
      футболка темно-синего цвета;</w:t>
      </w:r>
    </w:p>
    <w:bookmarkEnd w:id="254"/>
    <w:bookmarkStart w:name="z264" w:id="255"/>
    <w:p>
      <w:pPr>
        <w:spacing w:after="0"/>
        <w:ind w:left="0"/>
        <w:jc w:val="both"/>
      </w:pPr>
      <w:r>
        <w:rPr>
          <w:rFonts w:ascii="Times New Roman"/>
          <w:b w:val="false"/>
          <w:i w:val="false"/>
          <w:color w:val="000000"/>
          <w:sz w:val="28"/>
        </w:rPr>
        <w:t>
      ботинки юфтевые с высокими берцами черного цвета;</w:t>
      </w:r>
    </w:p>
    <w:bookmarkEnd w:id="255"/>
    <w:bookmarkStart w:name="z265" w:id="256"/>
    <w:p>
      <w:pPr>
        <w:spacing w:after="0"/>
        <w:ind w:left="0"/>
        <w:jc w:val="both"/>
      </w:pPr>
      <w:r>
        <w:rPr>
          <w:rFonts w:ascii="Times New Roman"/>
          <w:b w:val="false"/>
          <w:i w:val="false"/>
          <w:color w:val="000000"/>
          <w:sz w:val="28"/>
        </w:rPr>
        <w:t>
      2) зимняя:</w:t>
      </w:r>
    </w:p>
    <w:bookmarkEnd w:id="256"/>
    <w:bookmarkStart w:name="z266" w:id="257"/>
    <w:p>
      <w:pPr>
        <w:spacing w:after="0"/>
        <w:ind w:left="0"/>
        <w:jc w:val="both"/>
      </w:pPr>
      <w:r>
        <w:rPr>
          <w:rFonts w:ascii="Times New Roman"/>
          <w:b w:val="false"/>
          <w:i w:val="false"/>
          <w:color w:val="000000"/>
          <w:sz w:val="28"/>
        </w:rPr>
        <w:t>
      шапка, вязанная темно-синего цвета;</w:t>
      </w:r>
    </w:p>
    <w:bookmarkEnd w:id="257"/>
    <w:bookmarkStart w:name="z267" w:id="258"/>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258"/>
    <w:bookmarkStart w:name="z268" w:id="259"/>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259"/>
    <w:bookmarkStart w:name="z269" w:id="260"/>
    <w:p>
      <w:pPr>
        <w:spacing w:after="0"/>
        <w:ind w:left="0"/>
        <w:jc w:val="both"/>
      </w:pPr>
      <w:r>
        <w:rPr>
          <w:rFonts w:ascii="Times New Roman"/>
          <w:b w:val="false"/>
          <w:i w:val="false"/>
          <w:color w:val="000000"/>
          <w:sz w:val="28"/>
        </w:rPr>
        <w:t>
      перчатки, утепленные черного цвета.</w:t>
      </w:r>
    </w:p>
    <w:bookmarkEnd w:id="260"/>
    <w:bookmarkStart w:name="z270" w:id="261"/>
    <w:p>
      <w:pPr>
        <w:spacing w:after="0"/>
        <w:ind w:left="0"/>
        <w:jc w:val="both"/>
      </w:pPr>
      <w:r>
        <w:rPr>
          <w:rFonts w:ascii="Times New Roman"/>
          <w:b w:val="false"/>
          <w:i w:val="false"/>
          <w:color w:val="000000"/>
          <w:sz w:val="28"/>
        </w:rPr>
        <w:t>
      Примечание:</w:t>
      </w:r>
    </w:p>
    <w:bookmarkEnd w:id="261"/>
    <w:bookmarkStart w:name="z271" w:id="262"/>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262"/>
    <w:bookmarkStart w:name="z272" w:id="263"/>
    <w:p>
      <w:pPr>
        <w:spacing w:after="0"/>
        <w:ind w:left="0"/>
        <w:jc w:val="left"/>
      </w:pPr>
      <w:r>
        <w:rPr>
          <w:rFonts w:ascii="Times New Roman"/>
          <w:b/>
          <w:i w:val="false"/>
          <w:color w:val="000000"/>
        </w:rPr>
        <w:t xml:space="preserve"> Глава 3. Форменная одежда младшего начальствующего и рядового состава</w:t>
      </w:r>
    </w:p>
    <w:bookmarkEnd w:id="263"/>
    <w:bookmarkStart w:name="z273" w:id="264"/>
    <w:p>
      <w:pPr>
        <w:spacing w:after="0"/>
        <w:ind w:left="0"/>
        <w:jc w:val="left"/>
      </w:pPr>
      <w:r>
        <w:rPr>
          <w:rFonts w:ascii="Times New Roman"/>
          <w:b/>
          <w:i w:val="false"/>
          <w:color w:val="000000"/>
        </w:rPr>
        <w:t xml:space="preserve"> Параграф 1. Парадно-выходная форменная одежда младшего начальствующего и рядового состава</w:t>
      </w:r>
    </w:p>
    <w:bookmarkEnd w:id="264"/>
    <w:bookmarkStart w:name="z274"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28067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8067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5" w:id="266"/>
    <w:p>
      <w:pPr>
        <w:spacing w:after="0"/>
        <w:ind w:left="0"/>
        <w:jc w:val="both"/>
      </w:pPr>
      <w:r>
        <w:rPr>
          <w:rFonts w:ascii="Times New Roman"/>
          <w:b w:val="false"/>
          <w:i w:val="false"/>
          <w:color w:val="000000"/>
          <w:sz w:val="28"/>
        </w:rPr>
        <w:t>
      Рисунок 9</w:t>
      </w:r>
    </w:p>
    <w:bookmarkEnd w:id="266"/>
    <w:bookmarkStart w:name="z276" w:id="267"/>
    <w:p>
      <w:pPr>
        <w:spacing w:after="0"/>
        <w:ind w:left="0"/>
        <w:jc w:val="both"/>
      </w:pPr>
      <w:r>
        <w:rPr>
          <w:rFonts w:ascii="Times New Roman"/>
          <w:b w:val="false"/>
          <w:i w:val="false"/>
          <w:color w:val="000000"/>
          <w:sz w:val="28"/>
        </w:rPr>
        <w:t>
      9. Перечень парадно-выходной форменной одежды младшего начальствующего и рядового состава (рис. 9):</w:t>
      </w:r>
    </w:p>
    <w:bookmarkEnd w:id="267"/>
    <w:bookmarkStart w:name="z277" w:id="268"/>
    <w:p>
      <w:pPr>
        <w:spacing w:after="0"/>
        <w:ind w:left="0"/>
        <w:jc w:val="both"/>
      </w:pPr>
      <w:r>
        <w:rPr>
          <w:rFonts w:ascii="Times New Roman"/>
          <w:b w:val="false"/>
          <w:i w:val="false"/>
          <w:color w:val="000000"/>
          <w:sz w:val="28"/>
        </w:rPr>
        <w:t>
      летняя:</w:t>
      </w:r>
    </w:p>
    <w:bookmarkEnd w:id="268"/>
    <w:bookmarkStart w:name="z278" w:id="269"/>
    <w:p>
      <w:pPr>
        <w:spacing w:after="0"/>
        <w:ind w:left="0"/>
        <w:jc w:val="both"/>
      </w:pPr>
      <w:r>
        <w:rPr>
          <w:rFonts w:ascii="Times New Roman"/>
          <w:b w:val="false"/>
          <w:i w:val="false"/>
          <w:color w:val="000000"/>
          <w:sz w:val="28"/>
        </w:rPr>
        <w:t>
      фуражка темно-синего цвета или берет темно-оранжевого цвета;</w:t>
      </w:r>
    </w:p>
    <w:bookmarkEnd w:id="269"/>
    <w:bookmarkStart w:name="z279" w:id="270"/>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270"/>
    <w:bookmarkStart w:name="z280" w:id="271"/>
    <w:p>
      <w:pPr>
        <w:spacing w:after="0"/>
        <w:ind w:left="0"/>
        <w:jc w:val="both"/>
      </w:pPr>
      <w:r>
        <w:rPr>
          <w:rFonts w:ascii="Times New Roman"/>
          <w:b w:val="false"/>
          <w:i w:val="false"/>
          <w:color w:val="000000"/>
          <w:sz w:val="28"/>
        </w:rPr>
        <w:t>
      рубашка с длинным рукавом белого цвета;</w:t>
      </w:r>
    </w:p>
    <w:bookmarkEnd w:id="271"/>
    <w:bookmarkStart w:name="z281" w:id="272"/>
    <w:p>
      <w:pPr>
        <w:spacing w:after="0"/>
        <w:ind w:left="0"/>
        <w:jc w:val="both"/>
      </w:pPr>
      <w:r>
        <w:rPr>
          <w:rFonts w:ascii="Times New Roman"/>
          <w:b w:val="false"/>
          <w:i w:val="false"/>
          <w:color w:val="000000"/>
          <w:sz w:val="28"/>
        </w:rPr>
        <w:t>
      галстук темно-синего цвета;</w:t>
      </w:r>
    </w:p>
    <w:bookmarkEnd w:id="272"/>
    <w:bookmarkStart w:name="z282" w:id="273"/>
    <w:p>
      <w:pPr>
        <w:spacing w:after="0"/>
        <w:ind w:left="0"/>
        <w:jc w:val="both"/>
      </w:pPr>
      <w:r>
        <w:rPr>
          <w:rFonts w:ascii="Times New Roman"/>
          <w:b w:val="false"/>
          <w:i w:val="false"/>
          <w:color w:val="000000"/>
          <w:sz w:val="28"/>
        </w:rPr>
        <w:t>
      полуботинки хромовые черного цвета;</w:t>
      </w:r>
    </w:p>
    <w:bookmarkEnd w:id="273"/>
    <w:bookmarkStart w:name="z283" w:id="274"/>
    <w:p>
      <w:pPr>
        <w:spacing w:after="0"/>
        <w:ind w:left="0"/>
        <w:jc w:val="both"/>
      </w:pPr>
      <w:r>
        <w:rPr>
          <w:rFonts w:ascii="Times New Roman"/>
          <w:b w:val="false"/>
          <w:i w:val="false"/>
          <w:color w:val="000000"/>
          <w:sz w:val="28"/>
        </w:rPr>
        <w:t>
      ремень парадный белого цвета;</w:t>
      </w:r>
    </w:p>
    <w:bookmarkEnd w:id="274"/>
    <w:bookmarkStart w:name="z284" w:id="275"/>
    <w:p>
      <w:pPr>
        <w:spacing w:after="0"/>
        <w:ind w:left="0"/>
        <w:jc w:val="both"/>
      </w:pPr>
      <w:r>
        <w:rPr>
          <w:rFonts w:ascii="Times New Roman"/>
          <w:b w:val="false"/>
          <w:i w:val="false"/>
          <w:color w:val="000000"/>
          <w:sz w:val="28"/>
        </w:rPr>
        <w:t>
      аксельбант золотистого цвета;</w:t>
      </w:r>
    </w:p>
    <w:bookmarkEnd w:id="275"/>
    <w:bookmarkStart w:name="z285" w:id="276"/>
    <w:p>
      <w:pPr>
        <w:spacing w:after="0"/>
        <w:ind w:left="0"/>
        <w:jc w:val="both"/>
      </w:pPr>
      <w:r>
        <w:rPr>
          <w:rFonts w:ascii="Times New Roman"/>
          <w:b w:val="false"/>
          <w:i w:val="false"/>
          <w:color w:val="000000"/>
          <w:sz w:val="28"/>
        </w:rPr>
        <w:t>
      перчатки белого цвета.</w:t>
      </w:r>
    </w:p>
    <w:bookmarkEnd w:id="276"/>
    <w:bookmarkStart w:name="z286" w:id="277"/>
    <w:p>
      <w:pPr>
        <w:spacing w:after="0"/>
        <w:ind w:left="0"/>
        <w:jc w:val="both"/>
      </w:pPr>
      <w:r>
        <w:rPr>
          <w:rFonts w:ascii="Times New Roman"/>
          <w:b w:val="false"/>
          <w:i w:val="false"/>
          <w:color w:val="000000"/>
          <w:sz w:val="28"/>
        </w:rPr>
        <w:t>
      Примечание:</w:t>
      </w:r>
    </w:p>
    <w:bookmarkEnd w:id="277"/>
    <w:bookmarkStart w:name="z287" w:id="278"/>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278"/>
    <w:bookmarkStart w:name="z288" w:id="279"/>
    <w:p>
      <w:pPr>
        <w:spacing w:after="0"/>
        <w:ind w:left="0"/>
        <w:jc w:val="both"/>
      </w:pPr>
      <w:r>
        <w:rPr>
          <w:rFonts w:ascii="Times New Roman"/>
          <w:b w:val="false"/>
          <w:i w:val="false"/>
          <w:color w:val="000000"/>
          <w:sz w:val="28"/>
        </w:rPr>
        <w:t>
      2) в зимний период повседневная зимняя куртка, утепленная темно-синего цвета с накладными карманами и съемным капюшоном,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279"/>
    <w:bookmarkStart w:name="z289" w:id="280"/>
    <w:p>
      <w:pPr>
        <w:spacing w:after="0"/>
        <w:ind w:left="0"/>
        <w:jc w:val="left"/>
      </w:pPr>
      <w:r>
        <w:rPr>
          <w:rFonts w:ascii="Times New Roman"/>
          <w:b/>
          <w:i w:val="false"/>
          <w:color w:val="000000"/>
        </w:rPr>
        <w:t xml:space="preserve"> Параграф 2. Повседневная форменная одежда младшего начальствующего и рядового состава</w:t>
      </w:r>
    </w:p>
    <w:bookmarkEnd w:id="280"/>
    <w:bookmarkStart w:name="z290"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44323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4323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 w:id="282"/>
    <w:p>
      <w:pPr>
        <w:spacing w:after="0"/>
        <w:ind w:left="0"/>
        <w:jc w:val="both"/>
      </w:pPr>
      <w:r>
        <w:rPr>
          <w:rFonts w:ascii="Times New Roman"/>
          <w:b w:val="false"/>
          <w:i w:val="false"/>
          <w:color w:val="000000"/>
          <w:sz w:val="28"/>
        </w:rPr>
        <w:t>
      Рисунок 10</w:t>
      </w:r>
    </w:p>
    <w:bookmarkEnd w:id="282"/>
    <w:bookmarkStart w:name="z292" w:id="283"/>
    <w:p>
      <w:pPr>
        <w:spacing w:after="0"/>
        <w:ind w:left="0"/>
        <w:jc w:val="both"/>
      </w:pPr>
      <w:r>
        <w:rPr>
          <w:rFonts w:ascii="Times New Roman"/>
          <w:b w:val="false"/>
          <w:i w:val="false"/>
          <w:color w:val="000000"/>
          <w:sz w:val="28"/>
        </w:rPr>
        <w:t>
      10. Перечень повседневной форменной одежды младшего начальствующего и рядового состава (рис. 10):</w:t>
      </w:r>
    </w:p>
    <w:bookmarkEnd w:id="283"/>
    <w:bookmarkStart w:name="z293" w:id="284"/>
    <w:p>
      <w:pPr>
        <w:spacing w:after="0"/>
        <w:ind w:left="0"/>
        <w:jc w:val="both"/>
      </w:pPr>
      <w:r>
        <w:rPr>
          <w:rFonts w:ascii="Times New Roman"/>
          <w:b w:val="false"/>
          <w:i w:val="false"/>
          <w:color w:val="000000"/>
          <w:sz w:val="28"/>
        </w:rPr>
        <w:t>
      1) летняя:</w:t>
      </w:r>
    </w:p>
    <w:bookmarkEnd w:id="284"/>
    <w:bookmarkStart w:name="z294" w:id="285"/>
    <w:p>
      <w:pPr>
        <w:spacing w:after="0"/>
        <w:ind w:left="0"/>
        <w:jc w:val="both"/>
      </w:pPr>
      <w:r>
        <w:rPr>
          <w:rFonts w:ascii="Times New Roman"/>
          <w:b w:val="false"/>
          <w:i w:val="false"/>
          <w:color w:val="000000"/>
          <w:sz w:val="28"/>
        </w:rPr>
        <w:t>
      фуражка темно-синего цвета;</w:t>
      </w:r>
    </w:p>
    <w:bookmarkEnd w:id="285"/>
    <w:bookmarkStart w:name="z295" w:id="286"/>
    <w:p>
      <w:pPr>
        <w:spacing w:after="0"/>
        <w:ind w:left="0"/>
        <w:jc w:val="both"/>
      </w:pPr>
      <w:r>
        <w:rPr>
          <w:rFonts w:ascii="Times New Roman"/>
          <w:b w:val="false"/>
          <w:i w:val="false"/>
          <w:color w:val="000000"/>
          <w:sz w:val="28"/>
        </w:rPr>
        <w:t>
      бейсболка темно-синего цвета;</w:t>
      </w:r>
    </w:p>
    <w:bookmarkEnd w:id="286"/>
    <w:bookmarkStart w:name="z296" w:id="287"/>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287"/>
    <w:bookmarkStart w:name="z297" w:id="288"/>
    <w:p>
      <w:pPr>
        <w:spacing w:after="0"/>
        <w:ind w:left="0"/>
        <w:jc w:val="both"/>
      </w:pPr>
      <w:r>
        <w:rPr>
          <w:rFonts w:ascii="Times New Roman"/>
          <w:b w:val="false"/>
          <w:i w:val="false"/>
          <w:color w:val="000000"/>
          <w:sz w:val="28"/>
        </w:rPr>
        <w:t>
      рубашка с длинным рукавом голубого цвета;</w:t>
      </w:r>
    </w:p>
    <w:bookmarkEnd w:id="288"/>
    <w:bookmarkStart w:name="z298" w:id="289"/>
    <w:p>
      <w:pPr>
        <w:spacing w:after="0"/>
        <w:ind w:left="0"/>
        <w:jc w:val="both"/>
      </w:pPr>
      <w:r>
        <w:rPr>
          <w:rFonts w:ascii="Times New Roman"/>
          <w:b w:val="false"/>
          <w:i w:val="false"/>
          <w:color w:val="000000"/>
          <w:sz w:val="28"/>
        </w:rPr>
        <w:t>
      рубашка с коротким рукавом голубого цвета;</w:t>
      </w:r>
    </w:p>
    <w:bookmarkEnd w:id="289"/>
    <w:bookmarkStart w:name="z299" w:id="290"/>
    <w:p>
      <w:pPr>
        <w:spacing w:after="0"/>
        <w:ind w:left="0"/>
        <w:jc w:val="both"/>
      </w:pPr>
      <w:r>
        <w:rPr>
          <w:rFonts w:ascii="Times New Roman"/>
          <w:b w:val="false"/>
          <w:i w:val="false"/>
          <w:color w:val="000000"/>
          <w:sz w:val="28"/>
        </w:rPr>
        <w:t>
      футболка белого цвета;</w:t>
      </w:r>
    </w:p>
    <w:bookmarkEnd w:id="290"/>
    <w:bookmarkStart w:name="z300" w:id="291"/>
    <w:p>
      <w:pPr>
        <w:spacing w:after="0"/>
        <w:ind w:left="0"/>
        <w:jc w:val="both"/>
      </w:pPr>
      <w:r>
        <w:rPr>
          <w:rFonts w:ascii="Times New Roman"/>
          <w:b w:val="false"/>
          <w:i w:val="false"/>
          <w:color w:val="000000"/>
          <w:sz w:val="28"/>
        </w:rPr>
        <w:t>
      галстук темно-синего цвета;</w:t>
      </w:r>
    </w:p>
    <w:bookmarkEnd w:id="291"/>
    <w:bookmarkStart w:name="z301" w:id="292"/>
    <w:p>
      <w:pPr>
        <w:spacing w:after="0"/>
        <w:ind w:left="0"/>
        <w:jc w:val="both"/>
      </w:pPr>
      <w:r>
        <w:rPr>
          <w:rFonts w:ascii="Times New Roman"/>
          <w:b w:val="false"/>
          <w:i w:val="false"/>
          <w:color w:val="000000"/>
          <w:sz w:val="28"/>
        </w:rPr>
        <w:t>
      полуботинки хромовые черного цвета;</w:t>
      </w:r>
    </w:p>
    <w:bookmarkEnd w:id="292"/>
    <w:bookmarkStart w:name="z302" w:id="293"/>
    <w:p>
      <w:pPr>
        <w:spacing w:after="0"/>
        <w:ind w:left="0"/>
        <w:jc w:val="both"/>
      </w:pPr>
      <w:r>
        <w:rPr>
          <w:rFonts w:ascii="Times New Roman"/>
          <w:b w:val="false"/>
          <w:i w:val="false"/>
          <w:color w:val="000000"/>
          <w:sz w:val="28"/>
        </w:rPr>
        <w:t>
      2) зимняя:</w:t>
      </w:r>
    </w:p>
    <w:bookmarkEnd w:id="293"/>
    <w:bookmarkStart w:name="z303" w:id="294"/>
    <w:p>
      <w:pPr>
        <w:spacing w:after="0"/>
        <w:ind w:left="0"/>
        <w:jc w:val="both"/>
      </w:pPr>
      <w:r>
        <w:rPr>
          <w:rFonts w:ascii="Times New Roman"/>
          <w:b w:val="false"/>
          <w:i w:val="false"/>
          <w:color w:val="000000"/>
          <w:sz w:val="28"/>
        </w:rPr>
        <w:t>
      шапка ушанка цигейковая темно-синего цвета;</w:t>
      </w:r>
    </w:p>
    <w:bookmarkEnd w:id="294"/>
    <w:bookmarkStart w:name="z304" w:id="295"/>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295"/>
    <w:bookmarkStart w:name="z305" w:id="296"/>
    <w:p>
      <w:pPr>
        <w:spacing w:after="0"/>
        <w:ind w:left="0"/>
        <w:jc w:val="both"/>
      </w:pPr>
      <w:r>
        <w:rPr>
          <w:rFonts w:ascii="Times New Roman"/>
          <w:b w:val="false"/>
          <w:i w:val="false"/>
          <w:color w:val="000000"/>
          <w:sz w:val="28"/>
        </w:rPr>
        <w:t>
      сапоги хромовые утепленные черного цвета;</w:t>
      </w:r>
    </w:p>
    <w:bookmarkEnd w:id="296"/>
    <w:bookmarkStart w:name="z306" w:id="297"/>
    <w:p>
      <w:pPr>
        <w:spacing w:after="0"/>
        <w:ind w:left="0"/>
        <w:jc w:val="both"/>
      </w:pPr>
      <w:r>
        <w:rPr>
          <w:rFonts w:ascii="Times New Roman"/>
          <w:b w:val="false"/>
          <w:i w:val="false"/>
          <w:color w:val="000000"/>
          <w:sz w:val="28"/>
        </w:rPr>
        <w:t>
      перчатки кожаные черного цвета;</w:t>
      </w:r>
    </w:p>
    <w:bookmarkEnd w:id="297"/>
    <w:bookmarkStart w:name="z307" w:id="298"/>
    <w:p>
      <w:pPr>
        <w:spacing w:after="0"/>
        <w:ind w:left="0"/>
        <w:jc w:val="both"/>
      </w:pPr>
      <w:r>
        <w:rPr>
          <w:rFonts w:ascii="Times New Roman"/>
          <w:b w:val="false"/>
          <w:i w:val="false"/>
          <w:color w:val="000000"/>
          <w:sz w:val="28"/>
        </w:rPr>
        <w:t>
      кашне темно-синего цвета.</w:t>
      </w:r>
    </w:p>
    <w:bookmarkEnd w:id="298"/>
    <w:bookmarkStart w:name="z308" w:id="299"/>
    <w:p>
      <w:pPr>
        <w:spacing w:after="0"/>
        <w:ind w:left="0"/>
        <w:jc w:val="both"/>
      </w:pPr>
      <w:r>
        <w:rPr>
          <w:rFonts w:ascii="Times New Roman"/>
          <w:b w:val="false"/>
          <w:i w:val="false"/>
          <w:color w:val="000000"/>
          <w:sz w:val="28"/>
        </w:rPr>
        <w:t>
      Примечание:</w:t>
      </w:r>
    </w:p>
    <w:bookmarkEnd w:id="299"/>
    <w:bookmarkStart w:name="z309" w:id="300"/>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носится при температуре воздуха выше +20 оС.</w:t>
      </w:r>
    </w:p>
    <w:bookmarkEnd w:id="300"/>
    <w:bookmarkStart w:name="z310" w:id="301"/>
    <w:p>
      <w:pPr>
        <w:spacing w:after="0"/>
        <w:ind w:left="0"/>
        <w:jc w:val="left"/>
      </w:pPr>
      <w:r>
        <w:rPr>
          <w:rFonts w:ascii="Times New Roman"/>
          <w:b/>
          <w:i w:val="false"/>
          <w:color w:val="000000"/>
        </w:rPr>
        <w:t xml:space="preserve"> Параграф 3. Полевая форменная одежда младшего начальствующего и рядового состава</w:t>
      </w:r>
    </w:p>
    <w:bookmarkEnd w:id="301"/>
    <w:bookmarkStart w:name="z311" w:id="302"/>
    <w:p>
      <w:pPr>
        <w:spacing w:after="0"/>
        <w:ind w:left="0"/>
        <w:jc w:val="both"/>
      </w:pPr>
      <w:r>
        <w:rPr>
          <w:rFonts w:ascii="Times New Roman"/>
          <w:b w:val="false"/>
          <w:i w:val="false"/>
          <w:color w:val="000000"/>
          <w:sz w:val="28"/>
        </w:rPr>
        <w:t xml:space="preserve">
      </w:t>
      </w:r>
    </w:p>
    <w:bookmarkEnd w:id="302"/>
    <w:p>
      <w:pPr>
        <w:spacing w:after="0"/>
        <w:ind w:left="0"/>
        <w:jc w:val="both"/>
      </w:pPr>
      <w:r>
        <w:drawing>
          <wp:inline distT="0" distB="0" distL="0" distR="0">
            <wp:extent cx="25019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25019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303"/>
    <w:p>
      <w:pPr>
        <w:spacing w:after="0"/>
        <w:ind w:left="0"/>
        <w:jc w:val="both"/>
      </w:pPr>
      <w:r>
        <w:rPr>
          <w:rFonts w:ascii="Times New Roman"/>
          <w:b w:val="false"/>
          <w:i w:val="false"/>
          <w:color w:val="000000"/>
          <w:sz w:val="28"/>
        </w:rPr>
        <w:t>
      Рисунок 11</w:t>
      </w:r>
    </w:p>
    <w:bookmarkEnd w:id="303"/>
    <w:bookmarkStart w:name="z313" w:id="304"/>
    <w:p>
      <w:pPr>
        <w:spacing w:after="0"/>
        <w:ind w:left="0"/>
        <w:jc w:val="both"/>
      </w:pPr>
      <w:r>
        <w:rPr>
          <w:rFonts w:ascii="Times New Roman"/>
          <w:b w:val="false"/>
          <w:i w:val="false"/>
          <w:color w:val="000000"/>
          <w:sz w:val="28"/>
        </w:rPr>
        <w:t>
      11. Перечень полевой форменной одежды (рис. 11):</w:t>
      </w:r>
    </w:p>
    <w:bookmarkEnd w:id="304"/>
    <w:bookmarkStart w:name="z314" w:id="305"/>
    <w:p>
      <w:pPr>
        <w:spacing w:after="0"/>
        <w:ind w:left="0"/>
        <w:jc w:val="both"/>
      </w:pPr>
      <w:r>
        <w:rPr>
          <w:rFonts w:ascii="Times New Roman"/>
          <w:b w:val="false"/>
          <w:i w:val="false"/>
          <w:color w:val="000000"/>
          <w:sz w:val="28"/>
        </w:rPr>
        <w:t>
      1) летняя:</w:t>
      </w:r>
    </w:p>
    <w:bookmarkEnd w:id="305"/>
    <w:bookmarkStart w:name="z315" w:id="306"/>
    <w:p>
      <w:pPr>
        <w:spacing w:after="0"/>
        <w:ind w:left="0"/>
        <w:jc w:val="both"/>
      </w:pPr>
      <w:r>
        <w:rPr>
          <w:rFonts w:ascii="Times New Roman"/>
          <w:b w:val="false"/>
          <w:i w:val="false"/>
          <w:color w:val="000000"/>
          <w:sz w:val="28"/>
        </w:rPr>
        <w:t>
      бейсболка темно-синего цвета;</w:t>
      </w:r>
    </w:p>
    <w:bookmarkEnd w:id="306"/>
    <w:bookmarkStart w:name="z316" w:id="307"/>
    <w:p>
      <w:pPr>
        <w:spacing w:after="0"/>
        <w:ind w:left="0"/>
        <w:jc w:val="both"/>
      </w:pPr>
      <w:r>
        <w:rPr>
          <w:rFonts w:ascii="Times New Roman"/>
          <w:b w:val="false"/>
          <w:i w:val="false"/>
          <w:color w:val="000000"/>
          <w:sz w:val="28"/>
        </w:rPr>
        <w:t xml:space="preserve">
      куртка с накладными карманами и брюки темно-синего цвета; </w:t>
      </w:r>
    </w:p>
    <w:bookmarkEnd w:id="307"/>
    <w:bookmarkStart w:name="z317" w:id="308"/>
    <w:p>
      <w:pPr>
        <w:spacing w:after="0"/>
        <w:ind w:left="0"/>
        <w:jc w:val="both"/>
      </w:pPr>
      <w:r>
        <w:rPr>
          <w:rFonts w:ascii="Times New Roman"/>
          <w:b w:val="false"/>
          <w:i w:val="false"/>
          <w:color w:val="000000"/>
          <w:sz w:val="28"/>
        </w:rPr>
        <w:t>
      футболка темно-синего цвета;</w:t>
      </w:r>
    </w:p>
    <w:bookmarkEnd w:id="308"/>
    <w:bookmarkStart w:name="z318" w:id="309"/>
    <w:p>
      <w:pPr>
        <w:spacing w:after="0"/>
        <w:ind w:left="0"/>
        <w:jc w:val="both"/>
      </w:pPr>
      <w:r>
        <w:rPr>
          <w:rFonts w:ascii="Times New Roman"/>
          <w:b w:val="false"/>
          <w:i w:val="false"/>
          <w:color w:val="000000"/>
          <w:sz w:val="28"/>
        </w:rPr>
        <w:t>
      ботинки юфтевые с высокими берцами черного цвета;</w:t>
      </w:r>
    </w:p>
    <w:bookmarkEnd w:id="309"/>
    <w:bookmarkStart w:name="z319" w:id="310"/>
    <w:p>
      <w:pPr>
        <w:spacing w:after="0"/>
        <w:ind w:left="0"/>
        <w:jc w:val="both"/>
      </w:pPr>
      <w:r>
        <w:rPr>
          <w:rFonts w:ascii="Times New Roman"/>
          <w:b w:val="false"/>
          <w:i w:val="false"/>
          <w:color w:val="000000"/>
          <w:sz w:val="28"/>
        </w:rPr>
        <w:t>
      2) зимняя:</w:t>
      </w:r>
    </w:p>
    <w:bookmarkEnd w:id="310"/>
    <w:bookmarkStart w:name="z320" w:id="311"/>
    <w:p>
      <w:pPr>
        <w:spacing w:after="0"/>
        <w:ind w:left="0"/>
        <w:jc w:val="both"/>
      </w:pPr>
      <w:r>
        <w:rPr>
          <w:rFonts w:ascii="Times New Roman"/>
          <w:b w:val="false"/>
          <w:i w:val="false"/>
          <w:color w:val="000000"/>
          <w:sz w:val="28"/>
        </w:rPr>
        <w:t>
      шапка, вязанная темно-синего цвета;</w:t>
      </w:r>
    </w:p>
    <w:bookmarkEnd w:id="311"/>
    <w:bookmarkStart w:name="z321" w:id="312"/>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312"/>
    <w:bookmarkStart w:name="z322" w:id="313"/>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313"/>
    <w:bookmarkStart w:name="z323" w:id="314"/>
    <w:p>
      <w:pPr>
        <w:spacing w:after="0"/>
        <w:ind w:left="0"/>
        <w:jc w:val="both"/>
      </w:pPr>
      <w:r>
        <w:rPr>
          <w:rFonts w:ascii="Times New Roman"/>
          <w:b w:val="false"/>
          <w:i w:val="false"/>
          <w:color w:val="000000"/>
          <w:sz w:val="28"/>
        </w:rPr>
        <w:t>
      перчатки, утепленные черного цвета.</w:t>
      </w:r>
    </w:p>
    <w:bookmarkEnd w:id="314"/>
    <w:bookmarkStart w:name="z324" w:id="315"/>
    <w:p>
      <w:pPr>
        <w:spacing w:after="0"/>
        <w:ind w:left="0"/>
        <w:jc w:val="both"/>
      </w:pPr>
      <w:r>
        <w:rPr>
          <w:rFonts w:ascii="Times New Roman"/>
          <w:b w:val="false"/>
          <w:i w:val="false"/>
          <w:color w:val="000000"/>
          <w:sz w:val="28"/>
        </w:rPr>
        <w:t>
      Примечание:</w:t>
      </w:r>
    </w:p>
    <w:bookmarkEnd w:id="315"/>
    <w:bookmarkStart w:name="z325" w:id="316"/>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316"/>
    <w:bookmarkStart w:name="z326" w:id="317"/>
    <w:p>
      <w:pPr>
        <w:spacing w:after="0"/>
        <w:ind w:left="0"/>
        <w:jc w:val="left"/>
      </w:pPr>
      <w:r>
        <w:rPr>
          <w:rFonts w:ascii="Times New Roman"/>
          <w:b/>
          <w:i w:val="false"/>
          <w:color w:val="000000"/>
        </w:rPr>
        <w:t xml:space="preserve"> Параграф 4. Специальная форменная одежда младшего начальствующего и рядового состава</w:t>
      </w:r>
    </w:p>
    <w:bookmarkEnd w:id="317"/>
    <w:bookmarkStart w:name="z327"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62103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2103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319"/>
    <w:p>
      <w:pPr>
        <w:spacing w:after="0"/>
        <w:ind w:left="0"/>
        <w:jc w:val="both"/>
      </w:pPr>
      <w:r>
        <w:rPr>
          <w:rFonts w:ascii="Times New Roman"/>
          <w:b w:val="false"/>
          <w:i w:val="false"/>
          <w:color w:val="000000"/>
          <w:sz w:val="28"/>
        </w:rPr>
        <w:t>
      Рисунок 12</w:t>
      </w:r>
    </w:p>
    <w:bookmarkEnd w:id="319"/>
    <w:bookmarkStart w:name="z329" w:id="320"/>
    <w:p>
      <w:pPr>
        <w:spacing w:after="0"/>
        <w:ind w:left="0"/>
        <w:jc w:val="both"/>
      </w:pPr>
      <w:r>
        <w:rPr>
          <w:rFonts w:ascii="Times New Roman"/>
          <w:b w:val="false"/>
          <w:i w:val="false"/>
          <w:color w:val="000000"/>
          <w:sz w:val="28"/>
        </w:rPr>
        <w:t>
      12. Перечень специальной форменной одежды младшего начальствующего и рядового состава (рис. 12):</w:t>
      </w:r>
    </w:p>
    <w:bookmarkEnd w:id="320"/>
    <w:bookmarkStart w:name="z330" w:id="321"/>
    <w:p>
      <w:pPr>
        <w:spacing w:after="0"/>
        <w:ind w:left="0"/>
        <w:jc w:val="both"/>
      </w:pPr>
      <w:r>
        <w:rPr>
          <w:rFonts w:ascii="Times New Roman"/>
          <w:b w:val="false"/>
          <w:i w:val="false"/>
          <w:color w:val="000000"/>
          <w:sz w:val="28"/>
        </w:rPr>
        <w:t>
      1) летняя:</w:t>
      </w:r>
    </w:p>
    <w:bookmarkEnd w:id="321"/>
    <w:bookmarkStart w:name="z331" w:id="322"/>
    <w:p>
      <w:pPr>
        <w:spacing w:after="0"/>
        <w:ind w:left="0"/>
        <w:jc w:val="both"/>
      </w:pPr>
      <w:r>
        <w:rPr>
          <w:rFonts w:ascii="Times New Roman"/>
          <w:b w:val="false"/>
          <w:i w:val="false"/>
          <w:color w:val="000000"/>
          <w:sz w:val="28"/>
        </w:rPr>
        <w:t>
      бейсболка или берет темно-оранжевый;</w:t>
      </w:r>
    </w:p>
    <w:bookmarkEnd w:id="322"/>
    <w:bookmarkStart w:name="z332" w:id="323"/>
    <w:p>
      <w:pPr>
        <w:spacing w:after="0"/>
        <w:ind w:left="0"/>
        <w:jc w:val="both"/>
      </w:pPr>
      <w:r>
        <w:rPr>
          <w:rFonts w:ascii="Times New Roman"/>
          <w:b w:val="false"/>
          <w:i w:val="false"/>
          <w:color w:val="000000"/>
          <w:sz w:val="28"/>
        </w:rPr>
        <w:t>
      куртка с длинным рукавом на молнии и брюки темно-синего цвета;</w:t>
      </w:r>
    </w:p>
    <w:bookmarkEnd w:id="323"/>
    <w:bookmarkStart w:name="z333" w:id="324"/>
    <w:p>
      <w:pPr>
        <w:spacing w:after="0"/>
        <w:ind w:left="0"/>
        <w:jc w:val="both"/>
      </w:pPr>
      <w:r>
        <w:rPr>
          <w:rFonts w:ascii="Times New Roman"/>
          <w:b w:val="false"/>
          <w:i w:val="false"/>
          <w:color w:val="000000"/>
          <w:sz w:val="28"/>
        </w:rPr>
        <w:t>
      куртка с коротким рукавом на молнии и брюки темно-синего цвета;</w:t>
      </w:r>
    </w:p>
    <w:bookmarkEnd w:id="324"/>
    <w:bookmarkStart w:name="z334" w:id="325"/>
    <w:p>
      <w:pPr>
        <w:spacing w:after="0"/>
        <w:ind w:left="0"/>
        <w:jc w:val="both"/>
      </w:pPr>
      <w:r>
        <w:rPr>
          <w:rFonts w:ascii="Times New Roman"/>
          <w:b w:val="false"/>
          <w:i w:val="false"/>
          <w:color w:val="000000"/>
          <w:sz w:val="28"/>
        </w:rPr>
        <w:t>
      футболка темно-синего цвета или тельняшка с чередующимися бело-оранжевыми полосами;</w:t>
      </w:r>
    </w:p>
    <w:bookmarkEnd w:id="325"/>
    <w:bookmarkStart w:name="z335" w:id="326"/>
    <w:p>
      <w:pPr>
        <w:spacing w:after="0"/>
        <w:ind w:left="0"/>
        <w:jc w:val="both"/>
      </w:pPr>
      <w:r>
        <w:rPr>
          <w:rFonts w:ascii="Times New Roman"/>
          <w:b w:val="false"/>
          <w:i w:val="false"/>
          <w:color w:val="000000"/>
          <w:sz w:val="28"/>
        </w:rPr>
        <w:t>
      футболка-поло с длинным и коротким рукавом темно-синего цвета (для сотрудников дежурно диспетчерских служб);</w:t>
      </w:r>
    </w:p>
    <w:bookmarkEnd w:id="326"/>
    <w:bookmarkStart w:name="z336" w:id="327"/>
    <w:p>
      <w:pPr>
        <w:spacing w:after="0"/>
        <w:ind w:left="0"/>
        <w:jc w:val="both"/>
      </w:pPr>
      <w:r>
        <w:rPr>
          <w:rFonts w:ascii="Times New Roman"/>
          <w:b w:val="false"/>
          <w:i w:val="false"/>
          <w:color w:val="000000"/>
          <w:sz w:val="28"/>
        </w:rPr>
        <w:t>
      ботинки юфтевые с высокими берцами черного цвета;</w:t>
      </w:r>
    </w:p>
    <w:bookmarkEnd w:id="327"/>
    <w:bookmarkStart w:name="z337" w:id="328"/>
    <w:p>
      <w:pPr>
        <w:spacing w:after="0"/>
        <w:ind w:left="0"/>
        <w:jc w:val="both"/>
      </w:pPr>
      <w:r>
        <w:rPr>
          <w:rFonts w:ascii="Times New Roman"/>
          <w:b w:val="false"/>
          <w:i w:val="false"/>
          <w:color w:val="000000"/>
          <w:sz w:val="28"/>
        </w:rPr>
        <w:t>
      2) зимняя:</w:t>
      </w:r>
    </w:p>
    <w:bookmarkEnd w:id="328"/>
    <w:bookmarkStart w:name="z338" w:id="329"/>
    <w:p>
      <w:pPr>
        <w:spacing w:after="0"/>
        <w:ind w:left="0"/>
        <w:jc w:val="both"/>
      </w:pPr>
      <w:r>
        <w:rPr>
          <w:rFonts w:ascii="Times New Roman"/>
          <w:b w:val="false"/>
          <w:i w:val="false"/>
          <w:color w:val="000000"/>
          <w:sz w:val="28"/>
        </w:rPr>
        <w:t>
      шапка-ушанка, утепленная из ткани темно-синего цвета;</w:t>
      </w:r>
    </w:p>
    <w:bookmarkEnd w:id="329"/>
    <w:bookmarkStart w:name="z339" w:id="330"/>
    <w:p>
      <w:pPr>
        <w:spacing w:after="0"/>
        <w:ind w:left="0"/>
        <w:jc w:val="both"/>
      </w:pPr>
      <w:r>
        <w:rPr>
          <w:rFonts w:ascii="Times New Roman"/>
          <w:b w:val="false"/>
          <w:i w:val="false"/>
          <w:color w:val="000000"/>
          <w:sz w:val="28"/>
        </w:rPr>
        <w:t>
      шапка, вязанная темно-синего цвета;</w:t>
      </w:r>
    </w:p>
    <w:bookmarkEnd w:id="330"/>
    <w:bookmarkStart w:name="z340" w:id="331"/>
    <w:p>
      <w:pPr>
        <w:spacing w:after="0"/>
        <w:ind w:left="0"/>
        <w:jc w:val="both"/>
      </w:pPr>
      <w:r>
        <w:rPr>
          <w:rFonts w:ascii="Times New Roman"/>
          <w:b w:val="false"/>
          <w:i w:val="false"/>
          <w:color w:val="000000"/>
          <w:sz w:val="28"/>
        </w:rPr>
        <w:t>
      куртка, утепленная темно-синего цвета с накладными карманами со съемным капюшоном и утепленные брюки темно-синего цвета;</w:t>
      </w:r>
    </w:p>
    <w:bookmarkEnd w:id="331"/>
    <w:bookmarkStart w:name="z341" w:id="332"/>
    <w:p>
      <w:pPr>
        <w:spacing w:after="0"/>
        <w:ind w:left="0"/>
        <w:jc w:val="both"/>
      </w:pPr>
      <w:r>
        <w:rPr>
          <w:rFonts w:ascii="Times New Roman"/>
          <w:b w:val="false"/>
          <w:i w:val="false"/>
          <w:color w:val="000000"/>
          <w:sz w:val="28"/>
        </w:rPr>
        <w:t>
      свитер темно-синего цвета;</w:t>
      </w:r>
    </w:p>
    <w:bookmarkEnd w:id="332"/>
    <w:bookmarkStart w:name="z342" w:id="333"/>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333"/>
    <w:bookmarkStart w:name="z343" w:id="334"/>
    <w:p>
      <w:pPr>
        <w:spacing w:after="0"/>
        <w:ind w:left="0"/>
        <w:jc w:val="both"/>
      </w:pPr>
      <w:r>
        <w:rPr>
          <w:rFonts w:ascii="Times New Roman"/>
          <w:b w:val="false"/>
          <w:i w:val="false"/>
          <w:color w:val="000000"/>
          <w:sz w:val="28"/>
        </w:rPr>
        <w:t>
      перчатки, утепленные черного цвета;</w:t>
      </w:r>
    </w:p>
    <w:bookmarkEnd w:id="334"/>
    <w:bookmarkStart w:name="z344" w:id="335"/>
    <w:p>
      <w:pPr>
        <w:spacing w:after="0"/>
        <w:ind w:left="0"/>
        <w:jc w:val="both"/>
      </w:pPr>
      <w:r>
        <w:rPr>
          <w:rFonts w:ascii="Times New Roman"/>
          <w:b w:val="false"/>
          <w:i w:val="false"/>
          <w:color w:val="000000"/>
          <w:sz w:val="28"/>
        </w:rPr>
        <w:t>
      кашне темно-синего цвета.</w:t>
      </w:r>
    </w:p>
    <w:bookmarkEnd w:id="335"/>
    <w:bookmarkStart w:name="z345" w:id="336"/>
    <w:p>
      <w:pPr>
        <w:spacing w:after="0"/>
        <w:ind w:left="0"/>
        <w:jc w:val="both"/>
      </w:pPr>
      <w:r>
        <w:rPr>
          <w:rFonts w:ascii="Times New Roman"/>
          <w:b w:val="false"/>
          <w:i w:val="false"/>
          <w:color w:val="000000"/>
          <w:sz w:val="28"/>
        </w:rPr>
        <w:t>
      Примечание:</w:t>
      </w:r>
    </w:p>
    <w:bookmarkEnd w:id="336"/>
    <w:bookmarkStart w:name="z346" w:id="337"/>
    <w:p>
      <w:pPr>
        <w:spacing w:after="0"/>
        <w:ind w:left="0"/>
        <w:jc w:val="both"/>
      </w:pPr>
      <w:r>
        <w:rPr>
          <w:rFonts w:ascii="Times New Roman"/>
          <w:b w:val="false"/>
          <w:i w:val="false"/>
          <w:color w:val="000000"/>
          <w:sz w:val="28"/>
        </w:rPr>
        <w:t>
      1) куртка с коротким рукавом поверх белой или темно-синей футболке с бейсболкой носится при температуре воздуха выше +20 оС;</w:t>
      </w:r>
    </w:p>
    <w:bookmarkEnd w:id="337"/>
    <w:bookmarkStart w:name="z347" w:id="338"/>
    <w:p>
      <w:pPr>
        <w:spacing w:after="0"/>
        <w:ind w:left="0"/>
        <w:jc w:val="both"/>
      </w:pPr>
      <w:r>
        <w:rPr>
          <w:rFonts w:ascii="Times New Roman"/>
          <w:b w:val="false"/>
          <w:i w:val="false"/>
          <w:color w:val="000000"/>
          <w:sz w:val="28"/>
        </w:rPr>
        <w:t>
      2) допускается носить куртки и свитер с брюками навыпуск в полуботинках или сапогах утепленных;</w:t>
      </w:r>
    </w:p>
    <w:bookmarkEnd w:id="338"/>
    <w:bookmarkStart w:name="z348" w:id="339"/>
    <w:p>
      <w:pPr>
        <w:spacing w:after="0"/>
        <w:ind w:left="0"/>
        <w:jc w:val="both"/>
      </w:pPr>
      <w:r>
        <w:rPr>
          <w:rFonts w:ascii="Times New Roman"/>
          <w:b w:val="false"/>
          <w:i w:val="false"/>
          <w:color w:val="000000"/>
          <w:sz w:val="28"/>
        </w:rPr>
        <w:t>
      3) футболка поло выдается сотрудникам дежурно-диспетчерских служб, с правом ношения в период дежурства.</w:t>
      </w:r>
    </w:p>
    <w:bookmarkEnd w:id="339"/>
    <w:bookmarkStart w:name="z349" w:id="340"/>
    <w:p>
      <w:pPr>
        <w:spacing w:after="0"/>
        <w:ind w:left="0"/>
        <w:jc w:val="left"/>
      </w:pPr>
      <w:r>
        <w:rPr>
          <w:rFonts w:ascii="Times New Roman"/>
          <w:b/>
          <w:i w:val="false"/>
          <w:color w:val="000000"/>
        </w:rPr>
        <w:t xml:space="preserve"> Глава 4. Форменная одежда старшего и среднего начальствующего состава женщин</w:t>
      </w:r>
    </w:p>
    <w:bookmarkEnd w:id="340"/>
    <w:bookmarkStart w:name="z350" w:id="341"/>
    <w:p>
      <w:pPr>
        <w:spacing w:after="0"/>
        <w:ind w:left="0"/>
        <w:jc w:val="left"/>
      </w:pPr>
      <w:r>
        <w:rPr>
          <w:rFonts w:ascii="Times New Roman"/>
          <w:b/>
          <w:i w:val="false"/>
          <w:color w:val="000000"/>
        </w:rPr>
        <w:t xml:space="preserve"> Параграф 1. Парадно-выходная форменная одежда старшего и среднего начальствующего состава женщин</w:t>
      </w:r>
    </w:p>
    <w:bookmarkEnd w:id="341"/>
    <w:bookmarkStart w:name="z351" w:id="342"/>
    <w:p>
      <w:pPr>
        <w:spacing w:after="0"/>
        <w:ind w:left="0"/>
        <w:jc w:val="both"/>
      </w:pPr>
      <w:r>
        <w:rPr>
          <w:rFonts w:ascii="Times New Roman"/>
          <w:b w:val="false"/>
          <w:i w:val="false"/>
          <w:color w:val="000000"/>
          <w:sz w:val="28"/>
        </w:rPr>
        <w:t xml:space="preserve">
      </w:t>
      </w:r>
    </w:p>
    <w:bookmarkEnd w:id="342"/>
    <w:p>
      <w:pPr>
        <w:spacing w:after="0"/>
        <w:ind w:left="0"/>
        <w:jc w:val="both"/>
      </w:pPr>
      <w:r>
        <w:drawing>
          <wp:inline distT="0" distB="0" distL="0" distR="0">
            <wp:extent cx="3937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937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43"/>
    <w:p>
      <w:pPr>
        <w:spacing w:after="0"/>
        <w:ind w:left="0"/>
        <w:jc w:val="both"/>
      </w:pPr>
      <w:r>
        <w:rPr>
          <w:rFonts w:ascii="Times New Roman"/>
          <w:b w:val="false"/>
          <w:i w:val="false"/>
          <w:color w:val="000000"/>
          <w:sz w:val="28"/>
        </w:rPr>
        <w:t>
      Рисунок 13</w:t>
      </w:r>
    </w:p>
    <w:bookmarkEnd w:id="343"/>
    <w:bookmarkStart w:name="z353" w:id="344"/>
    <w:p>
      <w:pPr>
        <w:spacing w:after="0"/>
        <w:ind w:left="0"/>
        <w:jc w:val="both"/>
      </w:pPr>
      <w:r>
        <w:rPr>
          <w:rFonts w:ascii="Times New Roman"/>
          <w:b w:val="false"/>
          <w:i w:val="false"/>
          <w:color w:val="000000"/>
          <w:sz w:val="28"/>
        </w:rPr>
        <w:t>
      13. Перечень парадно-выходной форменной одежды старшего и среднего начальствующего состава (рис. 13):</w:t>
      </w:r>
    </w:p>
    <w:bookmarkEnd w:id="344"/>
    <w:bookmarkStart w:name="z354" w:id="345"/>
    <w:p>
      <w:pPr>
        <w:spacing w:after="0"/>
        <w:ind w:left="0"/>
        <w:jc w:val="both"/>
      </w:pPr>
      <w:r>
        <w:rPr>
          <w:rFonts w:ascii="Times New Roman"/>
          <w:b w:val="false"/>
          <w:i w:val="false"/>
          <w:color w:val="000000"/>
          <w:sz w:val="28"/>
        </w:rPr>
        <w:t>
      летняя:</w:t>
      </w:r>
    </w:p>
    <w:bookmarkEnd w:id="345"/>
    <w:bookmarkStart w:name="z355" w:id="346"/>
    <w:p>
      <w:pPr>
        <w:spacing w:after="0"/>
        <w:ind w:left="0"/>
        <w:jc w:val="both"/>
      </w:pPr>
      <w:r>
        <w:rPr>
          <w:rFonts w:ascii="Times New Roman"/>
          <w:b w:val="false"/>
          <w:i w:val="false"/>
          <w:color w:val="000000"/>
          <w:sz w:val="28"/>
        </w:rPr>
        <w:t>
      шляпа темно-синего цвета;</w:t>
      </w:r>
    </w:p>
    <w:bookmarkEnd w:id="346"/>
    <w:bookmarkStart w:name="z356" w:id="347"/>
    <w:p>
      <w:pPr>
        <w:spacing w:after="0"/>
        <w:ind w:left="0"/>
        <w:jc w:val="both"/>
      </w:pPr>
      <w:r>
        <w:rPr>
          <w:rFonts w:ascii="Times New Roman"/>
          <w:b w:val="false"/>
          <w:i w:val="false"/>
          <w:color w:val="000000"/>
          <w:sz w:val="28"/>
        </w:rPr>
        <w:t>
      мундир открытый двубортный и юбка (брюки) темно-синего цвета с кантом темно-оранжевого цвета (для полковников);</w:t>
      </w:r>
    </w:p>
    <w:bookmarkEnd w:id="347"/>
    <w:bookmarkStart w:name="z357" w:id="348"/>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(брюки)темно-синего цвета с кантом темно-оранжевого цвета;</w:t>
      </w:r>
    </w:p>
    <w:bookmarkEnd w:id="348"/>
    <w:bookmarkStart w:name="z358" w:id="349"/>
    <w:p>
      <w:pPr>
        <w:spacing w:after="0"/>
        <w:ind w:left="0"/>
        <w:jc w:val="both"/>
      </w:pPr>
      <w:r>
        <w:rPr>
          <w:rFonts w:ascii="Times New Roman"/>
          <w:b w:val="false"/>
          <w:i w:val="false"/>
          <w:color w:val="000000"/>
          <w:sz w:val="28"/>
        </w:rPr>
        <w:t>
      рубашка с длинным рукавом белого цвета;</w:t>
      </w:r>
    </w:p>
    <w:bookmarkEnd w:id="349"/>
    <w:bookmarkStart w:name="z359" w:id="350"/>
    <w:p>
      <w:pPr>
        <w:spacing w:after="0"/>
        <w:ind w:left="0"/>
        <w:jc w:val="both"/>
      </w:pPr>
      <w:r>
        <w:rPr>
          <w:rFonts w:ascii="Times New Roman"/>
          <w:b w:val="false"/>
          <w:i w:val="false"/>
          <w:color w:val="000000"/>
          <w:sz w:val="28"/>
        </w:rPr>
        <w:t>
      галстук темно-синего цвета;</w:t>
      </w:r>
    </w:p>
    <w:bookmarkEnd w:id="350"/>
    <w:bookmarkStart w:name="z360" w:id="351"/>
    <w:p>
      <w:pPr>
        <w:spacing w:after="0"/>
        <w:ind w:left="0"/>
        <w:jc w:val="both"/>
      </w:pPr>
      <w:r>
        <w:rPr>
          <w:rFonts w:ascii="Times New Roman"/>
          <w:b w:val="false"/>
          <w:i w:val="false"/>
          <w:color w:val="000000"/>
          <w:sz w:val="28"/>
        </w:rPr>
        <w:t>
      туфли, лакированные черного цвета;</w:t>
      </w:r>
    </w:p>
    <w:bookmarkEnd w:id="351"/>
    <w:bookmarkStart w:name="z361" w:id="352"/>
    <w:p>
      <w:pPr>
        <w:spacing w:after="0"/>
        <w:ind w:left="0"/>
        <w:jc w:val="both"/>
      </w:pPr>
      <w:r>
        <w:rPr>
          <w:rFonts w:ascii="Times New Roman"/>
          <w:b w:val="false"/>
          <w:i w:val="false"/>
          <w:color w:val="000000"/>
          <w:sz w:val="28"/>
        </w:rPr>
        <w:t>
      ремень парадный золотистого цвета;</w:t>
      </w:r>
    </w:p>
    <w:bookmarkEnd w:id="352"/>
    <w:bookmarkStart w:name="z362" w:id="353"/>
    <w:p>
      <w:pPr>
        <w:spacing w:after="0"/>
        <w:ind w:left="0"/>
        <w:jc w:val="both"/>
      </w:pPr>
      <w:r>
        <w:rPr>
          <w:rFonts w:ascii="Times New Roman"/>
          <w:b w:val="false"/>
          <w:i w:val="false"/>
          <w:color w:val="000000"/>
          <w:sz w:val="28"/>
        </w:rPr>
        <w:t>
      аксельбант золотистого цвета;</w:t>
      </w:r>
    </w:p>
    <w:bookmarkEnd w:id="353"/>
    <w:bookmarkStart w:name="z363" w:id="354"/>
    <w:p>
      <w:pPr>
        <w:spacing w:after="0"/>
        <w:ind w:left="0"/>
        <w:jc w:val="both"/>
      </w:pPr>
      <w:r>
        <w:rPr>
          <w:rFonts w:ascii="Times New Roman"/>
          <w:b w:val="false"/>
          <w:i w:val="false"/>
          <w:color w:val="000000"/>
          <w:sz w:val="28"/>
        </w:rPr>
        <w:t>
      перчатки белого цвета;</w:t>
      </w:r>
    </w:p>
    <w:bookmarkEnd w:id="354"/>
    <w:bookmarkStart w:name="z364" w:id="355"/>
    <w:p>
      <w:pPr>
        <w:spacing w:after="0"/>
        <w:ind w:left="0"/>
        <w:jc w:val="both"/>
      </w:pPr>
      <w:r>
        <w:rPr>
          <w:rFonts w:ascii="Times New Roman"/>
          <w:b w:val="false"/>
          <w:i w:val="false"/>
          <w:color w:val="000000"/>
          <w:sz w:val="28"/>
        </w:rPr>
        <w:t>
      кашне белого цвета.</w:t>
      </w:r>
    </w:p>
    <w:bookmarkEnd w:id="355"/>
    <w:bookmarkStart w:name="z365" w:id="356"/>
    <w:p>
      <w:pPr>
        <w:spacing w:after="0"/>
        <w:ind w:left="0"/>
        <w:jc w:val="both"/>
      </w:pPr>
      <w:r>
        <w:rPr>
          <w:rFonts w:ascii="Times New Roman"/>
          <w:b w:val="false"/>
          <w:i w:val="false"/>
          <w:color w:val="000000"/>
          <w:sz w:val="28"/>
        </w:rPr>
        <w:t>
      Примечание:</w:t>
      </w:r>
    </w:p>
    <w:bookmarkEnd w:id="356"/>
    <w:bookmarkStart w:name="z366" w:id="357"/>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357"/>
    <w:bookmarkStart w:name="z367" w:id="358"/>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и внутренней курткой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358"/>
    <w:bookmarkStart w:name="z368" w:id="359"/>
    <w:p>
      <w:pPr>
        <w:spacing w:after="0"/>
        <w:ind w:left="0"/>
        <w:jc w:val="both"/>
      </w:pPr>
      <w:r>
        <w:rPr>
          <w:rFonts w:ascii="Times New Roman"/>
          <w:b w:val="false"/>
          <w:i w:val="false"/>
          <w:color w:val="000000"/>
          <w:sz w:val="28"/>
        </w:rPr>
        <w:t>
      3) при летней парадно-выходной форменной одежде в холодную погоду и при зимней парадно-выходной форменной одежде в теплую погоду разрешено ношение внутренней куртки темно-синего цвета и кашне белого цвета, вместо шапки ушанки бейсболка демисезонная.</w:t>
      </w:r>
    </w:p>
    <w:bookmarkEnd w:id="359"/>
    <w:bookmarkStart w:name="z369" w:id="360"/>
    <w:p>
      <w:pPr>
        <w:spacing w:after="0"/>
        <w:ind w:left="0"/>
        <w:jc w:val="left"/>
      </w:pPr>
      <w:r>
        <w:rPr>
          <w:rFonts w:ascii="Times New Roman"/>
          <w:b/>
          <w:i w:val="false"/>
          <w:color w:val="000000"/>
        </w:rPr>
        <w:t xml:space="preserve"> Параграф 2. Повседневная форменная одежда старшего и среднего начальствующего состава женщин</w:t>
      </w:r>
    </w:p>
    <w:bookmarkEnd w:id="360"/>
    <w:bookmarkStart w:name="z370" w:id="361"/>
    <w:p>
      <w:pPr>
        <w:spacing w:after="0"/>
        <w:ind w:left="0"/>
        <w:jc w:val="both"/>
      </w:pPr>
      <w:r>
        <w:rPr>
          <w:rFonts w:ascii="Times New Roman"/>
          <w:b w:val="false"/>
          <w:i w:val="false"/>
          <w:color w:val="000000"/>
          <w:sz w:val="28"/>
        </w:rPr>
        <w:t xml:space="preserve">
      </w:t>
      </w:r>
    </w:p>
    <w:bookmarkEnd w:id="361"/>
    <w:p>
      <w:pPr>
        <w:spacing w:after="0"/>
        <w:ind w:left="0"/>
        <w:jc w:val="both"/>
      </w:pPr>
      <w:r>
        <w:drawing>
          <wp:inline distT="0" distB="0" distL="0" distR="0">
            <wp:extent cx="4330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3307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62"/>
    <w:p>
      <w:pPr>
        <w:spacing w:after="0"/>
        <w:ind w:left="0"/>
        <w:jc w:val="both"/>
      </w:pPr>
      <w:r>
        <w:rPr>
          <w:rFonts w:ascii="Times New Roman"/>
          <w:b w:val="false"/>
          <w:i w:val="false"/>
          <w:color w:val="000000"/>
          <w:sz w:val="28"/>
        </w:rPr>
        <w:t>
      Рисунок 14</w:t>
      </w:r>
    </w:p>
    <w:bookmarkEnd w:id="362"/>
    <w:bookmarkStart w:name="z372" w:id="363"/>
    <w:p>
      <w:pPr>
        <w:spacing w:after="0"/>
        <w:ind w:left="0"/>
        <w:jc w:val="both"/>
      </w:pPr>
      <w:r>
        <w:rPr>
          <w:rFonts w:ascii="Times New Roman"/>
          <w:b w:val="false"/>
          <w:i w:val="false"/>
          <w:color w:val="000000"/>
          <w:sz w:val="28"/>
        </w:rPr>
        <w:t>
      14. Перечень повседневной форменной одежды старшего и среднего начальствующего состава (рис. 14):</w:t>
      </w:r>
    </w:p>
    <w:bookmarkEnd w:id="363"/>
    <w:bookmarkStart w:name="z373" w:id="364"/>
    <w:p>
      <w:pPr>
        <w:spacing w:after="0"/>
        <w:ind w:left="0"/>
        <w:jc w:val="both"/>
      </w:pPr>
      <w:r>
        <w:rPr>
          <w:rFonts w:ascii="Times New Roman"/>
          <w:b w:val="false"/>
          <w:i w:val="false"/>
          <w:color w:val="000000"/>
          <w:sz w:val="28"/>
        </w:rPr>
        <w:t>
      1) летняя:</w:t>
      </w:r>
    </w:p>
    <w:bookmarkEnd w:id="364"/>
    <w:bookmarkStart w:name="z374" w:id="365"/>
    <w:p>
      <w:pPr>
        <w:spacing w:after="0"/>
        <w:ind w:left="0"/>
        <w:jc w:val="both"/>
      </w:pPr>
      <w:r>
        <w:rPr>
          <w:rFonts w:ascii="Times New Roman"/>
          <w:b w:val="false"/>
          <w:i w:val="false"/>
          <w:color w:val="000000"/>
          <w:sz w:val="28"/>
        </w:rPr>
        <w:t>
      шляпа темно-синего цвета;</w:t>
      </w:r>
    </w:p>
    <w:bookmarkEnd w:id="365"/>
    <w:bookmarkStart w:name="z375" w:id="366"/>
    <w:p>
      <w:pPr>
        <w:spacing w:after="0"/>
        <w:ind w:left="0"/>
        <w:jc w:val="both"/>
      </w:pPr>
      <w:r>
        <w:rPr>
          <w:rFonts w:ascii="Times New Roman"/>
          <w:b w:val="false"/>
          <w:i w:val="false"/>
          <w:color w:val="000000"/>
          <w:sz w:val="28"/>
        </w:rPr>
        <w:t>
      бейсболка темно-синего цвета;</w:t>
      </w:r>
    </w:p>
    <w:bookmarkEnd w:id="366"/>
    <w:bookmarkStart w:name="z376" w:id="367"/>
    <w:p>
      <w:pPr>
        <w:spacing w:after="0"/>
        <w:ind w:left="0"/>
        <w:jc w:val="both"/>
      </w:pPr>
      <w:r>
        <w:rPr>
          <w:rFonts w:ascii="Times New Roman"/>
          <w:b w:val="false"/>
          <w:i w:val="false"/>
          <w:color w:val="000000"/>
          <w:sz w:val="28"/>
        </w:rPr>
        <w:t>
      мундир открытый двубортный и юбка (брюки) темно-синего цвета с кантом темно-оранжевого цвета (для полковников);</w:t>
      </w:r>
    </w:p>
    <w:bookmarkEnd w:id="367"/>
    <w:bookmarkStart w:name="z377" w:id="368"/>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темно-оранжевого цвета;</w:t>
      </w:r>
    </w:p>
    <w:bookmarkEnd w:id="368"/>
    <w:bookmarkStart w:name="z378" w:id="369"/>
    <w:p>
      <w:pPr>
        <w:spacing w:after="0"/>
        <w:ind w:left="0"/>
        <w:jc w:val="both"/>
      </w:pPr>
      <w:r>
        <w:rPr>
          <w:rFonts w:ascii="Times New Roman"/>
          <w:b w:val="false"/>
          <w:i w:val="false"/>
          <w:color w:val="000000"/>
          <w:sz w:val="28"/>
        </w:rPr>
        <w:t>
      рубашка с длинным рукавом голубого цвета;</w:t>
      </w:r>
    </w:p>
    <w:bookmarkEnd w:id="369"/>
    <w:bookmarkStart w:name="z379" w:id="370"/>
    <w:p>
      <w:pPr>
        <w:spacing w:after="0"/>
        <w:ind w:left="0"/>
        <w:jc w:val="both"/>
      </w:pPr>
      <w:r>
        <w:rPr>
          <w:rFonts w:ascii="Times New Roman"/>
          <w:b w:val="false"/>
          <w:i w:val="false"/>
          <w:color w:val="000000"/>
          <w:sz w:val="28"/>
        </w:rPr>
        <w:t>
      рубашка с коротким рукавом голубого цвета;</w:t>
      </w:r>
    </w:p>
    <w:bookmarkEnd w:id="370"/>
    <w:bookmarkStart w:name="z380" w:id="371"/>
    <w:p>
      <w:pPr>
        <w:spacing w:after="0"/>
        <w:ind w:left="0"/>
        <w:jc w:val="both"/>
      </w:pPr>
      <w:r>
        <w:rPr>
          <w:rFonts w:ascii="Times New Roman"/>
          <w:b w:val="false"/>
          <w:i w:val="false"/>
          <w:color w:val="000000"/>
          <w:sz w:val="28"/>
        </w:rPr>
        <w:t>
      платье женское темно-синего цвета;</w:t>
      </w:r>
    </w:p>
    <w:bookmarkEnd w:id="371"/>
    <w:bookmarkStart w:name="z381" w:id="372"/>
    <w:p>
      <w:pPr>
        <w:spacing w:after="0"/>
        <w:ind w:left="0"/>
        <w:jc w:val="both"/>
      </w:pPr>
      <w:r>
        <w:rPr>
          <w:rFonts w:ascii="Times New Roman"/>
          <w:b w:val="false"/>
          <w:i w:val="false"/>
          <w:color w:val="000000"/>
          <w:sz w:val="28"/>
        </w:rPr>
        <w:t>
      футболка белого цвета;</w:t>
      </w:r>
    </w:p>
    <w:bookmarkEnd w:id="372"/>
    <w:bookmarkStart w:name="z382" w:id="373"/>
    <w:p>
      <w:pPr>
        <w:spacing w:after="0"/>
        <w:ind w:left="0"/>
        <w:jc w:val="both"/>
      </w:pPr>
      <w:r>
        <w:rPr>
          <w:rFonts w:ascii="Times New Roman"/>
          <w:b w:val="false"/>
          <w:i w:val="false"/>
          <w:color w:val="000000"/>
          <w:sz w:val="28"/>
        </w:rPr>
        <w:t>
      галстук темно-синего цвета;</w:t>
      </w:r>
    </w:p>
    <w:bookmarkEnd w:id="373"/>
    <w:bookmarkStart w:name="z383" w:id="374"/>
    <w:p>
      <w:pPr>
        <w:spacing w:after="0"/>
        <w:ind w:left="0"/>
        <w:jc w:val="both"/>
      </w:pPr>
      <w:r>
        <w:rPr>
          <w:rFonts w:ascii="Times New Roman"/>
          <w:b w:val="false"/>
          <w:i w:val="false"/>
          <w:color w:val="000000"/>
          <w:sz w:val="28"/>
        </w:rPr>
        <w:t>
      шарф шелковый оранжевого цвета;</w:t>
      </w:r>
    </w:p>
    <w:bookmarkEnd w:id="374"/>
    <w:bookmarkStart w:name="z384" w:id="375"/>
    <w:p>
      <w:pPr>
        <w:spacing w:after="0"/>
        <w:ind w:left="0"/>
        <w:jc w:val="both"/>
      </w:pPr>
      <w:r>
        <w:rPr>
          <w:rFonts w:ascii="Times New Roman"/>
          <w:b w:val="false"/>
          <w:i w:val="false"/>
          <w:color w:val="000000"/>
          <w:sz w:val="28"/>
        </w:rPr>
        <w:t>
      туфли кожаные черного цвета;</w:t>
      </w:r>
    </w:p>
    <w:bookmarkEnd w:id="375"/>
    <w:bookmarkStart w:name="z385" w:id="376"/>
    <w:p>
      <w:pPr>
        <w:spacing w:after="0"/>
        <w:ind w:left="0"/>
        <w:jc w:val="both"/>
      </w:pPr>
      <w:r>
        <w:rPr>
          <w:rFonts w:ascii="Times New Roman"/>
          <w:b w:val="false"/>
          <w:i w:val="false"/>
          <w:color w:val="000000"/>
          <w:sz w:val="28"/>
        </w:rPr>
        <w:t>
      2) зимняя:</w:t>
      </w:r>
    </w:p>
    <w:bookmarkEnd w:id="376"/>
    <w:bookmarkStart w:name="z386" w:id="377"/>
    <w:p>
      <w:pPr>
        <w:spacing w:after="0"/>
        <w:ind w:left="0"/>
        <w:jc w:val="both"/>
      </w:pPr>
      <w:r>
        <w:rPr>
          <w:rFonts w:ascii="Times New Roman"/>
          <w:b w:val="false"/>
          <w:i w:val="false"/>
          <w:color w:val="000000"/>
          <w:sz w:val="28"/>
        </w:rPr>
        <w:t>
      кубанка из каракуля серого цвета (для полковников);</w:t>
      </w:r>
    </w:p>
    <w:bookmarkEnd w:id="377"/>
    <w:bookmarkStart w:name="z387" w:id="378"/>
    <w:p>
      <w:pPr>
        <w:spacing w:after="0"/>
        <w:ind w:left="0"/>
        <w:jc w:val="both"/>
      </w:pPr>
      <w:r>
        <w:rPr>
          <w:rFonts w:ascii="Times New Roman"/>
          <w:b w:val="false"/>
          <w:i w:val="false"/>
          <w:color w:val="000000"/>
          <w:sz w:val="28"/>
        </w:rPr>
        <w:t>
      шапка ушанка цигейковая темно-синего цвета;</w:t>
      </w:r>
    </w:p>
    <w:bookmarkEnd w:id="378"/>
    <w:bookmarkStart w:name="z388" w:id="379"/>
    <w:p>
      <w:pPr>
        <w:spacing w:after="0"/>
        <w:ind w:left="0"/>
        <w:jc w:val="both"/>
      </w:pPr>
      <w:r>
        <w:rPr>
          <w:rFonts w:ascii="Times New Roman"/>
          <w:b w:val="false"/>
          <w:i w:val="false"/>
          <w:color w:val="000000"/>
          <w:sz w:val="28"/>
        </w:rPr>
        <w:t>
      бейсболка демисезонная темно-синего цвета;</w:t>
      </w:r>
    </w:p>
    <w:bookmarkEnd w:id="379"/>
    <w:bookmarkStart w:name="z389" w:id="380"/>
    <w:p>
      <w:pPr>
        <w:spacing w:after="0"/>
        <w:ind w:left="0"/>
        <w:jc w:val="both"/>
      </w:pPr>
      <w:r>
        <w:rPr>
          <w:rFonts w:ascii="Times New Roman"/>
          <w:b w:val="false"/>
          <w:i w:val="false"/>
          <w:color w:val="000000"/>
          <w:sz w:val="28"/>
        </w:rPr>
        <w:t>
      куртка, утепленная со съемным капюшоном и внутренней курткой темно-синего цвета (для полковников на капюшоне съемная меховая опушка);</w:t>
      </w:r>
    </w:p>
    <w:bookmarkEnd w:id="380"/>
    <w:bookmarkStart w:name="z390" w:id="381"/>
    <w:p>
      <w:pPr>
        <w:spacing w:after="0"/>
        <w:ind w:left="0"/>
        <w:jc w:val="both"/>
      </w:pPr>
      <w:r>
        <w:rPr>
          <w:rFonts w:ascii="Times New Roman"/>
          <w:b w:val="false"/>
          <w:i w:val="false"/>
          <w:color w:val="000000"/>
          <w:sz w:val="28"/>
        </w:rPr>
        <w:t xml:space="preserve">
      сапоги кожаные утепленные черного цвета; </w:t>
      </w:r>
    </w:p>
    <w:bookmarkEnd w:id="381"/>
    <w:bookmarkStart w:name="z391" w:id="382"/>
    <w:p>
      <w:pPr>
        <w:spacing w:after="0"/>
        <w:ind w:left="0"/>
        <w:jc w:val="both"/>
      </w:pPr>
      <w:r>
        <w:rPr>
          <w:rFonts w:ascii="Times New Roman"/>
          <w:b w:val="false"/>
          <w:i w:val="false"/>
          <w:color w:val="000000"/>
          <w:sz w:val="28"/>
        </w:rPr>
        <w:t>
      перчатки кожаные черного цвета;</w:t>
      </w:r>
    </w:p>
    <w:bookmarkEnd w:id="382"/>
    <w:bookmarkStart w:name="z392" w:id="383"/>
    <w:p>
      <w:pPr>
        <w:spacing w:after="0"/>
        <w:ind w:left="0"/>
        <w:jc w:val="both"/>
      </w:pPr>
      <w:r>
        <w:rPr>
          <w:rFonts w:ascii="Times New Roman"/>
          <w:b w:val="false"/>
          <w:i w:val="false"/>
          <w:color w:val="000000"/>
          <w:sz w:val="28"/>
        </w:rPr>
        <w:t>
      кашне темно-синего цвета.</w:t>
      </w:r>
    </w:p>
    <w:bookmarkEnd w:id="383"/>
    <w:bookmarkStart w:name="z393" w:id="384"/>
    <w:p>
      <w:pPr>
        <w:spacing w:after="0"/>
        <w:ind w:left="0"/>
        <w:jc w:val="both"/>
      </w:pPr>
      <w:r>
        <w:rPr>
          <w:rFonts w:ascii="Times New Roman"/>
          <w:b w:val="false"/>
          <w:i w:val="false"/>
          <w:color w:val="000000"/>
          <w:sz w:val="28"/>
        </w:rPr>
        <w:t>
      Примечание:</w:t>
      </w:r>
    </w:p>
    <w:bookmarkEnd w:id="384"/>
    <w:bookmarkStart w:name="z394" w:id="385"/>
    <w:p>
      <w:pPr>
        <w:spacing w:after="0"/>
        <w:ind w:left="0"/>
        <w:jc w:val="both"/>
      </w:pPr>
      <w:r>
        <w:rPr>
          <w:rFonts w:ascii="Times New Roman"/>
          <w:b w:val="false"/>
          <w:i w:val="false"/>
          <w:color w:val="000000"/>
          <w:sz w:val="28"/>
        </w:rPr>
        <w:t>
      1) при летней повседневной форменной одежде в холодную погоду и при зимней повседневной форменной одежде в теплую погоду разрешено ношение внутренней куртки темно-синего цвета и кашне, вместо, вместо шапки ушанки бейсболка демисезонная;</w:t>
      </w:r>
    </w:p>
    <w:bookmarkEnd w:id="385"/>
    <w:bookmarkStart w:name="z395" w:id="386"/>
    <w:p>
      <w:pPr>
        <w:spacing w:after="0"/>
        <w:ind w:left="0"/>
        <w:jc w:val="both"/>
      </w:pPr>
      <w:r>
        <w:rPr>
          <w:rFonts w:ascii="Times New Roman"/>
          <w:b w:val="false"/>
          <w:i w:val="false"/>
          <w:color w:val="000000"/>
          <w:sz w:val="28"/>
        </w:rPr>
        <w:t>
      2) рубашка голубого цвета с коротким рукавом без галстука поверх белой футболки с бейсболкой носится при температуре воздуха выше +20 оС.</w:t>
      </w:r>
    </w:p>
    <w:bookmarkEnd w:id="386"/>
    <w:bookmarkStart w:name="z396" w:id="387"/>
    <w:p>
      <w:pPr>
        <w:spacing w:after="0"/>
        <w:ind w:left="0"/>
        <w:jc w:val="left"/>
      </w:pPr>
      <w:r>
        <w:rPr>
          <w:rFonts w:ascii="Times New Roman"/>
          <w:b/>
          <w:i w:val="false"/>
          <w:color w:val="000000"/>
        </w:rPr>
        <w:t xml:space="preserve"> Параграф 3. Специальная форменная одежда старшего и среднего начальствующего состава</w:t>
      </w:r>
    </w:p>
    <w:bookmarkEnd w:id="387"/>
    <w:bookmarkStart w:name="z397" w:id="388"/>
    <w:p>
      <w:pPr>
        <w:spacing w:after="0"/>
        <w:ind w:left="0"/>
        <w:jc w:val="both"/>
      </w:pPr>
      <w:r>
        <w:rPr>
          <w:rFonts w:ascii="Times New Roman"/>
          <w:b w:val="false"/>
          <w:i w:val="false"/>
          <w:color w:val="000000"/>
          <w:sz w:val="28"/>
        </w:rPr>
        <w:t xml:space="preserve">
      </w:t>
      </w:r>
    </w:p>
    <w:bookmarkEnd w:id="388"/>
    <w:p>
      <w:pPr>
        <w:spacing w:after="0"/>
        <w:ind w:left="0"/>
        <w:jc w:val="both"/>
      </w:pPr>
      <w:r>
        <w:drawing>
          <wp:inline distT="0" distB="0" distL="0" distR="0">
            <wp:extent cx="3848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848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89"/>
    <w:p>
      <w:pPr>
        <w:spacing w:after="0"/>
        <w:ind w:left="0"/>
        <w:jc w:val="both"/>
      </w:pPr>
      <w:r>
        <w:rPr>
          <w:rFonts w:ascii="Times New Roman"/>
          <w:b w:val="false"/>
          <w:i w:val="false"/>
          <w:color w:val="000000"/>
          <w:sz w:val="28"/>
        </w:rPr>
        <w:t>
      Рисунок 15</w:t>
      </w:r>
    </w:p>
    <w:bookmarkEnd w:id="389"/>
    <w:bookmarkStart w:name="z399" w:id="390"/>
    <w:p>
      <w:pPr>
        <w:spacing w:after="0"/>
        <w:ind w:left="0"/>
        <w:jc w:val="both"/>
      </w:pPr>
      <w:r>
        <w:rPr>
          <w:rFonts w:ascii="Times New Roman"/>
          <w:b w:val="false"/>
          <w:i w:val="false"/>
          <w:color w:val="000000"/>
          <w:sz w:val="28"/>
        </w:rPr>
        <w:t>
      15. Перечень специальной форменной одежды старшего и среднего начальствующего состава (рис. 15):</w:t>
      </w:r>
    </w:p>
    <w:bookmarkEnd w:id="390"/>
    <w:bookmarkStart w:name="z400" w:id="391"/>
    <w:p>
      <w:pPr>
        <w:spacing w:after="0"/>
        <w:ind w:left="0"/>
        <w:jc w:val="both"/>
      </w:pPr>
      <w:r>
        <w:rPr>
          <w:rFonts w:ascii="Times New Roman"/>
          <w:b w:val="false"/>
          <w:i w:val="false"/>
          <w:color w:val="000000"/>
          <w:sz w:val="28"/>
        </w:rPr>
        <w:t>
      1) летняя:</w:t>
      </w:r>
    </w:p>
    <w:bookmarkEnd w:id="391"/>
    <w:bookmarkStart w:name="z401" w:id="392"/>
    <w:p>
      <w:pPr>
        <w:spacing w:after="0"/>
        <w:ind w:left="0"/>
        <w:jc w:val="both"/>
      </w:pPr>
      <w:r>
        <w:rPr>
          <w:rFonts w:ascii="Times New Roman"/>
          <w:b w:val="false"/>
          <w:i w:val="false"/>
          <w:color w:val="000000"/>
          <w:sz w:val="28"/>
        </w:rPr>
        <w:t xml:space="preserve">
      бейсболка или берет темно-оранжевый; </w:t>
      </w:r>
    </w:p>
    <w:bookmarkEnd w:id="392"/>
    <w:bookmarkStart w:name="z402" w:id="393"/>
    <w:p>
      <w:pPr>
        <w:spacing w:after="0"/>
        <w:ind w:left="0"/>
        <w:jc w:val="both"/>
      </w:pPr>
      <w:r>
        <w:rPr>
          <w:rFonts w:ascii="Times New Roman"/>
          <w:b w:val="false"/>
          <w:i w:val="false"/>
          <w:color w:val="000000"/>
          <w:sz w:val="28"/>
        </w:rPr>
        <w:t xml:space="preserve">
      куртка с длинным рукавом на молнии и юбка (брюки) темно-синего цвета; </w:t>
      </w:r>
    </w:p>
    <w:bookmarkEnd w:id="393"/>
    <w:bookmarkStart w:name="z403" w:id="394"/>
    <w:p>
      <w:pPr>
        <w:spacing w:after="0"/>
        <w:ind w:left="0"/>
        <w:jc w:val="both"/>
      </w:pPr>
      <w:r>
        <w:rPr>
          <w:rFonts w:ascii="Times New Roman"/>
          <w:b w:val="false"/>
          <w:i w:val="false"/>
          <w:color w:val="000000"/>
          <w:sz w:val="28"/>
        </w:rPr>
        <w:t xml:space="preserve">
      куртка с коротким рукавом на молнии и юбка (брюки) темно-синего цвета; </w:t>
      </w:r>
    </w:p>
    <w:bookmarkEnd w:id="394"/>
    <w:bookmarkStart w:name="z404" w:id="395"/>
    <w:p>
      <w:pPr>
        <w:spacing w:after="0"/>
        <w:ind w:left="0"/>
        <w:jc w:val="both"/>
      </w:pPr>
      <w:r>
        <w:rPr>
          <w:rFonts w:ascii="Times New Roman"/>
          <w:b w:val="false"/>
          <w:i w:val="false"/>
          <w:color w:val="000000"/>
          <w:sz w:val="28"/>
        </w:rPr>
        <w:t>
      футболка белого цвета или тельняшка с чередующимися бело-оранжевыми полосами;</w:t>
      </w:r>
    </w:p>
    <w:bookmarkEnd w:id="395"/>
    <w:bookmarkStart w:name="z405" w:id="396"/>
    <w:p>
      <w:pPr>
        <w:spacing w:after="0"/>
        <w:ind w:left="0"/>
        <w:jc w:val="both"/>
      </w:pPr>
      <w:r>
        <w:rPr>
          <w:rFonts w:ascii="Times New Roman"/>
          <w:b w:val="false"/>
          <w:i w:val="false"/>
          <w:color w:val="000000"/>
          <w:sz w:val="28"/>
        </w:rPr>
        <w:t>
      футболка-поло с длинным и коротким рукавом темно-синего цвета - для сотрудников дежурно-диспетчерских служб;</w:t>
      </w:r>
    </w:p>
    <w:bookmarkEnd w:id="396"/>
    <w:bookmarkStart w:name="z406" w:id="397"/>
    <w:p>
      <w:pPr>
        <w:spacing w:after="0"/>
        <w:ind w:left="0"/>
        <w:jc w:val="both"/>
      </w:pPr>
      <w:r>
        <w:rPr>
          <w:rFonts w:ascii="Times New Roman"/>
          <w:b w:val="false"/>
          <w:i w:val="false"/>
          <w:color w:val="000000"/>
          <w:sz w:val="28"/>
        </w:rPr>
        <w:t>
      ботинки юфтевые с высокими берцами черного цвета;</w:t>
      </w:r>
    </w:p>
    <w:bookmarkEnd w:id="397"/>
    <w:bookmarkStart w:name="z407" w:id="398"/>
    <w:p>
      <w:pPr>
        <w:spacing w:after="0"/>
        <w:ind w:left="0"/>
        <w:jc w:val="both"/>
      </w:pPr>
      <w:r>
        <w:rPr>
          <w:rFonts w:ascii="Times New Roman"/>
          <w:b w:val="false"/>
          <w:i w:val="false"/>
          <w:color w:val="000000"/>
          <w:sz w:val="28"/>
        </w:rPr>
        <w:t>
      2) зимняя:</w:t>
      </w:r>
    </w:p>
    <w:bookmarkEnd w:id="398"/>
    <w:bookmarkStart w:name="z408" w:id="399"/>
    <w:p>
      <w:pPr>
        <w:spacing w:after="0"/>
        <w:ind w:left="0"/>
        <w:jc w:val="both"/>
      </w:pPr>
      <w:r>
        <w:rPr>
          <w:rFonts w:ascii="Times New Roman"/>
          <w:b w:val="false"/>
          <w:i w:val="false"/>
          <w:color w:val="000000"/>
          <w:sz w:val="28"/>
        </w:rPr>
        <w:t>
      шапка-ушанка, утепленная из ткани темно-синего цвета;</w:t>
      </w:r>
    </w:p>
    <w:bookmarkEnd w:id="399"/>
    <w:bookmarkStart w:name="z409" w:id="400"/>
    <w:p>
      <w:pPr>
        <w:spacing w:after="0"/>
        <w:ind w:left="0"/>
        <w:jc w:val="both"/>
      </w:pPr>
      <w:r>
        <w:rPr>
          <w:rFonts w:ascii="Times New Roman"/>
          <w:b w:val="false"/>
          <w:i w:val="false"/>
          <w:color w:val="000000"/>
          <w:sz w:val="28"/>
        </w:rPr>
        <w:t>
      бейсболка демисезонная темно-синего цвета;</w:t>
      </w:r>
    </w:p>
    <w:bookmarkEnd w:id="400"/>
    <w:bookmarkStart w:name="z410" w:id="401"/>
    <w:p>
      <w:pPr>
        <w:spacing w:after="0"/>
        <w:ind w:left="0"/>
        <w:jc w:val="both"/>
      </w:pPr>
      <w:r>
        <w:rPr>
          <w:rFonts w:ascii="Times New Roman"/>
          <w:b w:val="false"/>
          <w:i w:val="false"/>
          <w:color w:val="000000"/>
          <w:sz w:val="28"/>
        </w:rPr>
        <w:t>
      куртка, утепленная со съемным капюшоном и внутренней курткой с утеплнными брюками темно-синего цвета (для полковников на капюшоне съемная меховая опушка);</w:t>
      </w:r>
    </w:p>
    <w:bookmarkEnd w:id="401"/>
    <w:bookmarkStart w:name="z411" w:id="402"/>
    <w:p>
      <w:pPr>
        <w:spacing w:after="0"/>
        <w:ind w:left="0"/>
        <w:jc w:val="both"/>
      </w:pPr>
      <w:r>
        <w:rPr>
          <w:rFonts w:ascii="Times New Roman"/>
          <w:b w:val="false"/>
          <w:i w:val="false"/>
          <w:color w:val="000000"/>
          <w:sz w:val="28"/>
        </w:rPr>
        <w:t>
      свитер без выреза темно-синего цвета;</w:t>
      </w:r>
    </w:p>
    <w:bookmarkEnd w:id="402"/>
    <w:bookmarkStart w:name="z412" w:id="403"/>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403"/>
    <w:bookmarkStart w:name="z413" w:id="404"/>
    <w:p>
      <w:pPr>
        <w:spacing w:after="0"/>
        <w:ind w:left="0"/>
        <w:jc w:val="both"/>
      </w:pPr>
      <w:r>
        <w:rPr>
          <w:rFonts w:ascii="Times New Roman"/>
          <w:b w:val="false"/>
          <w:i w:val="false"/>
          <w:color w:val="000000"/>
          <w:sz w:val="28"/>
        </w:rPr>
        <w:t>
      кашне темно-синего цвета;</w:t>
      </w:r>
    </w:p>
    <w:bookmarkEnd w:id="404"/>
    <w:bookmarkStart w:name="z414" w:id="405"/>
    <w:p>
      <w:pPr>
        <w:spacing w:after="0"/>
        <w:ind w:left="0"/>
        <w:jc w:val="both"/>
      </w:pPr>
      <w:r>
        <w:rPr>
          <w:rFonts w:ascii="Times New Roman"/>
          <w:b w:val="false"/>
          <w:i w:val="false"/>
          <w:color w:val="000000"/>
          <w:sz w:val="28"/>
        </w:rPr>
        <w:t>
      перчатки кожаные черного цвета.</w:t>
      </w:r>
    </w:p>
    <w:bookmarkEnd w:id="405"/>
    <w:bookmarkStart w:name="z415" w:id="406"/>
    <w:p>
      <w:pPr>
        <w:spacing w:after="0"/>
        <w:ind w:left="0"/>
        <w:jc w:val="both"/>
      </w:pPr>
      <w:r>
        <w:rPr>
          <w:rFonts w:ascii="Times New Roman"/>
          <w:b w:val="false"/>
          <w:i w:val="false"/>
          <w:color w:val="000000"/>
          <w:sz w:val="28"/>
        </w:rPr>
        <w:t>
      Примечание:</w:t>
      </w:r>
    </w:p>
    <w:bookmarkEnd w:id="406"/>
    <w:bookmarkStart w:name="z416" w:id="407"/>
    <w:p>
      <w:pPr>
        <w:spacing w:after="0"/>
        <w:ind w:left="0"/>
        <w:jc w:val="both"/>
      </w:pPr>
      <w:r>
        <w:rPr>
          <w:rFonts w:ascii="Times New Roman"/>
          <w:b w:val="false"/>
          <w:i w:val="false"/>
          <w:color w:val="000000"/>
          <w:sz w:val="28"/>
        </w:rPr>
        <w:t>
      1) при летней специальной форменной одежде в холодную погоду и при зимней специальной форменной одежде в теплую погоду разрешено ношение внутренней куртки темно-синего цвета и кашне, вместо шапки ушанка из ткани темно-синего цвета бейсболка демисезонная;</w:t>
      </w:r>
    </w:p>
    <w:bookmarkEnd w:id="407"/>
    <w:bookmarkStart w:name="z417" w:id="408"/>
    <w:p>
      <w:pPr>
        <w:spacing w:after="0"/>
        <w:ind w:left="0"/>
        <w:jc w:val="both"/>
      </w:pPr>
      <w:r>
        <w:rPr>
          <w:rFonts w:ascii="Times New Roman"/>
          <w:b w:val="false"/>
          <w:i w:val="false"/>
          <w:color w:val="000000"/>
          <w:sz w:val="28"/>
        </w:rPr>
        <w:t>
      2) куртка с коротким рукавом поверх белой футболки с бейсболкой носится при температуре воздуха выше +20 оС;</w:t>
      </w:r>
    </w:p>
    <w:bookmarkEnd w:id="408"/>
    <w:bookmarkStart w:name="z418" w:id="409"/>
    <w:p>
      <w:pPr>
        <w:spacing w:after="0"/>
        <w:ind w:left="0"/>
        <w:jc w:val="both"/>
      </w:pPr>
      <w:r>
        <w:rPr>
          <w:rFonts w:ascii="Times New Roman"/>
          <w:b w:val="false"/>
          <w:i w:val="false"/>
          <w:color w:val="000000"/>
          <w:sz w:val="28"/>
        </w:rPr>
        <w:t>
      3) допускается носить куртки и свитер с брюками навыпуск в туфлях или сапогах утепленных;</w:t>
      </w:r>
    </w:p>
    <w:bookmarkEnd w:id="409"/>
    <w:bookmarkStart w:name="z419" w:id="410"/>
    <w:p>
      <w:pPr>
        <w:spacing w:after="0"/>
        <w:ind w:left="0"/>
        <w:jc w:val="both"/>
      </w:pPr>
      <w:r>
        <w:rPr>
          <w:rFonts w:ascii="Times New Roman"/>
          <w:b w:val="false"/>
          <w:i w:val="false"/>
          <w:color w:val="000000"/>
          <w:sz w:val="28"/>
        </w:rPr>
        <w:t>
      4) футболка-поло выдается сотрудникам дежурно-диспетчерских служб, с правом ношения в период дежурства.</w:t>
      </w:r>
    </w:p>
    <w:bookmarkEnd w:id="410"/>
    <w:bookmarkStart w:name="z420" w:id="411"/>
    <w:p>
      <w:pPr>
        <w:spacing w:after="0"/>
        <w:ind w:left="0"/>
        <w:jc w:val="left"/>
      </w:pPr>
      <w:r>
        <w:rPr>
          <w:rFonts w:ascii="Times New Roman"/>
          <w:b/>
          <w:i w:val="false"/>
          <w:color w:val="000000"/>
        </w:rPr>
        <w:t xml:space="preserve"> Глава 5. Форменная одежда младшего начальствующего и рядового состава женщин</w:t>
      </w:r>
    </w:p>
    <w:bookmarkEnd w:id="411"/>
    <w:bookmarkStart w:name="z421" w:id="412"/>
    <w:p>
      <w:pPr>
        <w:spacing w:after="0"/>
        <w:ind w:left="0"/>
        <w:jc w:val="left"/>
      </w:pPr>
      <w:r>
        <w:rPr>
          <w:rFonts w:ascii="Times New Roman"/>
          <w:b/>
          <w:i w:val="false"/>
          <w:color w:val="000000"/>
        </w:rPr>
        <w:t xml:space="preserve"> Параграф 1. Парадно-выходная форменная одежда младшего начальствующего и рядового состава женщин</w:t>
      </w:r>
    </w:p>
    <w:bookmarkEnd w:id="412"/>
    <w:bookmarkStart w:name="z422"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24130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4130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3" w:id="414"/>
    <w:p>
      <w:pPr>
        <w:spacing w:after="0"/>
        <w:ind w:left="0"/>
        <w:jc w:val="both"/>
      </w:pPr>
      <w:r>
        <w:rPr>
          <w:rFonts w:ascii="Times New Roman"/>
          <w:b w:val="false"/>
          <w:i w:val="false"/>
          <w:color w:val="000000"/>
          <w:sz w:val="28"/>
        </w:rPr>
        <w:t>
      Рисунок 16</w:t>
      </w:r>
    </w:p>
    <w:bookmarkEnd w:id="414"/>
    <w:bookmarkStart w:name="z424" w:id="415"/>
    <w:p>
      <w:pPr>
        <w:spacing w:after="0"/>
        <w:ind w:left="0"/>
        <w:jc w:val="both"/>
      </w:pPr>
      <w:r>
        <w:rPr>
          <w:rFonts w:ascii="Times New Roman"/>
          <w:b w:val="false"/>
          <w:i w:val="false"/>
          <w:color w:val="000000"/>
          <w:sz w:val="28"/>
        </w:rPr>
        <w:t>
      16. Перечень парадно-выходной форменной одежды младшего начальствующего и рядового состава женщин (рис. 16):</w:t>
      </w:r>
    </w:p>
    <w:bookmarkEnd w:id="415"/>
    <w:bookmarkStart w:name="z425" w:id="416"/>
    <w:p>
      <w:pPr>
        <w:spacing w:after="0"/>
        <w:ind w:left="0"/>
        <w:jc w:val="both"/>
      </w:pPr>
      <w:r>
        <w:rPr>
          <w:rFonts w:ascii="Times New Roman"/>
          <w:b w:val="false"/>
          <w:i w:val="false"/>
          <w:color w:val="000000"/>
          <w:sz w:val="28"/>
        </w:rPr>
        <w:t>
      летняя:</w:t>
      </w:r>
    </w:p>
    <w:bookmarkEnd w:id="416"/>
    <w:bookmarkStart w:name="z426" w:id="417"/>
    <w:p>
      <w:pPr>
        <w:spacing w:after="0"/>
        <w:ind w:left="0"/>
        <w:jc w:val="both"/>
      </w:pPr>
      <w:r>
        <w:rPr>
          <w:rFonts w:ascii="Times New Roman"/>
          <w:b w:val="false"/>
          <w:i w:val="false"/>
          <w:color w:val="000000"/>
          <w:sz w:val="28"/>
        </w:rPr>
        <w:t>
      шляпа темно-синего цвета;</w:t>
      </w:r>
    </w:p>
    <w:bookmarkEnd w:id="417"/>
    <w:bookmarkStart w:name="z427" w:id="418"/>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темно-оранжевого цвета;</w:t>
      </w:r>
    </w:p>
    <w:bookmarkEnd w:id="418"/>
    <w:bookmarkStart w:name="z428" w:id="419"/>
    <w:p>
      <w:pPr>
        <w:spacing w:after="0"/>
        <w:ind w:left="0"/>
        <w:jc w:val="both"/>
      </w:pPr>
      <w:r>
        <w:rPr>
          <w:rFonts w:ascii="Times New Roman"/>
          <w:b w:val="false"/>
          <w:i w:val="false"/>
          <w:color w:val="000000"/>
          <w:sz w:val="28"/>
        </w:rPr>
        <w:t>
      рубашка с длинным рукавом белого цвета;</w:t>
      </w:r>
    </w:p>
    <w:bookmarkEnd w:id="419"/>
    <w:bookmarkStart w:name="z429" w:id="420"/>
    <w:p>
      <w:pPr>
        <w:spacing w:after="0"/>
        <w:ind w:left="0"/>
        <w:jc w:val="both"/>
      </w:pPr>
      <w:r>
        <w:rPr>
          <w:rFonts w:ascii="Times New Roman"/>
          <w:b w:val="false"/>
          <w:i w:val="false"/>
          <w:color w:val="000000"/>
          <w:sz w:val="28"/>
        </w:rPr>
        <w:t>
      галстук темно-синего цвета;</w:t>
      </w:r>
    </w:p>
    <w:bookmarkEnd w:id="420"/>
    <w:bookmarkStart w:name="z430" w:id="421"/>
    <w:p>
      <w:pPr>
        <w:spacing w:after="0"/>
        <w:ind w:left="0"/>
        <w:jc w:val="both"/>
      </w:pPr>
      <w:r>
        <w:rPr>
          <w:rFonts w:ascii="Times New Roman"/>
          <w:b w:val="false"/>
          <w:i w:val="false"/>
          <w:color w:val="000000"/>
          <w:sz w:val="28"/>
        </w:rPr>
        <w:t>
      туфли, лакированные черного цвета;</w:t>
      </w:r>
    </w:p>
    <w:bookmarkEnd w:id="421"/>
    <w:bookmarkStart w:name="z431" w:id="422"/>
    <w:p>
      <w:pPr>
        <w:spacing w:after="0"/>
        <w:ind w:left="0"/>
        <w:jc w:val="both"/>
      </w:pPr>
      <w:r>
        <w:rPr>
          <w:rFonts w:ascii="Times New Roman"/>
          <w:b w:val="false"/>
          <w:i w:val="false"/>
          <w:color w:val="000000"/>
          <w:sz w:val="28"/>
        </w:rPr>
        <w:t>
      ремень парадный белого цвета;</w:t>
      </w:r>
    </w:p>
    <w:bookmarkEnd w:id="422"/>
    <w:bookmarkStart w:name="z432" w:id="423"/>
    <w:p>
      <w:pPr>
        <w:spacing w:after="0"/>
        <w:ind w:left="0"/>
        <w:jc w:val="both"/>
      </w:pPr>
      <w:r>
        <w:rPr>
          <w:rFonts w:ascii="Times New Roman"/>
          <w:b w:val="false"/>
          <w:i w:val="false"/>
          <w:color w:val="000000"/>
          <w:sz w:val="28"/>
        </w:rPr>
        <w:t>
      аксельбант золотистого цвета;</w:t>
      </w:r>
    </w:p>
    <w:bookmarkEnd w:id="423"/>
    <w:bookmarkStart w:name="z433" w:id="424"/>
    <w:p>
      <w:pPr>
        <w:spacing w:after="0"/>
        <w:ind w:left="0"/>
        <w:jc w:val="both"/>
      </w:pPr>
      <w:r>
        <w:rPr>
          <w:rFonts w:ascii="Times New Roman"/>
          <w:b w:val="false"/>
          <w:i w:val="false"/>
          <w:color w:val="000000"/>
          <w:sz w:val="28"/>
        </w:rPr>
        <w:t>
      кашне белого цвета;</w:t>
      </w:r>
    </w:p>
    <w:bookmarkEnd w:id="424"/>
    <w:bookmarkStart w:name="z434" w:id="425"/>
    <w:p>
      <w:pPr>
        <w:spacing w:after="0"/>
        <w:ind w:left="0"/>
        <w:jc w:val="both"/>
      </w:pPr>
      <w:r>
        <w:rPr>
          <w:rFonts w:ascii="Times New Roman"/>
          <w:b w:val="false"/>
          <w:i w:val="false"/>
          <w:color w:val="000000"/>
          <w:sz w:val="28"/>
        </w:rPr>
        <w:t>
      перчатки белого цвета.</w:t>
      </w:r>
    </w:p>
    <w:bookmarkEnd w:id="425"/>
    <w:bookmarkStart w:name="z435" w:id="426"/>
    <w:p>
      <w:pPr>
        <w:spacing w:after="0"/>
        <w:ind w:left="0"/>
        <w:jc w:val="both"/>
      </w:pPr>
      <w:r>
        <w:rPr>
          <w:rFonts w:ascii="Times New Roman"/>
          <w:b w:val="false"/>
          <w:i w:val="false"/>
          <w:color w:val="000000"/>
          <w:sz w:val="28"/>
        </w:rPr>
        <w:t>
      Примечание:</w:t>
      </w:r>
    </w:p>
    <w:bookmarkEnd w:id="426"/>
    <w:bookmarkStart w:name="z436" w:id="427"/>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 носится с кашне белого цвета;</w:t>
      </w:r>
    </w:p>
    <w:bookmarkEnd w:id="427"/>
    <w:bookmarkStart w:name="z437" w:id="428"/>
    <w:p>
      <w:pPr>
        <w:spacing w:after="0"/>
        <w:ind w:left="0"/>
        <w:jc w:val="both"/>
      </w:pPr>
      <w:r>
        <w:rPr>
          <w:rFonts w:ascii="Times New Roman"/>
          <w:b w:val="false"/>
          <w:i w:val="false"/>
          <w:color w:val="000000"/>
          <w:sz w:val="28"/>
        </w:rPr>
        <w:t>
      2) в зимний период повседневная зимняя куртка, утепленная со съемным капюшоном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428"/>
    <w:bookmarkStart w:name="z438" w:id="429"/>
    <w:p>
      <w:pPr>
        <w:spacing w:after="0"/>
        <w:ind w:left="0"/>
        <w:jc w:val="left"/>
      </w:pPr>
      <w:r>
        <w:rPr>
          <w:rFonts w:ascii="Times New Roman"/>
          <w:b/>
          <w:i w:val="false"/>
          <w:color w:val="000000"/>
        </w:rPr>
        <w:t xml:space="preserve"> Параграф 2. Повседневная форменная одежда младшего начальствующего и рядового состава женщин</w:t>
      </w:r>
    </w:p>
    <w:bookmarkEnd w:id="429"/>
    <w:bookmarkStart w:name="z439"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26797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797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0" w:id="431"/>
    <w:p>
      <w:pPr>
        <w:spacing w:after="0"/>
        <w:ind w:left="0"/>
        <w:jc w:val="both"/>
      </w:pPr>
      <w:r>
        <w:rPr>
          <w:rFonts w:ascii="Times New Roman"/>
          <w:b w:val="false"/>
          <w:i w:val="false"/>
          <w:color w:val="000000"/>
          <w:sz w:val="28"/>
        </w:rPr>
        <w:t>
      Рисунок 17</w:t>
      </w:r>
    </w:p>
    <w:bookmarkEnd w:id="431"/>
    <w:bookmarkStart w:name="z441" w:id="432"/>
    <w:p>
      <w:pPr>
        <w:spacing w:after="0"/>
        <w:ind w:left="0"/>
        <w:jc w:val="both"/>
      </w:pPr>
      <w:r>
        <w:rPr>
          <w:rFonts w:ascii="Times New Roman"/>
          <w:b w:val="false"/>
          <w:i w:val="false"/>
          <w:color w:val="000000"/>
          <w:sz w:val="28"/>
        </w:rPr>
        <w:t>
      17. Перечень повседневной форменной одежды младшего начальствующего и рядового состава женщин (рис. 17):</w:t>
      </w:r>
    </w:p>
    <w:bookmarkEnd w:id="432"/>
    <w:bookmarkStart w:name="z442" w:id="433"/>
    <w:p>
      <w:pPr>
        <w:spacing w:after="0"/>
        <w:ind w:left="0"/>
        <w:jc w:val="both"/>
      </w:pPr>
      <w:r>
        <w:rPr>
          <w:rFonts w:ascii="Times New Roman"/>
          <w:b w:val="false"/>
          <w:i w:val="false"/>
          <w:color w:val="000000"/>
          <w:sz w:val="28"/>
        </w:rPr>
        <w:t>
      1) летняя:</w:t>
      </w:r>
    </w:p>
    <w:bookmarkEnd w:id="433"/>
    <w:bookmarkStart w:name="z443" w:id="434"/>
    <w:p>
      <w:pPr>
        <w:spacing w:after="0"/>
        <w:ind w:left="0"/>
        <w:jc w:val="both"/>
      </w:pPr>
      <w:r>
        <w:rPr>
          <w:rFonts w:ascii="Times New Roman"/>
          <w:b w:val="false"/>
          <w:i w:val="false"/>
          <w:color w:val="000000"/>
          <w:sz w:val="28"/>
        </w:rPr>
        <w:t>
      шляпа темно-синего цвета;</w:t>
      </w:r>
    </w:p>
    <w:bookmarkEnd w:id="434"/>
    <w:bookmarkStart w:name="z444" w:id="435"/>
    <w:p>
      <w:pPr>
        <w:spacing w:after="0"/>
        <w:ind w:left="0"/>
        <w:jc w:val="both"/>
      </w:pPr>
      <w:r>
        <w:rPr>
          <w:rFonts w:ascii="Times New Roman"/>
          <w:b w:val="false"/>
          <w:i w:val="false"/>
          <w:color w:val="000000"/>
          <w:sz w:val="28"/>
        </w:rPr>
        <w:t>
      бейсболка темно-синего цвета;</w:t>
      </w:r>
    </w:p>
    <w:bookmarkEnd w:id="435"/>
    <w:bookmarkStart w:name="z445" w:id="436"/>
    <w:p>
      <w:pPr>
        <w:spacing w:after="0"/>
        <w:ind w:left="0"/>
        <w:jc w:val="both"/>
      </w:pPr>
      <w:r>
        <w:rPr>
          <w:rFonts w:ascii="Times New Roman"/>
          <w:b w:val="false"/>
          <w:i w:val="false"/>
          <w:color w:val="000000"/>
          <w:sz w:val="28"/>
        </w:rPr>
        <w:t>
      китель открытый однобортный застегивается на четыре пуговицы и юбка (брюки) темно-синего цвета с кантом темно-оранжевого цвета;</w:t>
      </w:r>
    </w:p>
    <w:bookmarkEnd w:id="436"/>
    <w:bookmarkStart w:name="z446" w:id="437"/>
    <w:p>
      <w:pPr>
        <w:spacing w:after="0"/>
        <w:ind w:left="0"/>
        <w:jc w:val="both"/>
      </w:pPr>
      <w:r>
        <w:rPr>
          <w:rFonts w:ascii="Times New Roman"/>
          <w:b w:val="false"/>
          <w:i w:val="false"/>
          <w:color w:val="000000"/>
          <w:sz w:val="28"/>
        </w:rPr>
        <w:t>
      рубашка голубого цвета с длинным рукавом;</w:t>
      </w:r>
    </w:p>
    <w:bookmarkEnd w:id="437"/>
    <w:bookmarkStart w:name="z447" w:id="438"/>
    <w:p>
      <w:pPr>
        <w:spacing w:after="0"/>
        <w:ind w:left="0"/>
        <w:jc w:val="both"/>
      </w:pPr>
      <w:r>
        <w:rPr>
          <w:rFonts w:ascii="Times New Roman"/>
          <w:b w:val="false"/>
          <w:i w:val="false"/>
          <w:color w:val="000000"/>
          <w:sz w:val="28"/>
        </w:rPr>
        <w:t>
      рубашка голубого цвета с коротким рукавом;</w:t>
      </w:r>
    </w:p>
    <w:bookmarkEnd w:id="438"/>
    <w:bookmarkStart w:name="z448" w:id="439"/>
    <w:p>
      <w:pPr>
        <w:spacing w:after="0"/>
        <w:ind w:left="0"/>
        <w:jc w:val="both"/>
      </w:pPr>
      <w:r>
        <w:rPr>
          <w:rFonts w:ascii="Times New Roman"/>
          <w:b w:val="false"/>
          <w:i w:val="false"/>
          <w:color w:val="000000"/>
          <w:sz w:val="28"/>
        </w:rPr>
        <w:t>
      платье женское темно-синего цвета;</w:t>
      </w:r>
    </w:p>
    <w:bookmarkEnd w:id="439"/>
    <w:bookmarkStart w:name="z449" w:id="440"/>
    <w:p>
      <w:pPr>
        <w:spacing w:after="0"/>
        <w:ind w:left="0"/>
        <w:jc w:val="both"/>
      </w:pPr>
      <w:r>
        <w:rPr>
          <w:rFonts w:ascii="Times New Roman"/>
          <w:b w:val="false"/>
          <w:i w:val="false"/>
          <w:color w:val="000000"/>
          <w:sz w:val="28"/>
        </w:rPr>
        <w:t>
      футболка белого цвета;</w:t>
      </w:r>
    </w:p>
    <w:bookmarkEnd w:id="440"/>
    <w:bookmarkStart w:name="z450" w:id="441"/>
    <w:p>
      <w:pPr>
        <w:spacing w:after="0"/>
        <w:ind w:left="0"/>
        <w:jc w:val="both"/>
      </w:pPr>
      <w:r>
        <w:rPr>
          <w:rFonts w:ascii="Times New Roman"/>
          <w:b w:val="false"/>
          <w:i w:val="false"/>
          <w:color w:val="000000"/>
          <w:sz w:val="28"/>
        </w:rPr>
        <w:t>
      галстук темно-синего цвета;</w:t>
      </w:r>
    </w:p>
    <w:bookmarkEnd w:id="441"/>
    <w:bookmarkStart w:name="z451" w:id="442"/>
    <w:p>
      <w:pPr>
        <w:spacing w:after="0"/>
        <w:ind w:left="0"/>
        <w:jc w:val="both"/>
      </w:pPr>
      <w:r>
        <w:rPr>
          <w:rFonts w:ascii="Times New Roman"/>
          <w:b w:val="false"/>
          <w:i w:val="false"/>
          <w:color w:val="000000"/>
          <w:sz w:val="28"/>
        </w:rPr>
        <w:t>
      шарф шелковый оранжевого цвета;</w:t>
      </w:r>
    </w:p>
    <w:bookmarkEnd w:id="442"/>
    <w:bookmarkStart w:name="z452" w:id="443"/>
    <w:p>
      <w:pPr>
        <w:spacing w:after="0"/>
        <w:ind w:left="0"/>
        <w:jc w:val="both"/>
      </w:pPr>
      <w:r>
        <w:rPr>
          <w:rFonts w:ascii="Times New Roman"/>
          <w:b w:val="false"/>
          <w:i w:val="false"/>
          <w:color w:val="000000"/>
          <w:sz w:val="28"/>
        </w:rPr>
        <w:t>
      туфли кожаные черного цвета.</w:t>
      </w:r>
    </w:p>
    <w:bookmarkEnd w:id="443"/>
    <w:bookmarkStart w:name="z453" w:id="444"/>
    <w:p>
      <w:pPr>
        <w:spacing w:after="0"/>
        <w:ind w:left="0"/>
        <w:jc w:val="both"/>
      </w:pPr>
      <w:r>
        <w:rPr>
          <w:rFonts w:ascii="Times New Roman"/>
          <w:b w:val="false"/>
          <w:i w:val="false"/>
          <w:color w:val="000000"/>
          <w:sz w:val="28"/>
        </w:rPr>
        <w:t>
      2) зимняя:</w:t>
      </w:r>
    </w:p>
    <w:bookmarkEnd w:id="444"/>
    <w:bookmarkStart w:name="z454" w:id="445"/>
    <w:p>
      <w:pPr>
        <w:spacing w:after="0"/>
        <w:ind w:left="0"/>
        <w:jc w:val="both"/>
      </w:pPr>
      <w:r>
        <w:rPr>
          <w:rFonts w:ascii="Times New Roman"/>
          <w:b w:val="false"/>
          <w:i w:val="false"/>
          <w:color w:val="000000"/>
          <w:sz w:val="28"/>
        </w:rPr>
        <w:t>
      шапка ушанка цигейковая темно-синего цвета;</w:t>
      </w:r>
    </w:p>
    <w:bookmarkEnd w:id="445"/>
    <w:bookmarkStart w:name="z455" w:id="446"/>
    <w:p>
      <w:pPr>
        <w:spacing w:after="0"/>
        <w:ind w:left="0"/>
        <w:jc w:val="both"/>
      </w:pPr>
      <w:r>
        <w:rPr>
          <w:rFonts w:ascii="Times New Roman"/>
          <w:b w:val="false"/>
          <w:i w:val="false"/>
          <w:color w:val="000000"/>
          <w:sz w:val="28"/>
        </w:rPr>
        <w:t>
      куртка, утепленная с накладными карманами и съемным капюшоном темно-синего цвета;</w:t>
      </w:r>
    </w:p>
    <w:bookmarkEnd w:id="446"/>
    <w:bookmarkStart w:name="z456" w:id="447"/>
    <w:p>
      <w:pPr>
        <w:spacing w:after="0"/>
        <w:ind w:left="0"/>
        <w:jc w:val="both"/>
      </w:pPr>
      <w:r>
        <w:rPr>
          <w:rFonts w:ascii="Times New Roman"/>
          <w:b w:val="false"/>
          <w:i w:val="false"/>
          <w:color w:val="000000"/>
          <w:sz w:val="28"/>
        </w:rPr>
        <w:t>
      сапоги кожаные утепленные черного цвета;</w:t>
      </w:r>
    </w:p>
    <w:bookmarkEnd w:id="447"/>
    <w:bookmarkStart w:name="z457" w:id="448"/>
    <w:p>
      <w:pPr>
        <w:spacing w:after="0"/>
        <w:ind w:left="0"/>
        <w:jc w:val="both"/>
      </w:pPr>
      <w:r>
        <w:rPr>
          <w:rFonts w:ascii="Times New Roman"/>
          <w:b w:val="false"/>
          <w:i w:val="false"/>
          <w:color w:val="000000"/>
          <w:sz w:val="28"/>
        </w:rPr>
        <w:t>
      перчатки, кожаные черного цвета;</w:t>
      </w:r>
    </w:p>
    <w:bookmarkEnd w:id="448"/>
    <w:bookmarkStart w:name="z458" w:id="449"/>
    <w:p>
      <w:pPr>
        <w:spacing w:after="0"/>
        <w:ind w:left="0"/>
        <w:jc w:val="both"/>
      </w:pPr>
      <w:r>
        <w:rPr>
          <w:rFonts w:ascii="Times New Roman"/>
          <w:b w:val="false"/>
          <w:i w:val="false"/>
          <w:color w:val="000000"/>
          <w:sz w:val="28"/>
        </w:rPr>
        <w:t>
      кашне темно-синего цвета.</w:t>
      </w:r>
    </w:p>
    <w:bookmarkEnd w:id="449"/>
    <w:bookmarkStart w:name="z459" w:id="450"/>
    <w:p>
      <w:pPr>
        <w:spacing w:after="0"/>
        <w:ind w:left="0"/>
        <w:jc w:val="both"/>
      </w:pPr>
      <w:r>
        <w:rPr>
          <w:rFonts w:ascii="Times New Roman"/>
          <w:b w:val="false"/>
          <w:i w:val="false"/>
          <w:color w:val="000000"/>
          <w:sz w:val="28"/>
        </w:rPr>
        <w:t>
      Примечание:</w:t>
      </w:r>
    </w:p>
    <w:bookmarkEnd w:id="450"/>
    <w:bookmarkStart w:name="z460" w:id="451"/>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носится при температуре воздуха выше +20 оС.</w:t>
      </w:r>
    </w:p>
    <w:bookmarkEnd w:id="451"/>
    <w:bookmarkStart w:name="z461" w:id="452"/>
    <w:p>
      <w:pPr>
        <w:spacing w:after="0"/>
        <w:ind w:left="0"/>
        <w:jc w:val="left"/>
      </w:pPr>
      <w:r>
        <w:rPr>
          <w:rFonts w:ascii="Times New Roman"/>
          <w:b/>
          <w:i w:val="false"/>
          <w:color w:val="000000"/>
        </w:rPr>
        <w:t xml:space="preserve"> Параграф 3. Специальная форменная одежда младшего начальствующего и рядового состава женщин</w:t>
      </w:r>
    </w:p>
    <w:bookmarkEnd w:id="452"/>
    <w:bookmarkStart w:name="z462" w:id="453"/>
    <w:p>
      <w:pPr>
        <w:spacing w:after="0"/>
        <w:ind w:left="0"/>
        <w:jc w:val="both"/>
      </w:pPr>
      <w:r>
        <w:rPr>
          <w:rFonts w:ascii="Times New Roman"/>
          <w:b w:val="false"/>
          <w:i w:val="false"/>
          <w:color w:val="000000"/>
          <w:sz w:val="28"/>
        </w:rPr>
        <w:t xml:space="preserve">
      </w:t>
      </w:r>
    </w:p>
    <w:bookmarkEnd w:id="453"/>
    <w:p>
      <w:pPr>
        <w:spacing w:after="0"/>
        <w:ind w:left="0"/>
        <w:jc w:val="both"/>
      </w:pPr>
      <w:r>
        <w:drawing>
          <wp:inline distT="0" distB="0" distL="0" distR="0">
            <wp:extent cx="18288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288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454"/>
    <w:p>
      <w:pPr>
        <w:spacing w:after="0"/>
        <w:ind w:left="0"/>
        <w:jc w:val="both"/>
      </w:pPr>
      <w:r>
        <w:rPr>
          <w:rFonts w:ascii="Times New Roman"/>
          <w:b w:val="false"/>
          <w:i w:val="false"/>
          <w:color w:val="000000"/>
          <w:sz w:val="28"/>
        </w:rPr>
        <w:t>
      Рисунок 18</w:t>
      </w:r>
    </w:p>
    <w:bookmarkEnd w:id="454"/>
    <w:bookmarkStart w:name="z464" w:id="455"/>
    <w:p>
      <w:pPr>
        <w:spacing w:after="0"/>
        <w:ind w:left="0"/>
        <w:jc w:val="both"/>
      </w:pPr>
      <w:r>
        <w:rPr>
          <w:rFonts w:ascii="Times New Roman"/>
          <w:b w:val="false"/>
          <w:i w:val="false"/>
          <w:color w:val="000000"/>
          <w:sz w:val="28"/>
        </w:rPr>
        <w:t>
      18. Перечень специальной форменной одежды младшего начальствующего и рядового состава женщин (рис. 18):</w:t>
      </w:r>
    </w:p>
    <w:bookmarkEnd w:id="455"/>
    <w:bookmarkStart w:name="z465" w:id="456"/>
    <w:p>
      <w:pPr>
        <w:spacing w:after="0"/>
        <w:ind w:left="0"/>
        <w:jc w:val="both"/>
      </w:pPr>
      <w:r>
        <w:rPr>
          <w:rFonts w:ascii="Times New Roman"/>
          <w:b w:val="false"/>
          <w:i w:val="false"/>
          <w:color w:val="000000"/>
          <w:sz w:val="28"/>
        </w:rPr>
        <w:t>
      1) летняя:</w:t>
      </w:r>
    </w:p>
    <w:bookmarkEnd w:id="456"/>
    <w:bookmarkStart w:name="z466" w:id="457"/>
    <w:p>
      <w:pPr>
        <w:spacing w:after="0"/>
        <w:ind w:left="0"/>
        <w:jc w:val="both"/>
      </w:pPr>
      <w:r>
        <w:rPr>
          <w:rFonts w:ascii="Times New Roman"/>
          <w:b w:val="false"/>
          <w:i w:val="false"/>
          <w:color w:val="000000"/>
          <w:sz w:val="28"/>
        </w:rPr>
        <w:t>
      бейсболка или берет темно-оранжевый;</w:t>
      </w:r>
    </w:p>
    <w:bookmarkEnd w:id="457"/>
    <w:bookmarkStart w:name="z467" w:id="458"/>
    <w:p>
      <w:pPr>
        <w:spacing w:after="0"/>
        <w:ind w:left="0"/>
        <w:jc w:val="both"/>
      </w:pPr>
      <w:r>
        <w:rPr>
          <w:rFonts w:ascii="Times New Roman"/>
          <w:b w:val="false"/>
          <w:i w:val="false"/>
          <w:color w:val="000000"/>
          <w:sz w:val="28"/>
        </w:rPr>
        <w:t>
      куртка с длинным рукавом на молнии и юбка (брюки) темно-синего цвета;</w:t>
      </w:r>
    </w:p>
    <w:bookmarkEnd w:id="458"/>
    <w:bookmarkStart w:name="z468" w:id="459"/>
    <w:p>
      <w:pPr>
        <w:spacing w:after="0"/>
        <w:ind w:left="0"/>
        <w:jc w:val="both"/>
      </w:pPr>
      <w:r>
        <w:rPr>
          <w:rFonts w:ascii="Times New Roman"/>
          <w:b w:val="false"/>
          <w:i w:val="false"/>
          <w:color w:val="000000"/>
          <w:sz w:val="28"/>
        </w:rPr>
        <w:t>
      куртка с коротким рукавом на молнии и юбка (брюки) темно-синего цвета;</w:t>
      </w:r>
    </w:p>
    <w:bookmarkEnd w:id="459"/>
    <w:bookmarkStart w:name="z469" w:id="460"/>
    <w:p>
      <w:pPr>
        <w:spacing w:after="0"/>
        <w:ind w:left="0"/>
        <w:jc w:val="both"/>
      </w:pPr>
      <w:r>
        <w:rPr>
          <w:rFonts w:ascii="Times New Roman"/>
          <w:b w:val="false"/>
          <w:i w:val="false"/>
          <w:color w:val="000000"/>
          <w:sz w:val="28"/>
        </w:rPr>
        <w:t>
      футболка темно-синего цвета или тельняшка с чередующимися бело-оранжевыми полосами;</w:t>
      </w:r>
    </w:p>
    <w:bookmarkEnd w:id="460"/>
    <w:bookmarkStart w:name="z470" w:id="461"/>
    <w:p>
      <w:pPr>
        <w:spacing w:after="0"/>
        <w:ind w:left="0"/>
        <w:jc w:val="both"/>
      </w:pPr>
      <w:r>
        <w:rPr>
          <w:rFonts w:ascii="Times New Roman"/>
          <w:b w:val="false"/>
          <w:i w:val="false"/>
          <w:color w:val="000000"/>
          <w:sz w:val="28"/>
        </w:rPr>
        <w:t>
      футболка-поло с длинным и коротким рукавом темно-синего цвета - для сотрудников дежурно-диспетчерских служб;</w:t>
      </w:r>
    </w:p>
    <w:bookmarkEnd w:id="461"/>
    <w:bookmarkStart w:name="z471" w:id="462"/>
    <w:p>
      <w:pPr>
        <w:spacing w:after="0"/>
        <w:ind w:left="0"/>
        <w:jc w:val="both"/>
      </w:pPr>
      <w:r>
        <w:rPr>
          <w:rFonts w:ascii="Times New Roman"/>
          <w:b w:val="false"/>
          <w:i w:val="false"/>
          <w:color w:val="000000"/>
          <w:sz w:val="28"/>
        </w:rPr>
        <w:t>
      ботинки юфтевые с высокими берцами черного цвета.</w:t>
      </w:r>
    </w:p>
    <w:bookmarkEnd w:id="462"/>
    <w:bookmarkStart w:name="z472" w:id="463"/>
    <w:p>
      <w:pPr>
        <w:spacing w:after="0"/>
        <w:ind w:left="0"/>
        <w:jc w:val="both"/>
      </w:pPr>
      <w:r>
        <w:rPr>
          <w:rFonts w:ascii="Times New Roman"/>
          <w:b w:val="false"/>
          <w:i w:val="false"/>
          <w:color w:val="000000"/>
          <w:sz w:val="28"/>
        </w:rPr>
        <w:t>
      2) зимняя:</w:t>
      </w:r>
    </w:p>
    <w:bookmarkEnd w:id="463"/>
    <w:bookmarkStart w:name="z473" w:id="464"/>
    <w:p>
      <w:pPr>
        <w:spacing w:after="0"/>
        <w:ind w:left="0"/>
        <w:jc w:val="both"/>
      </w:pPr>
      <w:r>
        <w:rPr>
          <w:rFonts w:ascii="Times New Roman"/>
          <w:b w:val="false"/>
          <w:i w:val="false"/>
          <w:color w:val="000000"/>
          <w:sz w:val="28"/>
        </w:rPr>
        <w:t>
      шапка-ушанка из ткани утепленная темно-синего цвета;</w:t>
      </w:r>
    </w:p>
    <w:bookmarkEnd w:id="464"/>
    <w:bookmarkStart w:name="z474" w:id="465"/>
    <w:p>
      <w:pPr>
        <w:spacing w:after="0"/>
        <w:ind w:left="0"/>
        <w:jc w:val="both"/>
      </w:pPr>
      <w:r>
        <w:rPr>
          <w:rFonts w:ascii="Times New Roman"/>
          <w:b w:val="false"/>
          <w:i w:val="false"/>
          <w:color w:val="000000"/>
          <w:sz w:val="28"/>
        </w:rPr>
        <w:t>
      куртка, утепленная с накладными карманами со съемным капюшоном и брюки, утепленные темно-синего цвета;</w:t>
      </w:r>
    </w:p>
    <w:bookmarkEnd w:id="465"/>
    <w:bookmarkStart w:name="z475" w:id="466"/>
    <w:p>
      <w:pPr>
        <w:spacing w:after="0"/>
        <w:ind w:left="0"/>
        <w:jc w:val="both"/>
      </w:pPr>
      <w:r>
        <w:rPr>
          <w:rFonts w:ascii="Times New Roman"/>
          <w:b w:val="false"/>
          <w:i w:val="false"/>
          <w:color w:val="000000"/>
          <w:sz w:val="28"/>
        </w:rPr>
        <w:t>
      свитер без выреза темно-синего цвета;</w:t>
      </w:r>
    </w:p>
    <w:bookmarkEnd w:id="466"/>
    <w:bookmarkStart w:name="z476" w:id="467"/>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467"/>
    <w:bookmarkStart w:name="z477" w:id="468"/>
    <w:p>
      <w:pPr>
        <w:spacing w:after="0"/>
        <w:ind w:left="0"/>
        <w:jc w:val="both"/>
      </w:pPr>
      <w:r>
        <w:rPr>
          <w:rFonts w:ascii="Times New Roman"/>
          <w:b w:val="false"/>
          <w:i w:val="false"/>
          <w:color w:val="000000"/>
          <w:sz w:val="28"/>
        </w:rPr>
        <w:t>
      кашне темно-синего цвета;</w:t>
      </w:r>
    </w:p>
    <w:bookmarkEnd w:id="468"/>
    <w:bookmarkStart w:name="z478" w:id="469"/>
    <w:p>
      <w:pPr>
        <w:spacing w:after="0"/>
        <w:ind w:left="0"/>
        <w:jc w:val="both"/>
      </w:pPr>
      <w:r>
        <w:rPr>
          <w:rFonts w:ascii="Times New Roman"/>
          <w:b w:val="false"/>
          <w:i w:val="false"/>
          <w:color w:val="000000"/>
          <w:sz w:val="28"/>
        </w:rPr>
        <w:t>
      перчатки, утепленные черного цвета.</w:t>
      </w:r>
    </w:p>
    <w:bookmarkEnd w:id="469"/>
    <w:bookmarkStart w:name="z479" w:id="470"/>
    <w:p>
      <w:pPr>
        <w:spacing w:after="0"/>
        <w:ind w:left="0"/>
        <w:jc w:val="both"/>
      </w:pPr>
      <w:r>
        <w:rPr>
          <w:rFonts w:ascii="Times New Roman"/>
          <w:b w:val="false"/>
          <w:i w:val="false"/>
          <w:color w:val="000000"/>
          <w:sz w:val="28"/>
        </w:rPr>
        <w:t>
      Примечание:</w:t>
      </w:r>
    </w:p>
    <w:bookmarkEnd w:id="470"/>
    <w:bookmarkStart w:name="z480" w:id="471"/>
    <w:p>
      <w:pPr>
        <w:spacing w:after="0"/>
        <w:ind w:left="0"/>
        <w:jc w:val="both"/>
      </w:pPr>
      <w:r>
        <w:rPr>
          <w:rFonts w:ascii="Times New Roman"/>
          <w:b w:val="false"/>
          <w:i w:val="false"/>
          <w:color w:val="000000"/>
          <w:sz w:val="28"/>
        </w:rPr>
        <w:t>
      1) куртка с коротким рукавом поверх футболки с бейсболкой носится при температуре воздуха выше +20 оС;</w:t>
      </w:r>
    </w:p>
    <w:bookmarkEnd w:id="471"/>
    <w:bookmarkStart w:name="z481" w:id="472"/>
    <w:p>
      <w:pPr>
        <w:spacing w:after="0"/>
        <w:ind w:left="0"/>
        <w:jc w:val="both"/>
      </w:pPr>
      <w:r>
        <w:rPr>
          <w:rFonts w:ascii="Times New Roman"/>
          <w:b w:val="false"/>
          <w:i w:val="false"/>
          <w:color w:val="000000"/>
          <w:sz w:val="28"/>
        </w:rPr>
        <w:t>
      2) допускается носить куртки и свитер с брюками навыпуск в туфлях или сапогах утепленных;</w:t>
      </w:r>
    </w:p>
    <w:bookmarkEnd w:id="472"/>
    <w:bookmarkStart w:name="z482" w:id="473"/>
    <w:p>
      <w:pPr>
        <w:spacing w:after="0"/>
        <w:ind w:left="0"/>
        <w:jc w:val="both"/>
      </w:pPr>
      <w:r>
        <w:rPr>
          <w:rFonts w:ascii="Times New Roman"/>
          <w:b w:val="false"/>
          <w:i w:val="false"/>
          <w:color w:val="000000"/>
          <w:sz w:val="28"/>
        </w:rPr>
        <w:t>
      3) футболка-поло выдается сотрудникам дежурно-диспетчерских служб, с правом ношения в период дежурства.</w:t>
      </w:r>
    </w:p>
    <w:bookmarkEnd w:id="473"/>
    <w:bookmarkStart w:name="z483" w:id="474"/>
    <w:p>
      <w:pPr>
        <w:spacing w:after="0"/>
        <w:ind w:left="0"/>
        <w:jc w:val="left"/>
      </w:pPr>
      <w:r>
        <w:rPr>
          <w:rFonts w:ascii="Times New Roman"/>
          <w:b/>
          <w:i w:val="false"/>
          <w:color w:val="000000"/>
        </w:rPr>
        <w:t xml:space="preserve"> Глава 6. Форменная одежда и специальное обмундирование курсантов организаций образования Министерства по чрезвычайным ситуациям Республики Казахстан</w:t>
      </w:r>
    </w:p>
    <w:bookmarkEnd w:id="474"/>
    <w:bookmarkStart w:name="z484" w:id="475"/>
    <w:p>
      <w:pPr>
        <w:spacing w:after="0"/>
        <w:ind w:left="0"/>
        <w:jc w:val="left"/>
      </w:pPr>
      <w:r>
        <w:rPr>
          <w:rFonts w:ascii="Times New Roman"/>
          <w:b/>
          <w:i w:val="false"/>
          <w:color w:val="000000"/>
        </w:rPr>
        <w:t xml:space="preserve"> Параграф 1. Парадно-выходная форменная одежда курсантов</w:t>
      </w:r>
    </w:p>
    <w:bookmarkEnd w:id="475"/>
    <w:bookmarkStart w:name="z485"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33401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33401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477"/>
    <w:p>
      <w:pPr>
        <w:spacing w:after="0"/>
        <w:ind w:left="0"/>
        <w:jc w:val="both"/>
      </w:pPr>
      <w:r>
        <w:rPr>
          <w:rFonts w:ascii="Times New Roman"/>
          <w:b w:val="false"/>
          <w:i w:val="false"/>
          <w:color w:val="000000"/>
          <w:sz w:val="28"/>
        </w:rPr>
        <w:t>
      Рисунок 19</w:t>
      </w:r>
    </w:p>
    <w:bookmarkEnd w:id="477"/>
    <w:bookmarkStart w:name="z487" w:id="478"/>
    <w:p>
      <w:pPr>
        <w:spacing w:after="0"/>
        <w:ind w:left="0"/>
        <w:jc w:val="both"/>
      </w:pPr>
      <w:r>
        <w:rPr>
          <w:rFonts w:ascii="Times New Roman"/>
          <w:b w:val="false"/>
          <w:i w:val="false"/>
          <w:color w:val="000000"/>
          <w:sz w:val="28"/>
        </w:rPr>
        <w:t>
      19. Перечень парадно-выходной форменной одежды курсантов (рис. 19):</w:t>
      </w:r>
    </w:p>
    <w:bookmarkEnd w:id="478"/>
    <w:bookmarkStart w:name="z488" w:id="479"/>
    <w:p>
      <w:pPr>
        <w:spacing w:after="0"/>
        <w:ind w:left="0"/>
        <w:jc w:val="both"/>
      </w:pPr>
      <w:r>
        <w:rPr>
          <w:rFonts w:ascii="Times New Roman"/>
          <w:b w:val="false"/>
          <w:i w:val="false"/>
          <w:color w:val="000000"/>
          <w:sz w:val="28"/>
        </w:rPr>
        <w:t>
      летняя:</w:t>
      </w:r>
    </w:p>
    <w:bookmarkEnd w:id="479"/>
    <w:bookmarkStart w:name="z489" w:id="480"/>
    <w:p>
      <w:pPr>
        <w:spacing w:after="0"/>
        <w:ind w:left="0"/>
        <w:jc w:val="both"/>
      </w:pPr>
      <w:r>
        <w:rPr>
          <w:rFonts w:ascii="Times New Roman"/>
          <w:b w:val="false"/>
          <w:i w:val="false"/>
          <w:color w:val="000000"/>
          <w:sz w:val="28"/>
        </w:rPr>
        <w:t>
      фуражка темно-синего цвета или берет темно-оранжевого цвета;</w:t>
      </w:r>
    </w:p>
    <w:bookmarkEnd w:id="480"/>
    <w:bookmarkStart w:name="z490" w:id="481"/>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481"/>
    <w:bookmarkStart w:name="z491" w:id="482"/>
    <w:p>
      <w:pPr>
        <w:spacing w:after="0"/>
        <w:ind w:left="0"/>
        <w:jc w:val="both"/>
      </w:pPr>
      <w:r>
        <w:rPr>
          <w:rFonts w:ascii="Times New Roman"/>
          <w:b w:val="false"/>
          <w:i w:val="false"/>
          <w:color w:val="000000"/>
          <w:sz w:val="28"/>
        </w:rPr>
        <w:t>
      рубашка с длинным рукавом белого цвета;</w:t>
      </w:r>
    </w:p>
    <w:bookmarkEnd w:id="482"/>
    <w:bookmarkStart w:name="z492" w:id="483"/>
    <w:p>
      <w:pPr>
        <w:spacing w:after="0"/>
        <w:ind w:left="0"/>
        <w:jc w:val="both"/>
      </w:pPr>
      <w:r>
        <w:rPr>
          <w:rFonts w:ascii="Times New Roman"/>
          <w:b w:val="false"/>
          <w:i w:val="false"/>
          <w:color w:val="000000"/>
          <w:sz w:val="28"/>
        </w:rPr>
        <w:t>
      галстук темно-синего цвета;</w:t>
      </w:r>
    </w:p>
    <w:bookmarkEnd w:id="483"/>
    <w:bookmarkStart w:name="z493" w:id="484"/>
    <w:p>
      <w:pPr>
        <w:spacing w:after="0"/>
        <w:ind w:left="0"/>
        <w:jc w:val="both"/>
      </w:pPr>
      <w:r>
        <w:rPr>
          <w:rFonts w:ascii="Times New Roman"/>
          <w:b w:val="false"/>
          <w:i w:val="false"/>
          <w:color w:val="000000"/>
          <w:sz w:val="28"/>
        </w:rPr>
        <w:t>
      полуботинки хромовые черного цвета;</w:t>
      </w:r>
    </w:p>
    <w:bookmarkEnd w:id="484"/>
    <w:bookmarkStart w:name="z494" w:id="485"/>
    <w:p>
      <w:pPr>
        <w:spacing w:after="0"/>
        <w:ind w:left="0"/>
        <w:jc w:val="both"/>
      </w:pPr>
      <w:r>
        <w:rPr>
          <w:rFonts w:ascii="Times New Roman"/>
          <w:b w:val="false"/>
          <w:i w:val="false"/>
          <w:color w:val="000000"/>
          <w:sz w:val="28"/>
        </w:rPr>
        <w:t>
      ремень парадный белого цвета;</w:t>
      </w:r>
    </w:p>
    <w:bookmarkEnd w:id="485"/>
    <w:bookmarkStart w:name="z495" w:id="486"/>
    <w:p>
      <w:pPr>
        <w:spacing w:after="0"/>
        <w:ind w:left="0"/>
        <w:jc w:val="both"/>
      </w:pPr>
      <w:r>
        <w:rPr>
          <w:rFonts w:ascii="Times New Roman"/>
          <w:b w:val="false"/>
          <w:i w:val="false"/>
          <w:color w:val="000000"/>
          <w:sz w:val="28"/>
        </w:rPr>
        <w:t>
      аксельбант золотистого цвета;</w:t>
      </w:r>
    </w:p>
    <w:bookmarkEnd w:id="486"/>
    <w:bookmarkStart w:name="z496" w:id="487"/>
    <w:p>
      <w:pPr>
        <w:spacing w:after="0"/>
        <w:ind w:left="0"/>
        <w:jc w:val="both"/>
      </w:pPr>
      <w:r>
        <w:rPr>
          <w:rFonts w:ascii="Times New Roman"/>
          <w:b w:val="false"/>
          <w:i w:val="false"/>
          <w:color w:val="000000"/>
          <w:sz w:val="28"/>
        </w:rPr>
        <w:t>
      перчатки белого цвета.</w:t>
      </w:r>
    </w:p>
    <w:bookmarkEnd w:id="487"/>
    <w:bookmarkStart w:name="z497" w:id="488"/>
    <w:p>
      <w:pPr>
        <w:spacing w:after="0"/>
        <w:ind w:left="0"/>
        <w:jc w:val="both"/>
      </w:pPr>
      <w:r>
        <w:rPr>
          <w:rFonts w:ascii="Times New Roman"/>
          <w:b w:val="false"/>
          <w:i w:val="false"/>
          <w:color w:val="000000"/>
          <w:sz w:val="28"/>
        </w:rPr>
        <w:t>
      Примечание:</w:t>
      </w:r>
    </w:p>
    <w:bookmarkEnd w:id="488"/>
    <w:bookmarkStart w:name="z498" w:id="489"/>
    <w:p>
      <w:pPr>
        <w:spacing w:after="0"/>
        <w:ind w:left="0"/>
        <w:jc w:val="both"/>
      </w:pPr>
      <w:r>
        <w:rPr>
          <w:rFonts w:ascii="Times New Roman"/>
          <w:b w:val="false"/>
          <w:i w:val="false"/>
          <w:color w:val="000000"/>
          <w:sz w:val="28"/>
        </w:rPr>
        <w:t>
      1) в особых случаях разрешено ношение специальной форменной одежды в тельняшке с чередующимися бело-оранжевыми полосами при берете темно-оранжевого цвета;</w:t>
      </w:r>
    </w:p>
    <w:bookmarkEnd w:id="489"/>
    <w:bookmarkStart w:name="z499" w:id="490"/>
    <w:p>
      <w:pPr>
        <w:spacing w:after="0"/>
        <w:ind w:left="0"/>
        <w:jc w:val="both"/>
      </w:pPr>
      <w:r>
        <w:rPr>
          <w:rFonts w:ascii="Times New Roman"/>
          <w:b w:val="false"/>
          <w:i w:val="false"/>
          <w:color w:val="000000"/>
          <w:sz w:val="28"/>
        </w:rPr>
        <w:t>
      2) в зимний период повседневная зимняя куртка, утепленная с накладными карманами и съемным капюшоном темно-синего цвета, переоборудуется в парадно-выходную куртку путем смены вставных погонов и сменных нарукавных и нагрудных знаков, носится с кашне белого цвета.</w:t>
      </w:r>
    </w:p>
    <w:bookmarkEnd w:id="490"/>
    <w:bookmarkStart w:name="z500" w:id="491"/>
    <w:p>
      <w:pPr>
        <w:spacing w:after="0"/>
        <w:ind w:left="0"/>
        <w:jc w:val="left"/>
      </w:pPr>
      <w:r>
        <w:rPr>
          <w:rFonts w:ascii="Times New Roman"/>
          <w:b/>
          <w:i w:val="false"/>
          <w:color w:val="000000"/>
        </w:rPr>
        <w:t xml:space="preserve"> Параграф 2. Повседневная форменная одежда курсантов</w:t>
      </w:r>
    </w:p>
    <w:bookmarkEnd w:id="491"/>
    <w:bookmarkStart w:name="z501" w:id="492"/>
    <w:p>
      <w:pPr>
        <w:spacing w:after="0"/>
        <w:ind w:left="0"/>
        <w:jc w:val="both"/>
      </w:pPr>
      <w:r>
        <w:rPr>
          <w:rFonts w:ascii="Times New Roman"/>
          <w:b w:val="false"/>
          <w:i w:val="false"/>
          <w:color w:val="000000"/>
          <w:sz w:val="28"/>
        </w:rPr>
        <w:t xml:space="preserve">
      </w:t>
      </w:r>
    </w:p>
    <w:bookmarkEnd w:id="492"/>
    <w:p>
      <w:pPr>
        <w:spacing w:after="0"/>
        <w:ind w:left="0"/>
        <w:jc w:val="both"/>
      </w:pPr>
      <w:r>
        <w:drawing>
          <wp:inline distT="0" distB="0" distL="0" distR="0">
            <wp:extent cx="5130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30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493"/>
    <w:p>
      <w:pPr>
        <w:spacing w:after="0"/>
        <w:ind w:left="0"/>
        <w:jc w:val="both"/>
      </w:pPr>
      <w:r>
        <w:rPr>
          <w:rFonts w:ascii="Times New Roman"/>
          <w:b w:val="false"/>
          <w:i w:val="false"/>
          <w:color w:val="000000"/>
          <w:sz w:val="28"/>
        </w:rPr>
        <w:t>
      Рисунок 20</w:t>
      </w:r>
    </w:p>
    <w:bookmarkEnd w:id="493"/>
    <w:bookmarkStart w:name="z503" w:id="494"/>
    <w:p>
      <w:pPr>
        <w:spacing w:after="0"/>
        <w:ind w:left="0"/>
        <w:jc w:val="both"/>
      </w:pPr>
      <w:r>
        <w:rPr>
          <w:rFonts w:ascii="Times New Roman"/>
          <w:b w:val="false"/>
          <w:i w:val="false"/>
          <w:color w:val="000000"/>
          <w:sz w:val="28"/>
        </w:rPr>
        <w:t>
      20. Перечень повседневной форменной одежды курсантов (рис. 20):</w:t>
      </w:r>
    </w:p>
    <w:bookmarkEnd w:id="494"/>
    <w:bookmarkStart w:name="z504" w:id="495"/>
    <w:p>
      <w:pPr>
        <w:spacing w:after="0"/>
        <w:ind w:left="0"/>
        <w:jc w:val="both"/>
      </w:pPr>
      <w:r>
        <w:rPr>
          <w:rFonts w:ascii="Times New Roman"/>
          <w:b w:val="false"/>
          <w:i w:val="false"/>
          <w:color w:val="000000"/>
          <w:sz w:val="28"/>
        </w:rPr>
        <w:t>
      1) летняя:</w:t>
      </w:r>
    </w:p>
    <w:bookmarkEnd w:id="495"/>
    <w:bookmarkStart w:name="z505" w:id="496"/>
    <w:p>
      <w:pPr>
        <w:spacing w:after="0"/>
        <w:ind w:left="0"/>
        <w:jc w:val="both"/>
      </w:pPr>
      <w:r>
        <w:rPr>
          <w:rFonts w:ascii="Times New Roman"/>
          <w:b w:val="false"/>
          <w:i w:val="false"/>
          <w:color w:val="000000"/>
          <w:sz w:val="28"/>
        </w:rPr>
        <w:t>
      фуражка темно-синего цвета;</w:t>
      </w:r>
    </w:p>
    <w:bookmarkEnd w:id="496"/>
    <w:bookmarkStart w:name="z506" w:id="497"/>
    <w:p>
      <w:pPr>
        <w:spacing w:after="0"/>
        <w:ind w:left="0"/>
        <w:jc w:val="both"/>
      </w:pPr>
      <w:r>
        <w:rPr>
          <w:rFonts w:ascii="Times New Roman"/>
          <w:b w:val="false"/>
          <w:i w:val="false"/>
          <w:color w:val="000000"/>
          <w:sz w:val="28"/>
        </w:rPr>
        <w:t>
      бейсболка темно-синего цвета;</w:t>
      </w:r>
    </w:p>
    <w:bookmarkEnd w:id="497"/>
    <w:bookmarkStart w:name="z507" w:id="498"/>
    <w:p>
      <w:pPr>
        <w:spacing w:after="0"/>
        <w:ind w:left="0"/>
        <w:jc w:val="both"/>
      </w:pPr>
      <w:r>
        <w:rPr>
          <w:rFonts w:ascii="Times New Roman"/>
          <w:b w:val="false"/>
          <w:i w:val="false"/>
          <w:color w:val="000000"/>
          <w:sz w:val="28"/>
        </w:rPr>
        <w:t>
      китель открытый однобортный застегивается на четыре пуговицы и брюки навыпуск темно-синего цвета с кантом темно-оранжевого цвета;</w:t>
      </w:r>
    </w:p>
    <w:bookmarkEnd w:id="498"/>
    <w:bookmarkStart w:name="z508" w:id="499"/>
    <w:p>
      <w:pPr>
        <w:spacing w:after="0"/>
        <w:ind w:left="0"/>
        <w:jc w:val="both"/>
      </w:pPr>
      <w:r>
        <w:rPr>
          <w:rFonts w:ascii="Times New Roman"/>
          <w:b w:val="false"/>
          <w:i w:val="false"/>
          <w:color w:val="000000"/>
          <w:sz w:val="28"/>
        </w:rPr>
        <w:t>
      рубашка с длинным рукавом голубого цвета;</w:t>
      </w:r>
    </w:p>
    <w:bookmarkEnd w:id="499"/>
    <w:bookmarkStart w:name="z509" w:id="500"/>
    <w:p>
      <w:pPr>
        <w:spacing w:after="0"/>
        <w:ind w:left="0"/>
        <w:jc w:val="both"/>
      </w:pPr>
      <w:r>
        <w:rPr>
          <w:rFonts w:ascii="Times New Roman"/>
          <w:b w:val="false"/>
          <w:i w:val="false"/>
          <w:color w:val="000000"/>
          <w:sz w:val="28"/>
        </w:rPr>
        <w:t>
      рубашка с коротким рукавом голубого цвета;</w:t>
      </w:r>
    </w:p>
    <w:bookmarkEnd w:id="500"/>
    <w:bookmarkStart w:name="z510" w:id="501"/>
    <w:p>
      <w:pPr>
        <w:spacing w:after="0"/>
        <w:ind w:left="0"/>
        <w:jc w:val="both"/>
      </w:pPr>
      <w:r>
        <w:rPr>
          <w:rFonts w:ascii="Times New Roman"/>
          <w:b w:val="false"/>
          <w:i w:val="false"/>
          <w:color w:val="000000"/>
          <w:sz w:val="28"/>
        </w:rPr>
        <w:t>
      футболка белого цвета;</w:t>
      </w:r>
    </w:p>
    <w:bookmarkEnd w:id="501"/>
    <w:bookmarkStart w:name="z511" w:id="502"/>
    <w:p>
      <w:pPr>
        <w:spacing w:after="0"/>
        <w:ind w:left="0"/>
        <w:jc w:val="both"/>
      </w:pPr>
      <w:r>
        <w:rPr>
          <w:rFonts w:ascii="Times New Roman"/>
          <w:b w:val="false"/>
          <w:i w:val="false"/>
          <w:color w:val="000000"/>
          <w:sz w:val="28"/>
        </w:rPr>
        <w:t>
      галстук темно-синего цвета;</w:t>
      </w:r>
    </w:p>
    <w:bookmarkEnd w:id="502"/>
    <w:bookmarkStart w:name="z512" w:id="503"/>
    <w:p>
      <w:pPr>
        <w:spacing w:after="0"/>
        <w:ind w:left="0"/>
        <w:jc w:val="both"/>
      </w:pPr>
      <w:r>
        <w:rPr>
          <w:rFonts w:ascii="Times New Roman"/>
          <w:b w:val="false"/>
          <w:i w:val="false"/>
          <w:color w:val="000000"/>
          <w:sz w:val="28"/>
        </w:rPr>
        <w:t>
      полуботинки хромовые черного цвета.</w:t>
      </w:r>
    </w:p>
    <w:bookmarkEnd w:id="503"/>
    <w:bookmarkStart w:name="z513" w:id="504"/>
    <w:p>
      <w:pPr>
        <w:spacing w:after="0"/>
        <w:ind w:left="0"/>
        <w:jc w:val="both"/>
      </w:pPr>
      <w:r>
        <w:rPr>
          <w:rFonts w:ascii="Times New Roman"/>
          <w:b w:val="false"/>
          <w:i w:val="false"/>
          <w:color w:val="000000"/>
          <w:sz w:val="28"/>
        </w:rPr>
        <w:t>
      2) зимняя:</w:t>
      </w:r>
    </w:p>
    <w:bookmarkEnd w:id="504"/>
    <w:bookmarkStart w:name="z514" w:id="505"/>
    <w:p>
      <w:pPr>
        <w:spacing w:after="0"/>
        <w:ind w:left="0"/>
        <w:jc w:val="both"/>
      </w:pPr>
      <w:r>
        <w:rPr>
          <w:rFonts w:ascii="Times New Roman"/>
          <w:b w:val="false"/>
          <w:i w:val="false"/>
          <w:color w:val="000000"/>
          <w:sz w:val="28"/>
        </w:rPr>
        <w:t>
      шапка ушанка цигейковая темно-синего цвета;</w:t>
      </w:r>
    </w:p>
    <w:bookmarkEnd w:id="505"/>
    <w:bookmarkStart w:name="z515" w:id="506"/>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06"/>
    <w:bookmarkStart w:name="z516" w:id="507"/>
    <w:p>
      <w:pPr>
        <w:spacing w:after="0"/>
        <w:ind w:left="0"/>
        <w:jc w:val="both"/>
      </w:pPr>
      <w:r>
        <w:rPr>
          <w:rFonts w:ascii="Times New Roman"/>
          <w:b w:val="false"/>
          <w:i w:val="false"/>
          <w:color w:val="000000"/>
          <w:sz w:val="28"/>
        </w:rPr>
        <w:t>
      сапоги хромовые утепленные черного цвета;</w:t>
      </w:r>
    </w:p>
    <w:bookmarkEnd w:id="507"/>
    <w:bookmarkStart w:name="z517" w:id="508"/>
    <w:p>
      <w:pPr>
        <w:spacing w:after="0"/>
        <w:ind w:left="0"/>
        <w:jc w:val="both"/>
      </w:pPr>
      <w:r>
        <w:rPr>
          <w:rFonts w:ascii="Times New Roman"/>
          <w:b w:val="false"/>
          <w:i w:val="false"/>
          <w:color w:val="000000"/>
          <w:sz w:val="28"/>
        </w:rPr>
        <w:t>
      перчатки, утепленные черного цвета;</w:t>
      </w:r>
    </w:p>
    <w:bookmarkEnd w:id="508"/>
    <w:bookmarkStart w:name="z518" w:id="509"/>
    <w:p>
      <w:pPr>
        <w:spacing w:after="0"/>
        <w:ind w:left="0"/>
        <w:jc w:val="both"/>
      </w:pPr>
      <w:r>
        <w:rPr>
          <w:rFonts w:ascii="Times New Roman"/>
          <w:b w:val="false"/>
          <w:i w:val="false"/>
          <w:color w:val="000000"/>
          <w:sz w:val="28"/>
        </w:rPr>
        <w:t>
      кашне темно-синего цвета.</w:t>
      </w:r>
    </w:p>
    <w:bookmarkEnd w:id="509"/>
    <w:bookmarkStart w:name="z519" w:id="510"/>
    <w:p>
      <w:pPr>
        <w:spacing w:after="0"/>
        <w:ind w:left="0"/>
        <w:jc w:val="both"/>
      </w:pPr>
      <w:r>
        <w:rPr>
          <w:rFonts w:ascii="Times New Roman"/>
          <w:b w:val="false"/>
          <w:i w:val="false"/>
          <w:color w:val="000000"/>
          <w:sz w:val="28"/>
        </w:rPr>
        <w:t>
      Примечание:</w:t>
      </w:r>
    </w:p>
    <w:bookmarkEnd w:id="510"/>
    <w:bookmarkStart w:name="z520" w:id="511"/>
    <w:p>
      <w:pPr>
        <w:spacing w:after="0"/>
        <w:ind w:left="0"/>
        <w:jc w:val="both"/>
      </w:pPr>
      <w:r>
        <w:rPr>
          <w:rFonts w:ascii="Times New Roman"/>
          <w:b w:val="false"/>
          <w:i w:val="false"/>
          <w:color w:val="000000"/>
          <w:sz w:val="28"/>
        </w:rPr>
        <w:t>
      рубашка голубого цвета с коротким рукавом без галстука поверх белой футболки с бейсболкой носится при температуре воздуха выше +20 оС.</w:t>
      </w:r>
    </w:p>
    <w:bookmarkEnd w:id="511"/>
    <w:bookmarkStart w:name="z521" w:id="512"/>
    <w:p>
      <w:pPr>
        <w:spacing w:after="0"/>
        <w:ind w:left="0"/>
        <w:jc w:val="left"/>
      </w:pPr>
      <w:r>
        <w:rPr>
          <w:rFonts w:ascii="Times New Roman"/>
          <w:b/>
          <w:i w:val="false"/>
          <w:color w:val="000000"/>
        </w:rPr>
        <w:t xml:space="preserve"> Параграф 3. Специальная форменная одежда курсантов</w:t>
      </w:r>
    </w:p>
    <w:bookmarkEnd w:id="512"/>
    <w:bookmarkStart w:name="z522" w:id="513"/>
    <w:p>
      <w:pPr>
        <w:spacing w:after="0"/>
        <w:ind w:left="0"/>
        <w:jc w:val="both"/>
      </w:pPr>
      <w:r>
        <w:rPr>
          <w:rFonts w:ascii="Times New Roman"/>
          <w:b w:val="false"/>
          <w:i w:val="false"/>
          <w:color w:val="000000"/>
          <w:sz w:val="28"/>
        </w:rPr>
        <w:t xml:space="preserve">
      </w:t>
      </w:r>
    </w:p>
    <w:bookmarkEnd w:id="513"/>
    <w:p>
      <w:pPr>
        <w:spacing w:after="0"/>
        <w:ind w:left="0"/>
        <w:jc w:val="both"/>
      </w:pPr>
      <w:r>
        <w:drawing>
          <wp:inline distT="0" distB="0" distL="0" distR="0">
            <wp:extent cx="25400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5400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3" w:id="514"/>
    <w:p>
      <w:pPr>
        <w:spacing w:after="0"/>
        <w:ind w:left="0"/>
        <w:jc w:val="both"/>
      </w:pPr>
      <w:r>
        <w:rPr>
          <w:rFonts w:ascii="Times New Roman"/>
          <w:b w:val="false"/>
          <w:i w:val="false"/>
          <w:color w:val="000000"/>
          <w:sz w:val="28"/>
        </w:rPr>
        <w:t>
      Рисунок 21</w:t>
      </w:r>
    </w:p>
    <w:bookmarkEnd w:id="514"/>
    <w:bookmarkStart w:name="z524" w:id="515"/>
    <w:p>
      <w:pPr>
        <w:spacing w:after="0"/>
        <w:ind w:left="0"/>
        <w:jc w:val="both"/>
      </w:pPr>
      <w:r>
        <w:rPr>
          <w:rFonts w:ascii="Times New Roman"/>
          <w:b w:val="false"/>
          <w:i w:val="false"/>
          <w:color w:val="000000"/>
          <w:sz w:val="28"/>
        </w:rPr>
        <w:t>
      21. Перечень специальной форменной одежды курсантов (рис. 21):</w:t>
      </w:r>
    </w:p>
    <w:bookmarkEnd w:id="515"/>
    <w:bookmarkStart w:name="z525" w:id="516"/>
    <w:p>
      <w:pPr>
        <w:spacing w:after="0"/>
        <w:ind w:left="0"/>
        <w:jc w:val="both"/>
      </w:pPr>
      <w:r>
        <w:rPr>
          <w:rFonts w:ascii="Times New Roman"/>
          <w:b w:val="false"/>
          <w:i w:val="false"/>
          <w:color w:val="000000"/>
          <w:sz w:val="28"/>
        </w:rPr>
        <w:t>
      1) летняя:</w:t>
      </w:r>
    </w:p>
    <w:bookmarkEnd w:id="516"/>
    <w:bookmarkStart w:name="z526" w:id="517"/>
    <w:p>
      <w:pPr>
        <w:spacing w:after="0"/>
        <w:ind w:left="0"/>
        <w:jc w:val="both"/>
      </w:pPr>
      <w:r>
        <w:rPr>
          <w:rFonts w:ascii="Times New Roman"/>
          <w:b w:val="false"/>
          <w:i w:val="false"/>
          <w:color w:val="000000"/>
          <w:sz w:val="28"/>
        </w:rPr>
        <w:t>
      бейсболка или берет темно-оранжевый;</w:t>
      </w:r>
    </w:p>
    <w:bookmarkEnd w:id="517"/>
    <w:bookmarkStart w:name="z527" w:id="518"/>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518"/>
    <w:bookmarkStart w:name="z528" w:id="519"/>
    <w:p>
      <w:pPr>
        <w:spacing w:after="0"/>
        <w:ind w:left="0"/>
        <w:jc w:val="both"/>
      </w:pPr>
      <w:r>
        <w:rPr>
          <w:rFonts w:ascii="Times New Roman"/>
          <w:b w:val="false"/>
          <w:i w:val="false"/>
          <w:color w:val="000000"/>
          <w:sz w:val="28"/>
        </w:rPr>
        <w:t>
      футболка темно-синего цвета или тельняшка с чередующимися бело-оранжевыми полосами;</w:t>
      </w:r>
    </w:p>
    <w:bookmarkEnd w:id="519"/>
    <w:bookmarkStart w:name="z529" w:id="520"/>
    <w:p>
      <w:pPr>
        <w:spacing w:after="0"/>
        <w:ind w:left="0"/>
        <w:jc w:val="both"/>
      </w:pPr>
      <w:r>
        <w:rPr>
          <w:rFonts w:ascii="Times New Roman"/>
          <w:b w:val="false"/>
          <w:i w:val="false"/>
          <w:color w:val="000000"/>
          <w:sz w:val="28"/>
        </w:rPr>
        <w:t>
      ботинки юфтевые с высокими берцами черного цвета;</w:t>
      </w:r>
    </w:p>
    <w:bookmarkEnd w:id="520"/>
    <w:bookmarkStart w:name="z530" w:id="521"/>
    <w:p>
      <w:pPr>
        <w:spacing w:after="0"/>
        <w:ind w:left="0"/>
        <w:jc w:val="both"/>
      </w:pPr>
      <w:r>
        <w:rPr>
          <w:rFonts w:ascii="Times New Roman"/>
          <w:b w:val="false"/>
          <w:i w:val="false"/>
          <w:color w:val="000000"/>
          <w:sz w:val="28"/>
        </w:rPr>
        <w:t>
      2) зимняя:</w:t>
      </w:r>
    </w:p>
    <w:bookmarkEnd w:id="521"/>
    <w:bookmarkStart w:name="z531" w:id="522"/>
    <w:p>
      <w:pPr>
        <w:spacing w:after="0"/>
        <w:ind w:left="0"/>
        <w:jc w:val="both"/>
      </w:pPr>
      <w:r>
        <w:rPr>
          <w:rFonts w:ascii="Times New Roman"/>
          <w:b w:val="false"/>
          <w:i w:val="false"/>
          <w:color w:val="000000"/>
          <w:sz w:val="28"/>
        </w:rPr>
        <w:t>
      шапка-ушанка, утепленная из ткани темно-синего цвета;</w:t>
      </w:r>
    </w:p>
    <w:bookmarkEnd w:id="522"/>
    <w:bookmarkStart w:name="z532" w:id="523"/>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23"/>
    <w:bookmarkStart w:name="z533" w:id="524"/>
    <w:p>
      <w:pPr>
        <w:spacing w:after="0"/>
        <w:ind w:left="0"/>
        <w:jc w:val="both"/>
      </w:pPr>
      <w:r>
        <w:rPr>
          <w:rFonts w:ascii="Times New Roman"/>
          <w:b w:val="false"/>
          <w:i w:val="false"/>
          <w:color w:val="000000"/>
          <w:sz w:val="28"/>
        </w:rPr>
        <w:t>
      свитер без выреза темно-синего цвета;</w:t>
      </w:r>
    </w:p>
    <w:bookmarkEnd w:id="524"/>
    <w:bookmarkStart w:name="z534" w:id="525"/>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525"/>
    <w:bookmarkStart w:name="z535" w:id="526"/>
    <w:p>
      <w:pPr>
        <w:spacing w:after="0"/>
        <w:ind w:left="0"/>
        <w:jc w:val="both"/>
      </w:pPr>
      <w:r>
        <w:rPr>
          <w:rFonts w:ascii="Times New Roman"/>
          <w:b w:val="false"/>
          <w:i w:val="false"/>
          <w:color w:val="000000"/>
          <w:sz w:val="28"/>
        </w:rPr>
        <w:t>
      перчатки, утепленные черного цвета;</w:t>
      </w:r>
    </w:p>
    <w:bookmarkEnd w:id="526"/>
    <w:bookmarkStart w:name="z536" w:id="527"/>
    <w:p>
      <w:pPr>
        <w:spacing w:after="0"/>
        <w:ind w:left="0"/>
        <w:jc w:val="both"/>
      </w:pPr>
      <w:r>
        <w:rPr>
          <w:rFonts w:ascii="Times New Roman"/>
          <w:b w:val="false"/>
          <w:i w:val="false"/>
          <w:color w:val="000000"/>
          <w:sz w:val="28"/>
        </w:rPr>
        <w:t>
      кашне темно-синего цвета.</w:t>
      </w:r>
    </w:p>
    <w:bookmarkEnd w:id="527"/>
    <w:bookmarkStart w:name="z537" w:id="528"/>
    <w:p>
      <w:pPr>
        <w:spacing w:after="0"/>
        <w:ind w:left="0"/>
        <w:jc w:val="both"/>
      </w:pPr>
      <w:r>
        <w:rPr>
          <w:rFonts w:ascii="Times New Roman"/>
          <w:b w:val="false"/>
          <w:i w:val="false"/>
          <w:color w:val="000000"/>
          <w:sz w:val="28"/>
        </w:rPr>
        <w:t>
      Примечание:</w:t>
      </w:r>
    </w:p>
    <w:bookmarkEnd w:id="528"/>
    <w:bookmarkStart w:name="z538" w:id="529"/>
    <w:p>
      <w:pPr>
        <w:spacing w:after="0"/>
        <w:ind w:left="0"/>
        <w:jc w:val="both"/>
      </w:pPr>
      <w:r>
        <w:rPr>
          <w:rFonts w:ascii="Times New Roman"/>
          <w:b w:val="false"/>
          <w:i w:val="false"/>
          <w:color w:val="000000"/>
          <w:sz w:val="28"/>
        </w:rPr>
        <w:t>
      1) при температуре воздуха выше +20 оС, допускается закатывать рукава выше локтей на куртке с накладными карманами;</w:t>
      </w:r>
    </w:p>
    <w:bookmarkEnd w:id="529"/>
    <w:bookmarkStart w:name="z539" w:id="530"/>
    <w:p>
      <w:pPr>
        <w:spacing w:after="0"/>
        <w:ind w:left="0"/>
        <w:jc w:val="both"/>
      </w:pPr>
      <w:r>
        <w:rPr>
          <w:rFonts w:ascii="Times New Roman"/>
          <w:b w:val="false"/>
          <w:i w:val="false"/>
          <w:color w:val="000000"/>
          <w:sz w:val="28"/>
        </w:rPr>
        <w:t>
      2) допускается носить куртки и свитер с брюками навыпуск в полуботинках или сапогах утепленных.</w:t>
      </w:r>
    </w:p>
    <w:bookmarkEnd w:id="530"/>
    <w:bookmarkStart w:name="z540" w:id="531"/>
    <w:p>
      <w:pPr>
        <w:spacing w:after="0"/>
        <w:ind w:left="0"/>
        <w:jc w:val="left"/>
      </w:pPr>
      <w:r>
        <w:rPr>
          <w:rFonts w:ascii="Times New Roman"/>
          <w:b/>
          <w:i w:val="false"/>
          <w:color w:val="000000"/>
        </w:rPr>
        <w:t xml:space="preserve"> Параграф 4. Полевая форменная одежда курсантов</w:t>
      </w:r>
    </w:p>
    <w:bookmarkEnd w:id="531"/>
    <w:bookmarkStart w:name="z541" w:id="532"/>
    <w:p>
      <w:pPr>
        <w:spacing w:after="0"/>
        <w:ind w:left="0"/>
        <w:jc w:val="both"/>
      </w:pPr>
      <w:r>
        <w:rPr>
          <w:rFonts w:ascii="Times New Roman"/>
          <w:b w:val="false"/>
          <w:i w:val="false"/>
          <w:color w:val="000000"/>
          <w:sz w:val="28"/>
        </w:rPr>
        <w:t xml:space="preserve">
      </w:t>
      </w:r>
    </w:p>
    <w:bookmarkEnd w:id="532"/>
    <w:p>
      <w:pPr>
        <w:spacing w:after="0"/>
        <w:ind w:left="0"/>
        <w:jc w:val="both"/>
      </w:pPr>
      <w:r>
        <w:drawing>
          <wp:inline distT="0" distB="0" distL="0" distR="0">
            <wp:extent cx="24638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4638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2" w:id="533"/>
    <w:p>
      <w:pPr>
        <w:spacing w:after="0"/>
        <w:ind w:left="0"/>
        <w:jc w:val="both"/>
      </w:pPr>
      <w:r>
        <w:rPr>
          <w:rFonts w:ascii="Times New Roman"/>
          <w:b w:val="false"/>
          <w:i w:val="false"/>
          <w:color w:val="000000"/>
          <w:sz w:val="28"/>
        </w:rPr>
        <w:t>
      Рисунок 22</w:t>
      </w:r>
    </w:p>
    <w:bookmarkEnd w:id="533"/>
    <w:bookmarkStart w:name="z543" w:id="534"/>
    <w:p>
      <w:pPr>
        <w:spacing w:after="0"/>
        <w:ind w:left="0"/>
        <w:jc w:val="both"/>
      </w:pPr>
      <w:r>
        <w:rPr>
          <w:rFonts w:ascii="Times New Roman"/>
          <w:b w:val="false"/>
          <w:i w:val="false"/>
          <w:color w:val="000000"/>
          <w:sz w:val="28"/>
        </w:rPr>
        <w:t>
      22. Перечень полевой форменной одежды курсантов (рис. 22):</w:t>
      </w:r>
    </w:p>
    <w:bookmarkEnd w:id="534"/>
    <w:bookmarkStart w:name="z544" w:id="535"/>
    <w:p>
      <w:pPr>
        <w:spacing w:after="0"/>
        <w:ind w:left="0"/>
        <w:jc w:val="both"/>
      </w:pPr>
      <w:r>
        <w:rPr>
          <w:rFonts w:ascii="Times New Roman"/>
          <w:b w:val="false"/>
          <w:i w:val="false"/>
          <w:color w:val="000000"/>
          <w:sz w:val="28"/>
        </w:rPr>
        <w:t>
      1) летняя:</w:t>
      </w:r>
    </w:p>
    <w:bookmarkEnd w:id="535"/>
    <w:bookmarkStart w:name="z545" w:id="536"/>
    <w:p>
      <w:pPr>
        <w:spacing w:after="0"/>
        <w:ind w:left="0"/>
        <w:jc w:val="both"/>
      </w:pPr>
      <w:r>
        <w:rPr>
          <w:rFonts w:ascii="Times New Roman"/>
          <w:b w:val="false"/>
          <w:i w:val="false"/>
          <w:color w:val="000000"/>
          <w:sz w:val="28"/>
        </w:rPr>
        <w:t>
      бейсболка темно-синего цвета;</w:t>
      </w:r>
    </w:p>
    <w:bookmarkEnd w:id="536"/>
    <w:bookmarkStart w:name="z546" w:id="537"/>
    <w:p>
      <w:pPr>
        <w:spacing w:after="0"/>
        <w:ind w:left="0"/>
        <w:jc w:val="both"/>
      </w:pPr>
      <w:r>
        <w:rPr>
          <w:rFonts w:ascii="Times New Roman"/>
          <w:b w:val="false"/>
          <w:i w:val="false"/>
          <w:color w:val="000000"/>
          <w:sz w:val="28"/>
        </w:rPr>
        <w:t>
      куртка с накладными карманами и брюки темно-синего цвета;</w:t>
      </w:r>
    </w:p>
    <w:bookmarkEnd w:id="537"/>
    <w:bookmarkStart w:name="z547" w:id="538"/>
    <w:p>
      <w:pPr>
        <w:spacing w:after="0"/>
        <w:ind w:left="0"/>
        <w:jc w:val="both"/>
      </w:pPr>
      <w:r>
        <w:rPr>
          <w:rFonts w:ascii="Times New Roman"/>
          <w:b w:val="false"/>
          <w:i w:val="false"/>
          <w:color w:val="000000"/>
          <w:sz w:val="28"/>
        </w:rPr>
        <w:t>
      футболка темно-синего цвета;</w:t>
      </w:r>
    </w:p>
    <w:bookmarkEnd w:id="538"/>
    <w:bookmarkStart w:name="z548" w:id="539"/>
    <w:p>
      <w:pPr>
        <w:spacing w:after="0"/>
        <w:ind w:left="0"/>
        <w:jc w:val="both"/>
      </w:pPr>
      <w:r>
        <w:rPr>
          <w:rFonts w:ascii="Times New Roman"/>
          <w:b w:val="false"/>
          <w:i w:val="false"/>
          <w:color w:val="000000"/>
          <w:sz w:val="28"/>
        </w:rPr>
        <w:t>
      ботинки юфтевые с высокими берцами черного цвета;</w:t>
      </w:r>
    </w:p>
    <w:bookmarkEnd w:id="539"/>
    <w:bookmarkStart w:name="z549" w:id="540"/>
    <w:p>
      <w:pPr>
        <w:spacing w:after="0"/>
        <w:ind w:left="0"/>
        <w:jc w:val="both"/>
      </w:pPr>
      <w:r>
        <w:rPr>
          <w:rFonts w:ascii="Times New Roman"/>
          <w:b w:val="false"/>
          <w:i w:val="false"/>
          <w:color w:val="000000"/>
          <w:sz w:val="28"/>
        </w:rPr>
        <w:t>
      2) зимняя:</w:t>
      </w:r>
    </w:p>
    <w:bookmarkEnd w:id="540"/>
    <w:bookmarkStart w:name="z550" w:id="541"/>
    <w:p>
      <w:pPr>
        <w:spacing w:after="0"/>
        <w:ind w:left="0"/>
        <w:jc w:val="both"/>
      </w:pPr>
      <w:r>
        <w:rPr>
          <w:rFonts w:ascii="Times New Roman"/>
          <w:b w:val="false"/>
          <w:i w:val="false"/>
          <w:color w:val="000000"/>
          <w:sz w:val="28"/>
        </w:rPr>
        <w:t>
      шапка, вязанная темно-синего цвета;</w:t>
      </w:r>
    </w:p>
    <w:bookmarkEnd w:id="541"/>
    <w:bookmarkStart w:name="z551" w:id="542"/>
    <w:p>
      <w:pPr>
        <w:spacing w:after="0"/>
        <w:ind w:left="0"/>
        <w:jc w:val="both"/>
      </w:pPr>
      <w:r>
        <w:rPr>
          <w:rFonts w:ascii="Times New Roman"/>
          <w:b w:val="false"/>
          <w:i w:val="false"/>
          <w:color w:val="000000"/>
          <w:sz w:val="28"/>
        </w:rPr>
        <w:t>
      куртка, утепленная темно-синего цвета с накладными карманами и съемным капюшоном;</w:t>
      </w:r>
    </w:p>
    <w:bookmarkEnd w:id="542"/>
    <w:bookmarkStart w:name="z552" w:id="543"/>
    <w:p>
      <w:pPr>
        <w:spacing w:after="0"/>
        <w:ind w:left="0"/>
        <w:jc w:val="both"/>
      </w:pPr>
      <w:r>
        <w:rPr>
          <w:rFonts w:ascii="Times New Roman"/>
          <w:b w:val="false"/>
          <w:i w:val="false"/>
          <w:color w:val="000000"/>
          <w:sz w:val="28"/>
        </w:rPr>
        <w:t>
      ботинки юфтевые с высокими берцами, утепленные черного цвета;</w:t>
      </w:r>
    </w:p>
    <w:bookmarkEnd w:id="543"/>
    <w:bookmarkStart w:name="z553" w:id="544"/>
    <w:p>
      <w:pPr>
        <w:spacing w:after="0"/>
        <w:ind w:left="0"/>
        <w:jc w:val="both"/>
      </w:pPr>
      <w:r>
        <w:rPr>
          <w:rFonts w:ascii="Times New Roman"/>
          <w:b w:val="false"/>
          <w:i w:val="false"/>
          <w:color w:val="000000"/>
          <w:sz w:val="28"/>
        </w:rPr>
        <w:t>
      перчатки, утепленные черного цвета.</w:t>
      </w:r>
    </w:p>
    <w:bookmarkEnd w:id="544"/>
    <w:bookmarkStart w:name="z554" w:id="545"/>
    <w:p>
      <w:pPr>
        <w:spacing w:after="0"/>
        <w:ind w:left="0"/>
        <w:jc w:val="both"/>
      </w:pPr>
      <w:r>
        <w:rPr>
          <w:rFonts w:ascii="Times New Roman"/>
          <w:b w:val="false"/>
          <w:i w:val="false"/>
          <w:color w:val="000000"/>
          <w:sz w:val="28"/>
        </w:rPr>
        <w:t>
      Примечание:</w:t>
      </w:r>
    </w:p>
    <w:bookmarkEnd w:id="545"/>
    <w:bookmarkStart w:name="z555" w:id="546"/>
    <w:p>
      <w:pPr>
        <w:spacing w:after="0"/>
        <w:ind w:left="0"/>
        <w:jc w:val="both"/>
      </w:pPr>
      <w:r>
        <w:rPr>
          <w:rFonts w:ascii="Times New Roman"/>
          <w:b w:val="false"/>
          <w:i w:val="false"/>
          <w:color w:val="000000"/>
          <w:sz w:val="28"/>
        </w:rPr>
        <w:t>
      разрешается носить при зимней полевой форме одежды: вместо шапки-ушанки, утепленной из ткани темно-синего цвета - шапку вязанную темно-синего цвета, вместо бейсболки темно-синего цвета - берет установленного цвета, вместо ботинок с высокими берцами черного цвета - полуботинки (сапоги) хромовые черного цвета.</w:t>
      </w:r>
    </w:p>
    <w:bookmarkEnd w:id="546"/>
    <w:bookmarkStart w:name="z556" w:id="547"/>
    <w:p>
      <w:pPr>
        <w:spacing w:after="0"/>
        <w:ind w:left="0"/>
        <w:jc w:val="left"/>
      </w:pPr>
      <w:r>
        <w:rPr>
          <w:rFonts w:ascii="Times New Roman"/>
          <w:b/>
          <w:i w:val="false"/>
          <w:color w:val="000000"/>
        </w:rPr>
        <w:t xml:space="preserve"> Глава 7. Знаки различия</w:t>
      </w:r>
    </w:p>
    <w:bookmarkEnd w:id="547"/>
    <w:bookmarkStart w:name="z557" w:id="548"/>
    <w:p>
      <w:pPr>
        <w:spacing w:after="0"/>
        <w:ind w:left="0"/>
        <w:jc w:val="left"/>
      </w:pPr>
      <w:r>
        <w:rPr>
          <w:rFonts w:ascii="Times New Roman"/>
          <w:b/>
          <w:i w:val="false"/>
          <w:color w:val="000000"/>
        </w:rPr>
        <w:t xml:space="preserve"> Параграф 1. Погоны</w:t>
      </w:r>
    </w:p>
    <w:bookmarkEnd w:id="548"/>
    <w:bookmarkStart w:name="z558"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 w:id="550"/>
    <w:p>
      <w:pPr>
        <w:spacing w:after="0"/>
        <w:ind w:left="0"/>
        <w:jc w:val="both"/>
      </w:pPr>
      <w:r>
        <w:rPr>
          <w:rFonts w:ascii="Times New Roman"/>
          <w:b w:val="false"/>
          <w:i w:val="false"/>
          <w:color w:val="000000"/>
          <w:sz w:val="28"/>
        </w:rPr>
        <w:t xml:space="preserve">
      </w:t>
      </w:r>
    </w:p>
    <w:bookmarkEnd w:id="550"/>
    <w:p>
      <w:pPr>
        <w:spacing w:after="0"/>
        <w:ind w:left="0"/>
        <w:jc w:val="both"/>
      </w:pPr>
      <w:r>
        <w:drawing>
          <wp:inline distT="0" distB="0" distL="0" distR="0">
            <wp:extent cx="7213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2136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0" w:id="551"/>
    <w:p>
      <w:pPr>
        <w:spacing w:after="0"/>
        <w:ind w:left="0"/>
        <w:jc w:val="both"/>
      </w:pPr>
      <w:r>
        <w:rPr>
          <w:rFonts w:ascii="Times New Roman"/>
          <w:b w:val="false"/>
          <w:i w:val="false"/>
          <w:color w:val="000000"/>
          <w:sz w:val="28"/>
        </w:rPr>
        <w:t xml:space="preserve">
      </w:t>
      </w:r>
    </w:p>
    <w:bookmarkEnd w:id="551"/>
    <w:p>
      <w:pPr>
        <w:spacing w:after="0"/>
        <w:ind w:left="0"/>
        <w:jc w:val="both"/>
      </w:pPr>
      <w:r>
        <w:drawing>
          <wp:inline distT="0" distB="0" distL="0" distR="0">
            <wp:extent cx="74168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168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1" w:id="552"/>
    <w:p>
      <w:pPr>
        <w:spacing w:after="0"/>
        <w:ind w:left="0"/>
        <w:jc w:val="left"/>
      </w:pPr>
      <w:r>
        <w:rPr>
          <w:rFonts w:ascii="Times New Roman"/>
          <w:b/>
          <w:i w:val="false"/>
          <w:color w:val="000000"/>
        </w:rPr>
        <w:t xml:space="preserve"> Параграф 2. Нарукавные и нагрудные знаки</w:t>
      </w:r>
    </w:p>
    <w:bookmarkEnd w:id="552"/>
    <w:bookmarkStart w:name="z562" w:id="553"/>
    <w:p>
      <w:pPr>
        <w:spacing w:after="0"/>
        <w:ind w:left="0"/>
        <w:jc w:val="both"/>
      </w:pPr>
      <w:r>
        <w:rPr>
          <w:rFonts w:ascii="Times New Roman"/>
          <w:b w:val="false"/>
          <w:i w:val="false"/>
          <w:color w:val="000000"/>
          <w:sz w:val="28"/>
        </w:rPr>
        <w:t xml:space="preserve">
      </w:t>
      </w:r>
    </w:p>
    <w:bookmarkEnd w:id="553"/>
    <w:p>
      <w:pPr>
        <w:spacing w:after="0"/>
        <w:ind w:left="0"/>
        <w:jc w:val="both"/>
      </w:pPr>
      <w:r>
        <w:drawing>
          <wp:inline distT="0" distB="0" distL="0" distR="0">
            <wp:extent cx="77343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7343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554"/>
    <w:p>
      <w:pPr>
        <w:spacing w:after="0"/>
        <w:ind w:left="0"/>
        <w:jc w:val="left"/>
      </w:pPr>
      <w:r>
        <w:rPr>
          <w:rFonts w:ascii="Times New Roman"/>
          <w:b/>
          <w:i w:val="false"/>
          <w:color w:val="000000"/>
        </w:rPr>
        <w:t xml:space="preserve"> Параграф 3. Кокарды, ремни и пуговицы</w:t>
      </w:r>
    </w:p>
    <w:bookmarkEnd w:id="554"/>
    <w:bookmarkStart w:name="z564" w:id="555"/>
    <w:p>
      <w:pPr>
        <w:spacing w:after="0"/>
        <w:ind w:left="0"/>
        <w:jc w:val="both"/>
      </w:pPr>
      <w:r>
        <w:rPr>
          <w:rFonts w:ascii="Times New Roman"/>
          <w:b w:val="false"/>
          <w:i w:val="false"/>
          <w:color w:val="000000"/>
          <w:sz w:val="28"/>
        </w:rPr>
        <w:t xml:space="preserve">
      </w:t>
      </w:r>
    </w:p>
    <w:bookmarkEnd w:id="555"/>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5" w:id="556"/>
    <w:p>
      <w:pPr>
        <w:spacing w:after="0"/>
        <w:ind w:left="0"/>
        <w:jc w:val="left"/>
      </w:pPr>
      <w:r>
        <w:rPr>
          <w:rFonts w:ascii="Times New Roman"/>
          <w:b/>
          <w:i w:val="false"/>
          <w:color w:val="000000"/>
        </w:rPr>
        <w:t xml:space="preserve"> Глава 8. Описание форменной одежды и знаков различия сотрудников, осуществляющих функции по предупреждению и ликвидации чрезвычайных ситуаций природного и техногенного характера, оказанию экстренной медицинской и психологической помощи населению, сотрудников органов государственной противопожарной службы</w:t>
      </w:r>
    </w:p>
    <w:bookmarkEnd w:id="556"/>
    <w:bookmarkStart w:name="z566" w:id="557"/>
    <w:p>
      <w:pPr>
        <w:spacing w:after="0"/>
        <w:ind w:left="0"/>
        <w:jc w:val="left"/>
      </w:pPr>
      <w:r>
        <w:rPr>
          <w:rFonts w:ascii="Times New Roman"/>
          <w:b/>
          <w:i w:val="false"/>
          <w:color w:val="000000"/>
        </w:rPr>
        <w:t xml:space="preserve"> Параграф 1. Описание мужской форменной и специальной одежды</w:t>
      </w:r>
    </w:p>
    <w:bookmarkEnd w:id="557"/>
    <w:bookmarkStart w:name="z567" w:id="558"/>
    <w:p>
      <w:pPr>
        <w:spacing w:after="0"/>
        <w:ind w:left="0"/>
        <w:jc w:val="both"/>
      </w:pPr>
      <w:r>
        <w:rPr>
          <w:rFonts w:ascii="Times New Roman"/>
          <w:b w:val="false"/>
          <w:i w:val="false"/>
          <w:color w:val="000000"/>
          <w:sz w:val="28"/>
        </w:rPr>
        <w:t>
      23. Описание мундира, открытого двубортного и брюк навыпуск темно-синего цвета с лампасами темно-оранжевого цвета:</w:t>
      </w:r>
    </w:p>
    <w:bookmarkEnd w:id="558"/>
    <w:bookmarkStart w:name="z568" w:id="559"/>
    <w:p>
      <w:pPr>
        <w:spacing w:after="0"/>
        <w:ind w:left="0"/>
        <w:jc w:val="both"/>
      </w:pPr>
      <w:r>
        <w:rPr>
          <w:rFonts w:ascii="Times New Roman"/>
          <w:b w:val="false"/>
          <w:i w:val="false"/>
          <w:color w:val="000000"/>
          <w:sz w:val="28"/>
        </w:rPr>
        <w:t>
      1) мундир мужской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 На воротнике и рукавах мундира – шитье золотистого цвета;</w:t>
      </w:r>
    </w:p>
    <w:bookmarkEnd w:id="559"/>
    <w:bookmarkStart w:name="z569" w:id="560"/>
    <w:p>
      <w:pPr>
        <w:spacing w:after="0"/>
        <w:ind w:left="0"/>
        <w:jc w:val="both"/>
      </w:pPr>
      <w:r>
        <w:rPr>
          <w:rFonts w:ascii="Times New Roman"/>
          <w:b w:val="false"/>
          <w:i w:val="false"/>
          <w:color w:val="000000"/>
          <w:sz w:val="28"/>
        </w:rPr>
        <w:t>
      2) брюки темно-синего цвета с лампасами темно-оранжевого цвета.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60"/>
    <w:bookmarkStart w:name="z570" w:id="561"/>
    <w:p>
      <w:pPr>
        <w:spacing w:after="0"/>
        <w:ind w:left="0"/>
        <w:jc w:val="both"/>
      </w:pPr>
      <w:r>
        <w:rPr>
          <w:rFonts w:ascii="Times New Roman"/>
          <w:b w:val="false"/>
          <w:i w:val="false"/>
          <w:color w:val="000000"/>
          <w:sz w:val="28"/>
        </w:rPr>
        <w:t>
      24. Описание мундира, открытого двубортного и брюк навыпуск темно- синего цвета с кантом темно-оранжевого цвета (для полковников):</w:t>
      </w:r>
    </w:p>
    <w:bookmarkEnd w:id="561"/>
    <w:bookmarkStart w:name="z571" w:id="562"/>
    <w:p>
      <w:pPr>
        <w:spacing w:after="0"/>
        <w:ind w:left="0"/>
        <w:jc w:val="both"/>
      </w:pPr>
      <w:r>
        <w:rPr>
          <w:rFonts w:ascii="Times New Roman"/>
          <w:b w:val="false"/>
          <w:i w:val="false"/>
          <w:color w:val="000000"/>
          <w:sz w:val="28"/>
        </w:rPr>
        <w:t>
      1) мундир мужской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562"/>
    <w:bookmarkStart w:name="z572" w:id="563"/>
    <w:p>
      <w:pPr>
        <w:spacing w:after="0"/>
        <w:ind w:left="0"/>
        <w:jc w:val="both"/>
      </w:pPr>
      <w:r>
        <w:rPr>
          <w:rFonts w:ascii="Times New Roman"/>
          <w:b w:val="false"/>
          <w:i w:val="false"/>
          <w:color w:val="000000"/>
          <w:sz w:val="28"/>
        </w:rPr>
        <w:t>
      2) брюки темно-синего цвета с кантами темно-оранжевого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63"/>
    <w:bookmarkStart w:name="z573" w:id="564"/>
    <w:p>
      <w:pPr>
        <w:spacing w:after="0"/>
        <w:ind w:left="0"/>
        <w:jc w:val="both"/>
      </w:pPr>
      <w:r>
        <w:rPr>
          <w:rFonts w:ascii="Times New Roman"/>
          <w:b w:val="false"/>
          <w:i w:val="false"/>
          <w:color w:val="000000"/>
          <w:sz w:val="28"/>
        </w:rPr>
        <w:t>
      25. Описание кителя, открытого однобортного и брюк навыпуск темно-синего цвета с кантом темно-оранжевого цвета:</w:t>
      </w:r>
    </w:p>
    <w:bookmarkEnd w:id="564"/>
    <w:bookmarkStart w:name="z574" w:id="565"/>
    <w:p>
      <w:pPr>
        <w:spacing w:after="0"/>
        <w:ind w:left="0"/>
        <w:jc w:val="both"/>
      </w:pPr>
      <w:r>
        <w:rPr>
          <w:rFonts w:ascii="Times New Roman"/>
          <w:b w:val="false"/>
          <w:i w:val="false"/>
          <w:color w:val="000000"/>
          <w:sz w:val="28"/>
        </w:rPr>
        <w:t>
      1) китель мужской темно-синего цвета, однобортный, полуприлегающего силуэта с центральной застежкой по борту на четыре форменные пуговицы.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565"/>
    <w:bookmarkStart w:name="z575" w:id="566"/>
    <w:p>
      <w:pPr>
        <w:spacing w:after="0"/>
        <w:ind w:left="0"/>
        <w:jc w:val="both"/>
      </w:pPr>
      <w:r>
        <w:rPr>
          <w:rFonts w:ascii="Times New Roman"/>
          <w:b w:val="false"/>
          <w:i w:val="false"/>
          <w:color w:val="000000"/>
          <w:sz w:val="28"/>
        </w:rPr>
        <w:t>
      2) брюки темно-синего цвета с кантами темно-оранжевого цвета в боковых швах.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66"/>
    <w:bookmarkStart w:name="z576" w:id="567"/>
    <w:p>
      <w:pPr>
        <w:spacing w:after="0"/>
        <w:ind w:left="0"/>
        <w:jc w:val="both"/>
      </w:pPr>
      <w:r>
        <w:rPr>
          <w:rFonts w:ascii="Times New Roman"/>
          <w:b w:val="false"/>
          <w:i w:val="false"/>
          <w:color w:val="000000"/>
          <w:sz w:val="28"/>
        </w:rPr>
        <w:t>
      26. Описание куртки с длинным рукавом на молнии и брюк темно-синего цвета:</w:t>
      </w:r>
    </w:p>
    <w:bookmarkEnd w:id="567"/>
    <w:bookmarkStart w:name="z577" w:id="568"/>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листочкой. Спинка с притачной кокеткой. Рукава втачные длинные, двухшовные, с вшивными погонами,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568"/>
    <w:bookmarkStart w:name="z578" w:id="569"/>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69"/>
    <w:bookmarkStart w:name="z579" w:id="570"/>
    <w:p>
      <w:pPr>
        <w:spacing w:after="0"/>
        <w:ind w:left="0"/>
        <w:jc w:val="both"/>
      </w:pPr>
      <w:r>
        <w:rPr>
          <w:rFonts w:ascii="Times New Roman"/>
          <w:b w:val="false"/>
          <w:i w:val="false"/>
          <w:color w:val="000000"/>
          <w:sz w:val="28"/>
        </w:rPr>
        <w:t>
      27. Описание куртки с коротким рукавом на молнии и брюк темно-синего цвета:</w:t>
      </w:r>
    </w:p>
    <w:bookmarkEnd w:id="570"/>
    <w:bookmarkStart w:name="z580" w:id="571"/>
    <w:p>
      <w:pPr>
        <w:spacing w:after="0"/>
        <w:ind w:left="0"/>
        <w:jc w:val="both"/>
      </w:pPr>
      <w:r>
        <w:rPr>
          <w:rFonts w:ascii="Times New Roman"/>
          <w:b w:val="false"/>
          <w:i w:val="false"/>
          <w:color w:val="000000"/>
          <w:sz w:val="28"/>
        </w:rPr>
        <w:t>
      1) куртка темно-синего цвета с короткими рукавами, центральной бортовой застежкой на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листочкой. Спинка с притачной кокеткой. Рукава втачные короткие, двухшовные, с вшивными погонами, манжетами отстроченными отделочной строчкой. На левом и правом рукавах съемные нарукавные знаки. Воротник втачной, отложной. Пояс притачной, со вставками из ленты эластичной;</w:t>
      </w:r>
    </w:p>
    <w:bookmarkEnd w:id="571"/>
    <w:bookmarkStart w:name="z581" w:id="572"/>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Задняя правая половинка с прорезным карманом в рамку с клапаном. Гульфик застегивается на застежку молнию. Пояс притачной, застегивается на петлю с пуговицей и металлический крючок.</w:t>
      </w:r>
    </w:p>
    <w:bookmarkEnd w:id="572"/>
    <w:bookmarkStart w:name="z582" w:id="573"/>
    <w:p>
      <w:pPr>
        <w:spacing w:after="0"/>
        <w:ind w:left="0"/>
        <w:jc w:val="both"/>
      </w:pPr>
      <w:r>
        <w:rPr>
          <w:rFonts w:ascii="Times New Roman"/>
          <w:b w:val="false"/>
          <w:i w:val="false"/>
          <w:color w:val="000000"/>
          <w:sz w:val="28"/>
        </w:rPr>
        <w:t>
      28. Описание куртки с накладными карманами и брюки темно-синего цвета:</w:t>
      </w:r>
    </w:p>
    <w:bookmarkEnd w:id="573"/>
    <w:bookmarkStart w:name="z583" w:id="574"/>
    <w:p>
      <w:pPr>
        <w:spacing w:after="0"/>
        <w:ind w:left="0"/>
        <w:jc w:val="both"/>
      </w:pPr>
      <w:r>
        <w:rPr>
          <w:rFonts w:ascii="Times New Roman"/>
          <w:b w:val="false"/>
          <w:i w:val="false"/>
          <w:color w:val="000000"/>
          <w:sz w:val="28"/>
        </w:rPr>
        <w:t>
      1) куртка с центральной внутренней бортовой застежкой на шесть пуговиц, верхняя петля сквозная. Полочки с внешними нагрудными и боковыми накладными объемными карманами с клапанами, застегивающимися потайной застежкой на две пуговицы. На клапанах нагрудных карманов съемные нашивки. Полочки с подкладом до талии. На подкладе полочек два накладных кармана, застегивающихся на пуговицы. Спинка цельнокроеная. Рукава втачные, двухшовные, с вшивными погонами, усилительными накладками в области локтя. По низу рукава с патами, застегивающимися петлей на пуговицу. Пата регулирует объем рукава внизу тремя пуговицами, расположенными на нижней части. На левом и правом рукавах съемные нарукавные знаки. На полочках и спинке ниже уровня проймы по обе стороны от бокового шва по два вентиляционных отверстия. Воротник отложной с отрезной стойкой. По линии талии и низу куртка стягивается шнуром;</w:t>
      </w:r>
    </w:p>
    <w:bookmarkEnd w:id="574"/>
    <w:bookmarkStart w:name="z584" w:id="575"/>
    <w:p>
      <w:pPr>
        <w:spacing w:after="0"/>
        <w:ind w:left="0"/>
        <w:jc w:val="both"/>
      </w:pPr>
      <w:r>
        <w:rPr>
          <w:rFonts w:ascii="Times New Roman"/>
          <w:b w:val="false"/>
          <w:i w:val="false"/>
          <w:color w:val="000000"/>
          <w:sz w:val="28"/>
        </w:rPr>
        <w:t>
      2) брюки с притачным поясом, боковыми карманами на передних половинках, внешними накладными объемными карманами с клапанами в области боковых швов. На поясе над боковыми швами два хлястика прямоугольной формы и семь двойных шлевок. Хлястик регулирует объем пояса двумя пуговицами. Передние половинки с усилительными накладками в области колена. Задние половинки с вытачками, с усилительными накладками в области среднего шва. Брюки застегиваются в среднем шве на четыре пуговицы, одна из которых на поясе. По низу брюк по боковым сторонам притачаны штрипки.</w:t>
      </w:r>
    </w:p>
    <w:bookmarkEnd w:id="575"/>
    <w:bookmarkStart w:name="z585" w:id="576"/>
    <w:p>
      <w:pPr>
        <w:spacing w:after="0"/>
        <w:ind w:left="0"/>
        <w:jc w:val="both"/>
      </w:pPr>
      <w:r>
        <w:rPr>
          <w:rFonts w:ascii="Times New Roman"/>
          <w:b w:val="false"/>
          <w:i w:val="false"/>
          <w:color w:val="000000"/>
          <w:sz w:val="28"/>
        </w:rPr>
        <w:t>
      29. Описание куртки, утепленной со съемной меховой опушкой на капюшоне и внутренней курткой темно-синего цвета для высшего начальствующего состава и полковников:</w:t>
      </w:r>
    </w:p>
    <w:bookmarkEnd w:id="576"/>
    <w:bookmarkStart w:name="z586" w:id="577"/>
    <w:p>
      <w:pPr>
        <w:spacing w:after="0"/>
        <w:ind w:left="0"/>
        <w:jc w:val="both"/>
      </w:pPr>
      <w:r>
        <w:rPr>
          <w:rFonts w:ascii="Times New Roman"/>
          <w:b w:val="false"/>
          <w:i w:val="false"/>
          <w:color w:val="000000"/>
          <w:sz w:val="28"/>
        </w:rPr>
        <w:t>
      1) куртка мужская прямого силуэта, удлиненная, с центральной бортовой застежкой-молнией с двумя замками.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съемный нагрудной знак Министерства по чрезвычайным ситуациям Республики Казахстан (далее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 Капюшон со съемной меховой опушкой;</w:t>
      </w:r>
    </w:p>
    <w:bookmarkEnd w:id="577"/>
    <w:bookmarkStart w:name="z587" w:id="578"/>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съемный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578"/>
    <w:bookmarkStart w:name="z588" w:id="579"/>
    <w:p>
      <w:pPr>
        <w:spacing w:after="0"/>
        <w:ind w:left="0"/>
        <w:jc w:val="both"/>
      </w:pPr>
      <w:r>
        <w:rPr>
          <w:rFonts w:ascii="Times New Roman"/>
          <w:b w:val="false"/>
          <w:i w:val="false"/>
          <w:color w:val="000000"/>
          <w:sz w:val="28"/>
        </w:rPr>
        <w:t>
      30. Описание куртки, утепленной со съемным капюшоном и внутренней курткой темно-синего цвета:</w:t>
      </w:r>
    </w:p>
    <w:bookmarkEnd w:id="579"/>
    <w:bookmarkStart w:name="z589" w:id="580"/>
    <w:p>
      <w:pPr>
        <w:spacing w:after="0"/>
        <w:ind w:left="0"/>
        <w:jc w:val="both"/>
      </w:pPr>
      <w:r>
        <w:rPr>
          <w:rFonts w:ascii="Times New Roman"/>
          <w:b w:val="false"/>
          <w:i w:val="false"/>
          <w:color w:val="000000"/>
          <w:sz w:val="28"/>
        </w:rPr>
        <w:t>
      1) куртка мужская прямого силуэта, удлиненная, с центральной бортовой застежкой-молнией с двумя замками.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съемный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w:t>
      </w:r>
    </w:p>
    <w:bookmarkEnd w:id="580"/>
    <w:bookmarkStart w:name="z590" w:id="581"/>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съемный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581"/>
    <w:bookmarkStart w:name="z591" w:id="582"/>
    <w:p>
      <w:pPr>
        <w:spacing w:after="0"/>
        <w:ind w:left="0"/>
        <w:jc w:val="both"/>
      </w:pPr>
      <w:r>
        <w:rPr>
          <w:rFonts w:ascii="Times New Roman"/>
          <w:b w:val="false"/>
          <w:i w:val="false"/>
          <w:color w:val="000000"/>
          <w:sz w:val="28"/>
        </w:rPr>
        <w:t>
      31. Описание куртки, утепленной темно-синего цвета с накладными карманами со съемным капюшоном и утепленные брюки темно-синего цвета:</w:t>
      </w:r>
    </w:p>
    <w:bookmarkEnd w:id="582"/>
    <w:bookmarkStart w:name="z592" w:id="583"/>
    <w:p>
      <w:pPr>
        <w:spacing w:after="0"/>
        <w:ind w:left="0"/>
        <w:jc w:val="both"/>
      </w:pPr>
      <w:r>
        <w:rPr>
          <w:rFonts w:ascii="Times New Roman"/>
          <w:b w:val="false"/>
          <w:i w:val="false"/>
          <w:color w:val="000000"/>
          <w:sz w:val="28"/>
        </w:rPr>
        <w:t>
      1) куртка мужская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583"/>
    <w:bookmarkStart w:name="z593" w:id="584"/>
    <w:p>
      <w:pPr>
        <w:spacing w:after="0"/>
        <w:ind w:left="0"/>
        <w:jc w:val="both"/>
      </w:pPr>
      <w:r>
        <w:rPr>
          <w:rFonts w:ascii="Times New Roman"/>
          <w:b w:val="false"/>
          <w:i w:val="false"/>
          <w:color w:val="000000"/>
          <w:sz w:val="28"/>
        </w:rPr>
        <w:t>
      2) брюки, утепленные с подкладом, притачным поясом, выстеганным строчкой по форме ромба, с ветрозащитным клапаном, с часовым карманом на левой половинке. Передние половинки с боковыми накладными объемными карманами, усилительными накладками в области колен. Задние половинки с вытачками, с усилительными накладками в области среднего шва. На поясе от боковых швов в сторону задних половинок расположены два хлястика и семь двойных шлевок. Брюки застегиваются на пуговицы. Брюки с бретелями с эластичной лентой, крепятся к поясу брюк передними концами на рамки, задним концом - на две пуговицы. Низ брюк стягивается эластичной лентой. На утепляющий подклад брюк по низу настрачиваются противопыльники.</w:t>
      </w:r>
    </w:p>
    <w:bookmarkEnd w:id="584"/>
    <w:bookmarkStart w:name="z594" w:id="585"/>
    <w:p>
      <w:pPr>
        <w:spacing w:after="0"/>
        <w:ind w:left="0"/>
        <w:jc w:val="both"/>
      </w:pPr>
      <w:r>
        <w:rPr>
          <w:rFonts w:ascii="Times New Roman"/>
          <w:b w:val="false"/>
          <w:i w:val="false"/>
          <w:color w:val="000000"/>
          <w:sz w:val="28"/>
        </w:rPr>
        <w:t>
      32. Описание свитера без выреза темно-синего цвета: свитер вязаный полушерстяной, темно-синего цвета с круглым вырезом горловины. Полочки и спинка цельные. На левой полочке съемный нагрудной знак МЧС РК. Рукава втачные с вшивными погонами. На левом и правом рукавах съемные нарукавные знаки. Усилительные накладки в плечевых и локтевых частях. Обтачка горловины, манжеты и пояс двойные эластичные.</w:t>
      </w:r>
    </w:p>
    <w:bookmarkEnd w:id="585"/>
    <w:bookmarkStart w:name="z595" w:id="586"/>
    <w:p>
      <w:pPr>
        <w:spacing w:after="0"/>
        <w:ind w:left="0"/>
        <w:jc w:val="both"/>
      </w:pPr>
      <w:r>
        <w:rPr>
          <w:rFonts w:ascii="Times New Roman"/>
          <w:b w:val="false"/>
          <w:i w:val="false"/>
          <w:color w:val="000000"/>
          <w:sz w:val="28"/>
        </w:rPr>
        <w:t>
      33. Описание рубашки:</w:t>
      </w:r>
    </w:p>
    <w:bookmarkEnd w:id="586"/>
    <w:bookmarkStart w:name="z596" w:id="587"/>
    <w:p>
      <w:pPr>
        <w:spacing w:after="0"/>
        <w:ind w:left="0"/>
        <w:jc w:val="both"/>
      </w:pPr>
      <w:r>
        <w:rPr>
          <w:rFonts w:ascii="Times New Roman"/>
          <w:b w:val="false"/>
          <w:i w:val="false"/>
          <w:color w:val="000000"/>
          <w:sz w:val="28"/>
        </w:rPr>
        <w:t>
      1) рубашка с длинным рукавом белого и голубого цвета форменная мужская с центральной бортовой застежкой на пуговицы. Полочки с нагрудными накладными карманами с фигурными клапанами, застегивающимися на пуговицы. Спинка с двойной кокеткой. Рукава длинные, втачные, двухшовные, с вшивными погонами. Низ рукавов с притачными манжетами, застегивающимися на петлю и пуговицу. По швам притачивания манжет закладываются по две складки. В нижней части локтевых швов шлицы, застегивающиеся на петлю и пуговицу. Воротник втачной отложной с отрезной стойкой. Низ рубашки с цельнокроеным поясом, стянутым в области боковых швов эластичными лентами по три ряда с каждой стороны;</w:t>
      </w:r>
    </w:p>
    <w:bookmarkEnd w:id="587"/>
    <w:bookmarkStart w:name="z597" w:id="588"/>
    <w:p>
      <w:pPr>
        <w:spacing w:after="0"/>
        <w:ind w:left="0"/>
        <w:jc w:val="both"/>
      </w:pPr>
      <w:r>
        <w:rPr>
          <w:rFonts w:ascii="Times New Roman"/>
          <w:b w:val="false"/>
          <w:i w:val="false"/>
          <w:color w:val="000000"/>
          <w:sz w:val="28"/>
        </w:rPr>
        <w:t>
      2) рубашка с коротким рукавом голубого цвета форменная мужская с центральной бортовой застежкой на пуговицы. Полочки с нагрудными накладными карманами с фигурными клапанами, застегивающимися на пуговицы. Спинка с двойной кокеткой. Рукава короткие, втачные, двухшовные, с вшивными погонами. Низ рукавов с цельнокроеными манжетами, отстроченными отделочной строчкой. Воротник втачной отложной с лацканами. Низ рубашки с цельнокроеным поясом, стянутым в области боковых швов эластичными лентами по три ряда с каждой стороны.</w:t>
      </w:r>
    </w:p>
    <w:bookmarkEnd w:id="588"/>
    <w:bookmarkStart w:name="z598" w:id="589"/>
    <w:p>
      <w:pPr>
        <w:spacing w:after="0"/>
        <w:ind w:left="0"/>
        <w:jc w:val="both"/>
      </w:pPr>
      <w:r>
        <w:rPr>
          <w:rFonts w:ascii="Times New Roman"/>
          <w:b w:val="false"/>
          <w:i w:val="false"/>
          <w:color w:val="000000"/>
          <w:sz w:val="28"/>
        </w:rPr>
        <w:t>
      34. Описание футболки:</w:t>
      </w:r>
    </w:p>
    <w:bookmarkEnd w:id="589"/>
    <w:bookmarkStart w:name="z599" w:id="590"/>
    <w:p>
      <w:pPr>
        <w:spacing w:after="0"/>
        <w:ind w:left="0"/>
        <w:jc w:val="both"/>
      </w:pPr>
      <w:r>
        <w:rPr>
          <w:rFonts w:ascii="Times New Roman"/>
          <w:b w:val="false"/>
          <w:i w:val="false"/>
          <w:color w:val="000000"/>
          <w:sz w:val="28"/>
        </w:rPr>
        <w:t>
      1) футболка белого и темно-синего цвета из хлопчатобумажного трикотажного полотна с короткими рукавами, высоким вырезом под горловину. Состоит из полочки, спинки и коротких рукавов. Горловина обработана обтачкой из эластичного трикотажного полотна в два сложения в цвет основной ткани. На левой стороне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590"/>
    <w:bookmarkStart w:name="z600" w:id="591"/>
    <w:p>
      <w:pPr>
        <w:spacing w:after="0"/>
        <w:ind w:left="0"/>
        <w:jc w:val="both"/>
      </w:pPr>
      <w:r>
        <w:rPr>
          <w:rFonts w:ascii="Times New Roman"/>
          <w:b w:val="false"/>
          <w:i w:val="false"/>
          <w:color w:val="000000"/>
          <w:sz w:val="28"/>
        </w:rPr>
        <w:t>
      2) футболка-поло мужская с длинными рукавами темно-синего цвета. Футболка-поло из трикотажного полотна "пике". Полочка с застежкой-планкой на 3 пуговицы и 3 петли. На полочке слева съемный нагрудный знак МЧС РК. Спинка цельнокроеная. Рукава длинные втачные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591"/>
    <w:bookmarkStart w:name="z601" w:id="592"/>
    <w:p>
      <w:pPr>
        <w:spacing w:after="0"/>
        <w:ind w:left="0"/>
        <w:jc w:val="both"/>
      </w:pPr>
      <w:r>
        <w:rPr>
          <w:rFonts w:ascii="Times New Roman"/>
          <w:b w:val="false"/>
          <w:i w:val="false"/>
          <w:color w:val="000000"/>
          <w:sz w:val="28"/>
        </w:rPr>
        <w:t>
      3) футболка-поло мужская с коротким рукавом темно-синего цвета. Футболка-поло из трикотажного полотна "пике". Полочка с застежкой-планкой на 3 пуговицы и 3 петли. На полочке съемные слева нагрудный знак МЧС РК. Рукава короткие втачные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592"/>
    <w:bookmarkStart w:name="z602" w:id="593"/>
    <w:p>
      <w:pPr>
        <w:spacing w:after="0"/>
        <w:ind w:left="0"/>
        <w:jc w:val="both"/>
      </w:pPr>
      <w:r>
        <w:rPr>
          <w:rFonts w:ascii="Times New Roman"/>
          <w:b w:val="false"/>
          <w:i w:val="false"/>
          <w:color w:val="000000"/>
          <w:sz w:val="28"/>
        </w:rPr>
        <w:t>
      35. Описание тельняшки:</w:t>
      </w:r>
    </w:p>
    <w:bookmarkEnd w:id="593"/>
    <w:bookmarkStart w:name="z603" w:id="594"/>
    <w:p>
      <w:pPr>
        <w:spacing w:after="0"/>
        <w:ind w:left="0"/>
        <w:jc w:val="both"/>
      </w:pPr>
      <w:r>
        <w:rPr>
          <w:rFonts w:ascii="Times New Roman"/>
          <w:b w:val="false"/>
          <w:i w:val="false"/>
          <w:color w:val="000000"/>
          <w:sz w:val="28"/>
        </w:rPr>
        <w:t>
      1) тельняшка с чередующимися бело-оранжевыми полосами без рукавов, с высоким вырезом под горловину из хлопчатобумажного трикотажного полотна с чередующимися поперечными полосами темно-оранжевого и белого цветов шириной 10 мм каждая;</w:t>
      </w:r>
    </w:p>
    <w:bookmarkEnd w:id="594"/>
    <w:bookmarkStart w:name="z604" w:id="595"/>
    <w:p>
      <w:pPr>
        <w:spacing w:after="0"/>
        <w:ind w:left="0"/>
        <w:jc w:val="both"/>
      </w:pPr>
      <w:r>
        <w:rPr>
          <w:rFonts w:ascii="Times New Roman"/>
          <w:b w:val="false"/>
          <w:i w:val="false"/>
          <w:color w:val="000000"/>
          <w:sz w:val="28"/>
        </w:rPr>
        <w:t>
      2) тельняшка с чередующимися бело-оранжевыми полосами с длинными рукавами, с высоким вырезом под горловину из хлопчатобумажного трикотажного полотна с чередующимися поперечными полосами темно-оранжевого и белого цветов шириной 10 мм каждая;</w:t>
      </w:r>
    </w:p>
    <w:bookmarkEnd w:id="595"/>
    <w:bookmarkStart w:name="z605" w:id="596"/>
    <w:p>
      <w:pPr>
        <w:spacing w:after="0"/>
        <w:ind w:left="0"/>
        <w:jc w:val="both"/>
      </w:pPr>
      <w:r>
        <w:rPr>
          <w:rFonts w:ascii="Times New Roman"/>
          <w:b w:val="false"/>
          <w:i w:val="false"/>
          <w:color w:val="000000"/>
          <w:sz w:val="28"/>
        </w:rPr>
        <w:t>
      3) тельняшка с чередующимися бело-оранжевыми полосами утепленная с длинными рукавами, с высоким вырезом под горловину из хлопчатобумажного футерованного трикотажного полотна с чередующимися поперечными полосами темно-оранжевого и белого цветов шириной 10 мм каждая.</w:t>
      </w:r>
    </w:p>
    <w:bookmarkEnd w:id="596"/>
    <w:bookmarkStart w:name="z606" w:id="597"/>
    <w:p>
      <w:pPr>
        <w:spacing w:after="0"/>
        <w:ind w:left="0"/>
        <w:jc w:val="both"/>
      </w:pPr>
      <w:r>
        <w:rPr>
          <w:rFonts w:ascii="Times New Roman"/>
          <w:b w:val="false"/>
          <w:i w:val="false"/>
          <w:color w:val="000000"/>
          <w:sz w:val="28"/>
        </w:rPr>
        <w:t>
      36. Описание нательного теплого белья: белье нательное теплое из хлопчатобумажного трикотажного футерованного полотна темно-синего цвета, состоит из фуфайки и кальсон. Фуфайка с круглым вырезом горловины, длинными рукавами притачными манжетами. Вырез горловины обрабатывается трикотажным полотном ластичного переплетения в два сложения. Кальсоны с передним разрезом, ластовицей, притачными напульсниками по низу. Манжеты рукавов, напульсники по низу кальсон из трикотажного полотна ластичного переплетения в два сложения шириной 5 см.</w:t>
      </w:r>
    </w:p>
    <w:bookmarkEnd w:id="597"/>
    <w:bookmarkStart w:name="z607" w:id="598"/>
    <w:p>
      <w:pPr>
        <w:spacing w:after="0"/>
        <w:ind w:left="0"/>
        <w:jc w:val="both"/>
      </w:pPr>
      <w:r>
        <w:rPr>
          <w:rFonts w:ascii="Times New Roman"/>
          <w:b w:val="false"/>
          <w:i w:val="false"/>
          <w:color w:val="000000"/>
          <w:sz w:val="28"/>
        </w:rPr>
        <w:t>
      37. Описание боевой одежды пожарного:</w:t>
      </w:r>
    </w:p>
    <w:bookmarkEnd w:id="598"/>
    <w:bookmarkStart w:name="z608" w:id="599"/>
    <w:p>
      <w:pPr>
        <w:spacing w:after="0"/>
        <w:ind w:left="0"/>
        <w:jc w:val="both"/>
      </w:pPr>
      <w:r>
        <w:rPr>
          <w:rFonts w:ascii="Times New Roman"/>
          <w:b w:val="false"/>
          <w:i w:val="false"/>
          <w:color w:val="000000"/>
          <w:sz w:val="28"/>
        </w:rPr>
        <w:t>
      1) куртка из термостойкого материала, с центральной застежкой на металлические карабины, с ветрозащитным клапаном, застегивающимся на текстильные застежки. Полочки с боковыми карманами с клапанами, застегивающимися на текстильные застежки. На левой полочке нагрудной карман для рации. Спинка цельнокроеная. По центру спинки надпись 1 строка – "ҚР ТЖМ", 2 строка - "ӨРТКЕ ҚАРСЫ КЫЗМЕТІ". Куртка оснащена флуоресцентными и люминесцентными лентами на полочках, спинке по линии груди с низу, вкруговую. Рукава втачные, с внутренними притачными манжетами, усилительными накладками в локтевых частях. На рукавах светоотражающие полосы ниже уровня локтя вкруговую. Воротник-стойка втачной, с текстильной застежкой (лента-контакт) на хлястике. В боковых швах шлевки шириной 6 см для съемного спасательного пояса. Накладные карманы имеют застегивающиеся клапаны и отверстия для стока воды;</w:t>
      </w:r>
    </w:p>
    <w:bookmarkEnd w:id="599"/>
    <w:bookmarkStart w:name="z609" w:id="600"/>
    <w:p>
      <w:pPr>
        <w:spacing w:after="0"/>
        <w:ind w:left="0"/>
        <w:jc w:val="both"/>
      </w:pPr>
      <w:r>
        <w:rPr>
          <w:rFonts w:ascii="Times New Roman"/>
          <w:b w:val="false"/>
          <w:i w:val="false"/>
          <w:color w:val="000000"/>
          <w:sz w:val="28"/>
        </w:rPr>
        <w:t>
      2) брюки из термостойкого материала, с притачным поясом. Пояс со вставками из эластичной ленты, бретелями. Бретели из широкой эластичной ленты, застегиваются на фастексы. Брюки с застежкой текстильной (лента-контакт) на гульфике и пуговицей на поясе. Флуоресцентные и люминесцентные ленты располагаются ниже линии колен по низу вкруговую. В области колен усилительные накладки.</w:t>
      </w:r>
    </w:p>
    <w:bookmarkEnd w:id="600"/>
    <w:bookmarkStart w:name="z610" w:id="601"/>
    <w:p>
      <w:pPr>
        <w:spacing w:after="0"/>
        <w:ind w:left="0"/>
        <w:jc w:val="left"/>
      </w:pPr>
      <w:r>
        <w:rPr>
          <w:rFonts w:ascii="Times New Roman"/>
          <w:b/>
          <w:i w:val="false"/>
          <w:color w:val="000000"/>
        </w:rPr>
        <w:t xml:space="preserve"> Параграф 2. Описание женской форменной и специальной одежды</w:t>
      </w:r>
    </w:p>
    <w:bookmarkEnd w:id="601"/>
    <w:bookmarkStart w:name="z611" w:id="602"/>
    <w:p>
      <w:pPr>
        <w:spacing w:after="0"/>
        <w:ind w:left="0"/>
        <w:jc w:val="both"/>
      </w:pPr>
      <w:r>
        <w:rPr>
          <w:rFonts w:ascii="Times New Roman"/>
          <w:b w:val="false"/>
          <w:i w:val="false"/>
          <w:color w:val="000000"/>
          <w:sz w:val="28"/>
        </w:rPr>
        <w:t>
      38. Описание мундира, открытого двубортного и юбки (брюки) темно-синего цвета с кантом темно-оранжевого цвета (для полковников):</w:t>
      </w:r>
    </w:p>
    <w:bookmarkEnd w:id="602"/>
    <w:bookmarkStart w:name="z612" w:id="603"/>
    <w:p>
      <w:pPr>
        <w:spacing w:after="0"/>
        <w:ind w:left="0"/>
        <w:jc w:val="both"/>
      </w:pPr>
      <w:r>
        <w:rPr>
          <w:rFonts w:ascii="Times New Roman"/>
          <w:b w:val="false"/>
          <w:i w:val="false"/>
          <w:color w:val="000000"/>
          <w:sz w:val="28"/>
        </w:rPr>
        <w:t>
      1) мундир женский двубортный, темно-синего цвета, полуприлегающего силуэта с центральной бортовой застежкой на три форменные пуговицы, второй ряд пуговиц - отделочные.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603"/>
    <w:bookmarkStart w:name="z613" w:id="604"/>
    <w:p>
      <w:pPr>
        <w:spacing w:after="0"/>
        <w:ind w:left="0"/>
        <w:jc w:val="both"/>
      </w:pPr>
      <w:r>
        <w:rPr>
          <w:rFonts w:ascii="Times New Roman"/>
          <w:b w:val="false"/>
          <w:i w:val="false"/>
          <w:color w:val="000000"/>
          <w:sz w:val="28"/>
        </w:rPr>
        <w:t>
      2) брюки темно-синего цвета с кантами темно-оранжевого в боковых швах. Передние половинки с боковыми карманами. Задние половинки с вытачками. Гульфик застегивается на застежку- молнию. Пояс притачной, застегивается на петлю с пуговицей и металлический крючок;</w:t>
      </w:r>
    </w:p>
    <w:bookmarkEnd w:id="604"/>
    <w:bookmarkStart w:name="z614" w:id="605"/>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В рельефный шов втачивается кант темно-оранжевого цвета.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05"/>
    <w:bookmarkStart w:name="z615" w:id="606"/>
    <w:p>
      <w:pPr>
        <w:spacing w:after="0"/>
        <w:ind w:left="0"/>
        <w:jc w:val="both"/>
      </w:pPr>
      <w:r>
        <w:rPr>
          <w:rFonts w:ascii="Times New Roman"/>
          <w:b w:val="false"/>
          <w:i w:val="false"/>
          <w:color w:val="000000"/>
          <w:sz w:val="28"/>
        </w:rPr>
        <w:t>
      39. Описание кителя, открытого однобортного, застегивается на четыре пуговицы и юбка (брюки) темно-синего цвета с кантом темно-оранжевого цвета:</w:t>
      </w:r>
    </w:p>
    <w:bookmarkEnd w:id="606"/>
    <w:bookmarkStart w:name="z616" w:id="607"/>
    <w:p>
      <w:pPr>
        <w:spacing w:after="0"/>
        <w:ind w:left="0"/>
        <w:jc w:val="both"/>
      </w:pPr>
      <w:r>
        <w:rPr>
          <w:rFonts w:ascii="Times New Roman"/>
          <w:b w:val="false"/>
          <w:i w:val="false"/>
          <w:color w:val="000000"/>
          <w:sz w:val="28"/>
        </w:rPr>
        <w:t>
      1) китель женский темно-синего цвета, однобортный, полуприлегающего силуэта с центральной застежкой по борту на четыре форменные пуговицы. Полочки с отрезными бочками и двумя боковыми прорезными карманами в рамку с фигурными клапанами. Спинка со средним швом, переходящим в шлицу. Рукава втачные, двухшовные с обшлагами. По верхнему краю обшлага втачивается кант темно-оранжевого цвета. На левом и правом рукавах настрочные нарукавные знаки. Воротник втачной, отложной с лацканами;</w:t>
      </w:r>
    </w:p>
    <w:bookmarkEnd w:id="607"/>
    <w:bookmarkStart w:name="z617" w:id="608"/>
    <w:p>
      <w:pPr>
        <w:spacing w:after="0"/>
        <w:ind w:left="0"/>
        <w:jc w:val="both"/>
      </w:pPr>
      <w:r>
        <w:rPr>
          <w:rFonts w:ascii="Times New Roman"/>
          <w:b w:val="false"/>
          <w:i w:val="false"/>
          <w:color w:val="000000"/>
          <w:sz w:val="28"/>
        </w:rPr>
        <w:t>
      2) брюки темно-синего цвета с кантами темно-оранжевого цвета в боковых швах. Передние половинки с боковыми карманами. Задние половинки с вытачками. Гульфик застегивается на застежку - молнию. Пояс притачной, застегивается на петлю с пуговицей и металлический крючок;</w:t>
      </w:r>
    </w:p>
    <w:bookmarkEnd w:id="608"/>
    <w:bookmarkStart w:name="z618" w:id="609"/>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В рельефный шов втачивается кант темно-оранжевого цвета.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09"/>
    <w:bookmarkStart w:name="z619" w:id="610"/>
    <w:p>
      <w:pPr>
        <w:spacing w:after="0"/>
        <w:ind w:left="0"/>
        <w:jc w:val="both"/>
      </w:pPr>
      <w:r>
        <w:rPr>
          <w:rFonts w:ascii="Times New Roman"/>
          <w:b w:val="false"/>
          <w:i w:val="false"/>
          <w:color w:val="000000"/>
          <w:sz w:val="28"/>
        </w:rPr>
        <w:t>
      40. Описание куртки женской с длинным рукавом на молнии и юбка (брюки), темно-синего цвета:</w:t>
      </w:r>
    </w:p>
    <w:bookmarkEnd w:id="610"/>
    <w:bookmarkStart w:name="z620" w:id="611"/>
    <w:p>
      <w:pPr>
        <w:spacing w:after="0"/>
        <w:ind w:left="0"/>
        <w:jc w:val="both"/>
      </w:pPr>
      <w:r>
        <w:rPr>
          <w:rFonts w:ascii="Times New Roman"/>
          <w:b w:val="false"/>
          <w:i w:val="false"/>
          <w:color w:val="000000"/>
          <w:sz w:val="28"/>
        </w:rPr>
        <w:t>
      1) куртка темно-синего цвета с длинными рукавами, центральной бортовой застежкой на разъемную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листочками. Спинка с притачной кокеткой. Рукава втачные длинные, двухшовные, с вшивными погонами, притачными манжетами, застегивающимися на пуговицы. На левом и правом рукавах съемные нарукавные знаки. Воротник втачной, отложной. Пояс притачной, со вставками из ленты эластичной;</w:t>
      </w:r>
    </w:p>
    <w:bookmarkEnd w:id="611"/>
    <w:bookmarkStart w:name="z621" w:id="612"/>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Задние половинки с вытачками. Гульфик застегивается на застежку- молнию. Пояс притачной, застегивается на петлю с пуговицей и металлический крючок;</w:t>
      </w:r>
    </w:p>
    <w:bookmarkEnd w:id="612"/>
    <w:bookmarkStart w:name="z622" w:id="613"/>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13"/>
    <w:bookmarkStart w:name="z623" w:id="614"/>
    <w:p>
      <w:pPr>
        <w:spacing w:after="0"/>
        <w:ind w:left="0"/>
        <w:jc w:val="both"/>
      </w:pPr>
      <w:r>
        <w:rPr>
          <w:rFonts w:ascii="Times New Roman"/>
          <w:b w:val="false"/>
          <w:i w:val="false"/>
          <w:color w:val="000000"/>
          <w:sz w:val="28"/>
        </w:rPr>
        <w:t>
      41. Описание куртки женской с коротким рукавом на молнии и юбка (брюки) темно-синего цвета:</w:t>
      </w:r>
    </w:p>
    <w:bookmarkEnd w:id="614"/>
    <w:bookmarkStart w:name="z624" w:id="615"/>
    <w:p>
      <w:pPr>
        <w:spacing w:after="0"/>
        <w:ind w:left="0"/>
        <w:jc w:val="both"/>
      </w:pPr>
      <w:r>
        <w:rPr>
          <w:rFonts w:ascii="Times New Roman"/>
          <w:b w:val="false"/>
          <w:i w:val="false"/>
          <w:color w:val="000000"/>
          <w:sz w:val="28"/>
        </w:rPr>
        <w:t>
      1) куртка темно-синего цвета с короткими рукавами, центральной бортовой застежкой на разъемную застежку-молнию, притачным поясом. Полочки с кокетками, нагрудными и боковыми карманами. Нагрудные накладные карманы с прямоугольными клапанами. На клапанах съемные нашивки. Боковые карманы с листочкой. Спинка с притачной кокеткой. Рукава втачные короткие, двухшовные, с вшивными погонами, манжетами отстроченными отделочной строчкой. На левом и правом рукавах съемные нарукавные знаки. Воротник втачной, отложной. Пояс притачной, со вставками из эластичной ленты;</w:t>
      </w:r>
    </w:p>
    <w:bookmarkEnd w:id="615"/>
    <w:bookmarkStart w:name="z625" w:id="616"/>
    <w:p>
      <w:pPr>
        <w:spacing w:after="0"/>
        <w:ind w:left="0"/>
        <w:jc w:val="both"/>
      </w:pPr>
      <w:r>
        <w:rPr>
          <w:rFonts w:ascii="Times New Roman"/>
          <w:b w:val="false"/>
          <w:i w:val="false"/>
          <w:color w:val="000000"/>
          <w:sz w:val="28"/>
        </w:rPr>
        <w:t>
      2) брюки темно-синего цвета с притачным поясом. Передние половинки с боковыми карманами. Задние половинки с вытачками. Гульфик застегивается на застежку - молнию. Пояс притачной, застегивается на петлю с пуговицей и металлический крючок;</w:t>
      </w:r>
    </w:p>
    <w:bookmarkEnd w:id="616"/>
    <w:bookmarkStart w:name="z626" w:id="617"/>
    <w:p>
      <w:pPr>
        <w:spacing w:after="0"/>
        <w:ind w:left="0"/>
        <w:jc w:val="both"/>
      </w:pPr>
      <w:r>
        <w:rPr>
          <w:rFonts w:ascii="Times New Roman"/>
          <w:b w:val="false"/>
          <w:i w:val="false"/>
          <w:color w:val="000000"/>
          <w:sz w:val="28"/>
        </w:rPr>
        <w:t>
      3) юбка прямого покроя с подкладом, притачным поясом. Передняя половинка с вертикальным рельефным швом от левой таллиевой вытачки до линии низа. Задняя половинка с вытачками и средним швом, заканчивающимся отлетной шлицей. В верхней части среднего шва обрабатывается застежка-молния. Пояс притачной, застегивается на одну обметную петлю и пуговицу.</w:t>
      </w:r>
    </w:p>
    <w:bookmarkEnd w:id="617"/>
    <w:bookmarkStart w:name="z627" w:id="618"/>
    <w:p>
      <w:pPr>
        <w:spacing w:after="0"/>
        <w:ind w:left="0"/>
        <w:jc w:val="both"/>
      </w:pPr>
      <w:r>
        <w:rPr>
          <w:rFonts w:ascii="Times New Roman"/>
          <w:b w:val="false"/>
          <w:i w:val="false"/>
          <w:color w:val="000000"/>
          <w:sz w:val="28"/>
        </w:rPr>
        <w:t>
      42. Описание платья женского темно-синего цвета: платье с длинными рукавами, трансформирующимися в короткие, центральной бортовой застежкой на пуговицы, со съемным поясом. Полочки с центральной бортовой застежкой до линии талии на пуговицы, рельефными швами от плечевых швов до низа. Спинка с рельефными швами от плечевых швов до низа, средним швом, заканчивающимся отлетной шлицей. Рукава двухшовные втачные длинные, с притачными манжетами, застегивающимися на обметные петли и пуговицы, вшивными погонами. Длинные рукава трансформируются в короткие с помощью разъемных застежек-молний. На левом и правом рукавах съемные нарукавные знаки. Воротник втачной английского типа с лацканами. Пояс съемный с пряжкой и отверстиями в виде металлических блочек.</w:t>
      </w:r>
    </w:p>
    <w:bookmarkEnd w:id="618"/>
    <w:bookmarkStart w:name="z628" w:id="619"/>
    <w:p>
      <w:pPr>
        <w:spacing w:after="0"/>
        <w:ind w:left="0"/>
        <w:jc w:val="both"/>
      </w:pPr>
      <w:r>
        <w:rPr>
          <w:rFonts w:ascii="Times New Roman"/>
          <w:b w:val="false"/>
          <w:i w:val="false"/>
          <w:color w:val="000000"/>
          <w:sz w:val="28"/>
        </w:rPr>
        <w:t>
      43. Описание куртки, утепленной со съемным капюшоном и внутренней курткой темно-синего цвета (для полковников на капюшоне съемная меховая опушка):</w:t>
      </w:r>
    </w:p>
    <w:bookmarkEnd w:id="619"/>
    <w:bookmarkStart w:name="z629" w:id="620"/>
    <w:p>
      <w:pPr>
        <w:spacing w:after="0"/>
        <w:ind w:left="0"/>
        <w:jc w:val="both"/>
      </w:pPr>
      <w:r>
        <w:rPr>
          <w:rFonts w:ascii="Times New Roman"/>
          <w:b w:val="false"/>
          <w:i w:val="false"/>
          <w:color w:val="000000"/>
          <w:sz w:val="28"/>
        </w:rPr>
        <w:t>
      1) куртка женская прямого силуэта, удлиненная, с центральной бортовой застежкой-молнией.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 Капюшон со съемной меховой опушкой;</w:t>
      </w:r>
    </w:p>
    <w:bookmarkEnd w:id="620"/>
    <w:bookmarkStart w:name="z630" w:id="621"/>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621"/>
    <w:bookmarkStart w:name="z631" w:id="622"/>
    <w:p>
      <w:pPr>
        <w:spacing w:after="0"/>
        <w:ind w:left="0"/>
        <w:jc w:val="both"/>
      </w:pPr>
      <w:r>
        <w:rPr>
          <w:rFonts w:ascii="Times New Roman"/>
          <w:b w:val="false"/>
          <w:i w:val="false"/>
          <w:color w:val="000000"/>
          <w:sz w:val="28"/>
        </w:rPr>
        <w:t>
      44. Описание куртки, утепленной со съемным капюшоном и внутренней курткой темно-синего цвета:</w:t>
      </w:r>
    </w:p>
    <w:bookmarkEnd w:id="622"/>
    <w:bookmarkStart w:name="z632" w:id="623"/>
    <w:p>
      <w:pPr>
        <w:spacing w:after="0"/>
        <w:ind w:left="0"/>
        <w:jc w:val="both"/>
      </w:pPr>
      <w:r>
        <w:rPr>
          <w:rFonts w:ascii="Times New Roman"/>
          <w:b w:val="false"/>
          <w:i w:val="false"/>
          <w:color w:val="000000"/>
          <w:sz w:val="28"/>
        </w:rPr>
        <w:t>
      1) куртка женская прямого силуэта, удлиненная, с центральной бортовой застежкой-молнией. Полочки с кокетками, нагрудными и боковыми карманами. Нагрудные карманы прорезные с листочкой, застегивающиеся на застежку-молнию. Боковые карманы накладные. На левой полочке нагрудной знак МЧС РК. Спинка с притачной кокеткой. По линии талии – внутренняя кулиса со шнуром с фиксаторами и наконечниками. Рукава втачные, двухшовные с вшивными погонами, внутренними трикотажными манжетами. На левом и правом рукавах съемные нарукавные знаки. Воротник втачной-стойка, с внутренней съемной трикотажной манишкой и капюшоном. Съемный капюшон пристегивается к воротнику застежкой –молнией, по лицевому вырезу регулируется шнуром с фиксаторами, концы шнура с наконечниками;</w:t>
      </w:r>
    </w:p>
    <w:bookmarkEnd w:id="623"/>
    <w:bookmarkStart w:name="z633" w:id="624"/>
    <w:p>
      <w:pPr>
        <w:spacing w:after="0"/>
        <w:ind w:left="0"/>
        <w:jc w:val="both"/>
      </w:pPr>
      <w:r>
        <w:rPr>
          <w:rFonts w:ascii="Times New Roman"/>
          <w:b w:val="false"/>
          <w:i w:val="false"/>
          <w:color w:val="000000"/>
          <w:sz w:val="28"/>
        </w:rPr>
        <w:t>
      2) внутренняя куртка прямого силуэта, укороченная с центральной бортовой застежкой-молнией. Полочки с боковыми прорезными карманами с листочкой. На левой полочке нагрудной знак МЧС РК. Спинка цельнокроеная. Рукава втачные, двухшовные с вшивными погонами. На левом и правом рукавах съемные нарукавные знаки. Воротник-стойка втачной.</w:t>
      </w:r>
    </w:p>
    <w:bookmarkEnd w:id="624"/>
    <w:bookmarkStart w:name="z634" w:id="625"/>
    <w:p>
      <w:pPr>
        <w:spacing w:after="0"/>
        <w:ind w:left="0"/>
        <w:jc w:val="both"/>
      </w:pPr>
      <w:r>
        <w:rPr>
          <w:rFonts w:ascii="Times New Roman"/>
          <w:b w:val="false"/>
          <w:i w:val="false"/>
          <w:color w:val="000000"/>
          <w:sz w:val="28"/>
        </w:rPr>
        <w:t>
      45. Описание куртки, утепленной с накладными карманами и съемным капюшоном темно-синего цвета: куртка женская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625"/>
    <w:bookmarkStart w:name="z635" w:id="626"/>
    <w:p>
      <w:pPr>
        <w:spacing w:after="0"/>
        <w:ind w:left="0"/>
        <w:jc w:val="both"/>
      </w:pPr>
      <w:r>
        <w:rPr>
          <w:rFonts w:ascii="Times New Roman"/>
          <w:b w:val="false"/>
          <w:i w:val="false"/>
          <w:color w:val="000000"/>
          <w:sz w:val="28"/>
        </w:rPr>
        <w:t>
      46. Описание куртки, утепленной с накладными карманами со съемным капюшоном и брюки, утепленные темно-синего цвета:</w:t>
      </w:r>
    </w:p>
    <w:bookmarkEnd w:id="626"/>
    <w:bookmarkStart w:name="z636" w:id="627"/>
    <w:p>
      <w:pPr>
        <w:spacing w:after="0"/>
        <w:ind w:left="0"/>
        <w:jc w:val="both"/>
      </w:pPr>
      <w:r>
        <w:rPr>
          <w:rFonts w:ascii="Times New Roman"/>
          <w:b w:val="false"/>
          <w:i w:val="false"/>
          <w:color w:val="000000"/>
          <w:sz w:val="28"/>
        </w:rPr>
        <w:t>
      1) куртка женская прямого силуэта с центральной бортовой застежкой на разъемную застежку-молнию с двумя замками, ветрозащитным клапаном с потайной застежкой. Полочки с боковыми накладными карманами с клапанами. Накладные карманы с подкладом и настроченными на них утепленными накладными карманами с боковым входом. На левой полочке съемный нагрудной знак МЧС РК. Спинка с кокеткой и двумя вертикальными складками. Рукава втачные, двухшовные с ластовицей, вшивными погонами, усилительными накладками в области локтя. На левом и правом рукавах съемные нарукавные знаки. По низу подклада рукава притачной напульсник. По линии талии внутренняя кулиска со шнуром и фиксаторами. Воротник-стойка с планкой для пристегивания капюшона. Капюшон съемный, утепленный, с цельнокроеным козырьком и кулиской со шнуром и фиксаторами, нижняя часть капюшона с переходными концами. Подклад с утеплителем, на подкладе полочек накладные карманы с клапанами;</w:t>
      </w:r>
    </w:p>
    <w:bookmarkEnd w:id="627"/>
    <w:bookmarkStart w:name="z637" w:id="628"/>
    <w:p>
      <w:pPr>
        <w:spacing w:after="0"/>
        <w:ind w:left="0"/>
        <w:jc w:val="both"/>
      </w:pPr>
      <w:r>
        <w:rPr>
          <w:rFonts w:ascii="Times New Roman"/>
          <w:b w:val="false"/>
          <w:i w:val="false"/>
          <w:color w:val="000000"/>
          <w:sz w:val="28"/>
        </w:rPr>
        <w:t>
      2) брюки, утепленные с подкладом, притачным поясом, выстеганным строчкой по форме ромба, с ветрозащитным клапаном, с часовым карманом на левой половинке. Передние половинки с боковыми накладными объемными карманами, усилительными накладками в области колен. Задние половинки с вытачками, с усилительными накладками в области среднего шва. На поясе от боковых швов в сторону задних половинок расположены два хлястика и семь двойных шлевок. Брюки застегиваются на пуговицы. Брюки с бретелями с эластичной лентой, крепятся к поясу брюк передними концами на рамки, задним концом - на две пуговицы. Низ брюк стягивается эластичной лентой. На утепляющий подклад брюк по низу настрачиваются противопыльники.</w:t>
      </w:r>
    </w:p>
    <w:bookmarkEnd w:id="628"/>
    <w:bookmarkStart w:name="z638" w:id="629"/>
    <w:p>
      <w:pPr>
        <w:spacing w:after="0"/>
        <w:ind w:left="0"/>
        <w:jc w:val="both"/>
      </w:pPr>
      <w:r>
        <w:rPr>
          <w:rFonts w:ascii="Times New Roman"/>
          <w:b w:val="false"/>
          <w:i w:val="false"/>
          <w:color w:val="000000"/>
          <w:sz w:val="28"/>
        </w:rPr>
        <w:t>
      47. Описание свитера без выреза темно-синего цвета: свитер вязаный полушерстяной, темно-синего цвета с круглым вырезом горловины. Полочки и спинка цельные. На левой полочке нагрудной знак МЧС РК. Рукава втачные с вшивными погонами. На левом и правом рукавах съемные нарукавные знаки. Усилительные накладки в плечевых и локтевых частях. Обтачка горловины, манжеты и пояс двойные эластичные.</w:t>
      </w:r>
    </w:p>
    <w:bookmarkEnd w:id="629"/>
    <w:bookmarkStart w:name="z639" w:id="630"/>
    <w:p>
      <w:pPr>
        <w:spacing w:after="0"/>
        <w:ind w:left="0"/>
        <w:jc w:val="both"/>
      </w:pPr>
      <w:r>
        <w:rPr>
          <w:rFonts w:ascii="Times New Roman"/>
          <w:b w:val="false"/>
          <w:i w:val="false"/>
          <w:color w:val="000000"/>
          <w:sz w:val="28"/>
        </w:rPr>
        <w:t>
      48. Описание рубашки женской:</w:t>
      </w:r>
    </w:p>
    <w:bookmarkEnd w:id="630"/>
    <w:bookmarkStart w:name="z640" w:id="631"/>
    <w:p>
      <w:pPr>
        <w:spacing w:after="0"/>
        <w:ind w:left="0"/>
        <w:jc w:val="both"/>
      </w:pPr>
      <w:r>
        <w:rPr>
          <w:rFonts w:ascii="Times New Roman"/>
          <w:b w:val="false"/>
          <w:i w:val="false"/>
          <w:color w:val="000000"/>
          <w:sz w:val="28"/>
        </w:rPr>
        <w:t>
      1) Рубашка форменная женская с длинным рукавом белого и голубого цвета с центральной бортовой застежкой на пуговицы. Полочки с нагрудными вытачками из боковых швов и накладными карманами с фигурными клапанами, застегивающимися на пуговицы. Спинка с двойной кокеткой. Рукава длинные, втачные, двухшовные, с вшивными погонами. Низ рукавов с притачными манжетами, застегивающимися на петлю и пуговицу. По швам притачивания манжет закладываются по две складки. В нижней части локтевых швов шлицы, застегивающиеся на петлю и пуговицу. Воротник втачной отложной с отрезной стойкой. Низ рубашки с цельнокроеным поясом, стянутым в области боковых швов эластичными лентами по три ряда с каждой стороны;</w:t>
      </w:r>
    </w:p>
    <w:bookmarkEnd w:id="631"/>
    <w:bookmarkStart w:name="z641" w:id="632"/>
    <w:p>
      <w:pPr>
        <w:spacing w:after="0"/>
        <w:ind w:left="0"/>
        <w:jc w:val="both"/>
      </w:pPr>
      <w:r>
        <w:rPr>
          <w:rFonts w:ascii="Times New Roman"/>
          <w:b w:val="false"/>
          <w:i w:val="false"/>
          <w:color w:val="000000"/>
          <w:sz w:val="28"/>
        </w:rPr>
        <w:t>
      2) Рубашка форменная женская с коротким рукавом голубого цвета с центральной бортовой застежкой на пуговицы. Полочки с нагрудными вытачками из боковых швов и накладными карманами с фигурными клапанами, застегивающимися на пуговицы. Спинка с двойной кокеткой. Рукава короткие, втачные, двухшовные, с вшивными погонами. Низ рукавов с цельнокроеными манжетами, отстроченными отделочной строчкой. Воротник втачной отложной с лацканами. Низ рубашки с цельнокроеным поясом, стянутым в области боковых швов эластичными лентами по три ряда с каждой стороны.</w:t>
      </w:r>
    </w:p>
    <w:bookmarkEnd w:id="632"/>
    <w:bookmarkStart w:name="z642" w:id="633"/>
    <w:p>
      <w:pPr>
        <w:spacing w:after="0"/>
        <w:ind w:left="0"/>
        <w:jc w:val="both"/>
      </w:pPr>
      <w:r>
        <w:rPr>
          <w:rFonts w:ascii="Times New Roman"/>
          <w:b w:val="false"/>
          <w:i w:val="false"/>
          <w:color w:val="000000"/>
          <w:sz w:val="28"/>
        </w:rPr>
        <w:t>
      49. Описание футболки:</w:t>
      </w:r>
    </w:p>
    <w:bookmarkEnd w:id="633"/>
    <w:bookmarkStart w:name="z643" w:id="634"/>
    <w:p>
      <w:pPr>
        <w:spacing w:after="0"/>
        <w:ind w:left="0"/>
        <w:jc w:val="both"/>
      </w:pPr>
      <w:r>
        <w:rPr>
          <w:rFonts w:ascii="Times New Roman"/>
          <w:b w:val="false"/>
          <w:i w:val="false"/>
          <w:color w:val="000000"/>
          <w:sz w:val="28"/>
        </w:rPr>
        <w:t>
      1) футболка белого и темно-синего цвета из хлопчатобумажного трикотажного полотна с короткими рукавами, высоким вырезом под горловину. Состоит из полочки, спинки и коротких рукавов. Горловина обработана обтачкой из эластичного трикотажного полотна в два сложения в цвет основной ткани. На левой стороне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34"/>
    <w:bookmarkStart w:name="z644" w:id="635"/>
    <w:p>
      <w:pPr>
        <w:spacing w:after="0"/>
        <w:ind w:left="0"/>
        <w:jc w:val="both"/>
      </w:pPr>
      <w:r>
        <w:rPr>
          <w:rFonts w:ascii="Times New Roman"/>
          <w:b w:val="false"/>
          <w:i w:val="false"/>
          <w:color w:val="000000"/>
          <w:sz w:val="28"/>
        </w:rPr>
        <w:t>
      2) футболка-поло женская с длинным рукавом темно-синего цвета из трикотажного полотна "пике". Полочка с застежкой-планкой на 3 пуговицы и 3 петли. На полочке слева съемный нагрудный знак МЧС РК. Спинка цельнокроеная. Рукава втачные длинные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35"/>
    <w:bookmarkStart w:name="z645" w:id="636"/>
    <w:p>
      <w:pPr>
        <w:spacing w:after="0"/>
        <w:ind w:left="0"/>
        <w:jc w:val="both"/>
      </w:pPr>
      <w:r>
        <w:rPr>
          <w:rFonts w:ascii="Times New Roman"/>
          <w:b w:val="false"/>
          <w:i w:val="false"/>
          <w:color w:val="000000"/>
          <w:sz w:val="28"/>
        </w:rPr>
        <w:t>
      3) Футболка-поло женская с коротким рукавом темно-синего цвета из трикотажного полотна "пике". Полочка с застежкой-планкой на 3 пуговицы и 3 петли. На полочке съемные слева нагрудный знак МЧС РК, справа погон. Рукава втачные короткие с вшивными погонами и притачными манжетами. Воротник втачной отложной. Воротник и манжеты на рукавах из трикотажного полотна ластичного переплетения темно-синего цвета с двойными оранжевыми полосами.</w:t>
      </w:r>
    </w:p>
    <w:bookmarkEnd w:id="636"/>
    <w:bookmarkStart w:name="z646" w:id="637"/>
    <w:p>
      <w:pPr>
        <w:spacing w:after="0"/>
        <w:ind w:left="0"/>
        <w:jc w:val="both"/>
      </w:pPr>
      <w:r>
        <w:rPr>
          <w:rFonts w:ascii="Times New Roman"/>
          <w:b w:val="false"/>
          <w:i w:val="false"/>
          <w:color w:val="000000"/>
          <w:sz w:val="28"/>
        </w:rPr>
        <w:t>
      50. Описание нательного теплого белья: белье нательное теплое из хлопчатобумажного трикотажного футерованного полотна темно-синего цвета, состоит из фуфайки и кальсон. Фуфайка с круглым вырезом горловины, длинными рукавами с притачными манжетами. Вырез горловины обрабатывается трикотажным полотном ластичного переплетения в два сложения. Кальсоны с передним разрезом, ластовицей, притачными напульсниками по низу. Манжеты рукавов, напульсники по низу кальсон из трикотажного полотна ластичного переплетения в два сложения шириной 5 см.</w:t>
      </w:r>
    </w:p>
    <w:bookmarkEnd w:id="637"/>
    <w:bookmarkStart w:name="z647" w:id="638"/>
    <w:p>
      <w:pPr>
        <w:spacing w:after="0"/>
        <w:ind w:left="0"/>
        <w:jc w:val="left"/>
      </w:pPr>
      <w:r>
        <w:rPr>
          <w:rFonts w:ascii="Times New Roman"/>
          <w:b/>
          <w:i w:val="false"/>
          <w:color w:val="000000"/>
        </w:rPr>
        <w:t xml:space="preserve"> Параграф 3. Описание отдельных элементов форменной и специальной одежды</w:t>
      </w:r>
    </w:p>
    <w:bookmarkEnd w:id="638"/>
    <w:bookmarkStart w:name="z648" w:id="639"/>
    <w:p>
      <w:pPr>
        <w:spacing w:after="0"/>
        <w:ind w:left="0"/>
        <w:jc w:val="both"/>
      </w:pPr>
      <w:r>
        <w:rPr>
          <w:rFonts w:ascii="Times New Roman"/>
          <w:b w:val="false"/>
          <w:i w:val="false"/>
          <w:color w:val="000000"/>
          <w:sz w:val="28"/>
        </w:rPr>
        <w:t>
      51. Описание головных уборов:</w:t>
      </w:r>
    </w:p>
    <w:bookmarkEnd w:id="639"/>
    <w:bookmarkStart w:name="z649" w:id="640"/>
    <w:p>
      <w:pPr>
        <w:spacing w:after="0"/>
        <w:ind w:left="0"/>
        <w:jc w:val="both"/>
      </w:pPr>
      <w:r>
        <w:rPr>
          <w:rFonts w:ascii="Times New Roman"/>
          <w:b w:val="false"/>
          <w:i w:val="false"/>
          <w:color w:val="000000"/>
          <w:sz w:val="28"/>
        </w:rPr>
        <w:t>
      1) фуражка из полушерстяной ткани темно-синего цвета в цвет ткани мундира или кителя с околышем, тульей и лакированным черным козырьком. Тулья с окантовкой из ткани темно-синего цвета. Спереди, по центру околыша фуражки размещается кокарда установленного образца. Для высшего начальствующего состава на козырьке шитье золотистого цвета в виде лавровых веток, над кокардой размещается металлический Герб Республики Казахстан золотистого цвета;</w:t>
      </w:r>
    </w:p>
    <w:bookmarkEnd w:id="640"/>
    <w:bookmarkStart w:name="z650" w:id="641"/>
    <w:p>
      <w:pPr>
        <w:spacing w:after="0"/>
        <w:ind w:left="0"/>
        <w:jc w:val="both"/>
      </w:pPr>
      <w:r>
        <w:rPr>
          <w:rFonts w:ascii="Times New Roman"/>
          <w:b w:val="false"/>
          <w:i w:val="false"/>
          <w:color w:val="000000"/>
          <w:sz w:val="28"/>
        </w:rPr>
        <w:t>
      2) шляпа из полушерстяной ткани темно-синего цвета в цвет ткани мундира или кителя. Шляпа состоит из удлиненного донышка, стенок и поля. Донышко и стенки образуют головку. Поля стеганые, в затылочной части подняты вверх, к передней части поля опущены, образуя козырек. Спереди шляпы, по центру стенки размещается кокарда, выполненная вышивкой;</w:t>
      </w:r>
    </w:p>
    <w:bookmarkEnd w:id="641"/>
    <w:bookmarkStart w:name="z651" w:id="642"/>
    <w:p>
      <w:pPr>
        <w:spacing w:after="0"/>
        <w:ind w:left="0"/>
        <w:jc w:val="both"/>
      </w:pPr>
      <w:r>
        <w:rPr>
          <w:rFonts w:ascii="Times New Roman"/>
          <w:b w:val="false"/>
          <w:i w:val="false"/>
          <w:color w:val="000000"/>
          <w:sz w:val="28"/>
        </w:rPr>
        <w:t>
      3) шапка-ушанка из каракуля серого цвета состоит из четырехклинного колпака, лицевого козырька и назатыльника с наушниками. Лицевые детали козырька, наушников и назатыльника из натурального меха - каракуля серого цвета. Колпак и подлицевые детали - из сукна. Спереди, по центру размещается кокарда установленного образца;</w:t>
      </w:r>
    </w:p>
    <w:bookmarkEnd w:id="642"/>
    <w:bookmarkStart w:name="z652" w:id="643"/>
    <w:p>
      <w:pPr>
        <w:spacing w:after="0"/>
        <w:ind w:left="0"/>
        <w:jc w:val="both"/>
      </w:pPr>
      <w:r>
        <w:rPr>
          <w:rFonts w:ascii="Times New Roman"/>
          <w:b w:val="false"/>
          <w:i w:val="false"/>
          <w:color w:val="000000"/>
          <w:sz w:val="28"/>
        </w:rPr>
        <w:t>
      4) шапка-кубанка с околышем из каракуля серого цвета и плоским верхом из ткани. Спереди, по центру размещается кокарда установленного образца;</w:t>
      </w:r>
    </w:p>
    <w:bookmarkEnd w:id="643"/>
    <w:bookmarkStart w:name="z653" w:id="644"/>
    <w:p>
      <w:pPr>
        <w:spacing w:after="0"/>
        <w:ind w:left="0"/>
        <w:jc w:val="both"/>
      </w:pPr>
      <w:r>
        <w:rPr>
          <w:rFonts w:ascii="Times New Roman"/>
          <w:b w:val="false"/>
          <w:i w:val="false"/>
          <w:color w:val="000000"/>
          <w:sz w:val="28"/>
        </w:rPr>
        <w:t>
      5) шапка-ушанка цигейковая темно-синего цвета состоит из четырехклинного колпака, лицевого козырька и назатыльника с наушниками. Лицевые детали козырька, наушников и назатыльника из натурального меха - овчины меховой особой обработки темно-синего-цвета. Колпак и подлицевые детали - из сукна темно-синего цвета;</w:t>
      </w:r>
    </w:p>
    <w:bookmarkEnd w:id="644"/>
    <w:bookmarkStart w:name="z654" w:id="645"/>
    <w:p>
      <w:pPr>
        <w:spacing w:after="0"/>
        <w:ind w:left="0"/>
        <w:jc w:val="both"/>
      </w:pPr>
      <w:r>
        <w:rPr>
          <w:rFonts w:ascii="Times New Roman"/>
          <w:b w:val="false"/>
          <w:i w:val="false"/>
          <w:color w:val="000000"/>
          <w:sz w:val="28"/>
        </w:rPr>
        <w:t>
      6) шапка-ушанка из ткани темно-синего цвета утепленная состоит из колпака, лицевого козырька и назатыльника с наушниками. Лицевые детали козырька, наушников и назатыльника из трикотажного полотна "флис" темно-синего-цвета. Колпак и подлицевые детали из водоотталкивающей ткани темно-синего цвета с утепляющим прокладом;</w:t>
      </w:r>
    </w:p>
    <w:bookmarkEnd w:id="645"/>
    <w:bookmarkStart w:name="z655" w:id="646"/>
    <w:p>
      <w:pPr>
        <w:spacing w:after="0"/>
        <w:ind w:left="0"/>
        <w:jc w:val="both"/>
      </w:pPr>
      <w:r>
        <w:rPr>
          <w:rFonts w:ascii="Times New Roman"/>
          <w:b w:val="false"/>
          <w:i w:val="false"/>
          <w:color w:val="000000"/>
          <w:sz w:val="28"/>
        </w:rPr>
        <w:t>
      7) шапка полушерстяная вязанная округлой формы двойная с отворотом, выполненная из полушерстяной гребенной пряжи. На отвороте спереди по центру стенки размещается кокарда с эмблемой, выполненная вышивкой;</w:t>
      </w:r>
    </w:p>
    <w:bookmarkEnd w:id="646"/>
    <w:bookmarkStart w:name="z656" w:id="647"/>
    <w:p>
      <w:pPr>
        <w:spacing w:after="0"/>
        <w:ind w:left="0"/>
        <w:jc w:val="both"/>
      </w:pPr>
      <w:r>
        <w:rPr>
          <w:rFonts w:ascii="Times New Roman"/>
          <w:b w:val="false"/>
          <w:i w:val="false"/>
          <w:color w:val="000000"/>
          <w:sz w:val="28"/>
        </w:rPr>
        <w:t>
      8) каска пожарного состоит из корпуса, лицевого щитка, внутренней оснастки, подбородочного ремня, пелерины;</w:t>
      </w:r>
    </w:p>
    <w:bookmarkEnd w:id="647"/>
    <w:bookmarkStart w:name="z657" w:id="648"/>
    <w:p>
      <w:pPr>
        <w:spacing w:after="0"/>
        <w:ind w:left="0"/>
        <w:jc w:val="both"/>
      </w:pPr>
      <w:r>
        <w:rPr>
          <w:rFonts w:ascii="Times New Roman"/>
          <w:b w:val="false"/>
          <w:i w:val="false"/>
          <w:color w:val="000000"/>
          <w:sz w:val="28"/>
        </w:rPr>
        <w:t>
      9) бейсболка из хлопчатобумажной ткани темно-синего цвета, состоит из шести клиньев, козырька, застежки. Клинья в верхних частях с вентиляционными отверстиями. Козырек с кантом из ткани темно-оранжевого цвета. По центру передней стенки размещается кокарда с эмблемой, выполненная вышивкой. Для высшего начальствующего состава на козырьке шитье канителью золотистого цвета в виде лавровых веток;</w:t>
      </w:r>
    </w:p>
    <w:bookmarkEnd w:id="648"/>
    <w:bookmarkStart w:name="z658" w:id="649"/>
    <w:p>
      <w:pPr>
        <w:spacing w:after="0"/>
        <w:ind w:left="0"/>
        <w:jc w:val="both"/>
      </w:pPr>
      <w:r>
        <w:rPr>
          <w:rFonts w:ascii="Times New Roman"/>
          <w:b w:val="false"/>
          <w:i w:val="false"/>
          <w:color w:val="000000"/>
          <w:sz w:val="28"/>
        </w:rPr>
        <w:t>
      10) бейсболка демисезонная из курточной ткани темно-синего цвета с наушниками, подкладом, состоит из шести клиньев, козырька, застежки. Козырек с кантом из ткани темно-оранжевого цвета. Подклад из флисового трикотажного полотна. По центру передней стенки размещается кокарда с эмблемой, выполненная вышивкой. Для высшего начальствующего состава на козырьке шитье канителью золотистого цвета в виде лавровых веток;</w:t>
      </w:r>
    </w:p>
    <w:bookmarkEnd w:id="649"/>
    <w:bookmarkStart w:name="z659" w:id="650"/>
    <w:p>
      <w:pPr>
        <w:spacing w:after="0"/>
        <w:ind w:left="0"/>
        <w:jc w:val="both"/>
      </w:pPr>
      <w:r>
        <w:rPr>
          <w:rFonts w:ascii="Times New Roman"/>
          <w:b w:val="false"/>
          <w:i w:val="false"/>
          <w:color w:val="000000"/>
          <w:sz w:val="28"/>
        </w:rPr>
        <w:t>
      11) берет шерстяной состоит из цельного донышка и стенок с окантованным нижним краем. По центру передней стенки размещается кокарда с эмблемой.</w:t>
      </w:r>
    </w:p>
    <w:bookmarkEnd w:id="650"/>
    <w:bookmarkStart w:name="z660" w:id="651"/>
    <w:p>
      <w:pPr>
        <w:spacing w:after="0"/>
        <w:ind w:left="0"/>
        <w:jc w:val="both"/>
      </w:pPr>
      <w:r>
        <w:rPr>
          <w:rFonts w:ascii="Times New Roman"/>
          <w:b w:val="false"/>
          <w:i w:val="false"/>
          <w:color w:val="000000"/>
          <w:sz w:val="28"/>
        </w:rPr>
        <w:t>
      52. Описание обуви:</w:t>
      </w:r>
    </w:p>
    <w:bookmarkEnd w:id="651"/>
    <w:bookmarkStart w:name="z661" w:id="652"/>
    <w:p>
      <w:pPr>
        <w:spacing w:after="0"/>
        <w:ind w:left="0"/>
        <w:jc w:val="both"/>
      </w:pPr>
      <w:r>
        <w:rPr>
          <w:rFonts w:ascii="Times New Roman"/>
          <w:b w:val="false"/>
          <w:i w:val="false"/>
          <w:color w:val="000000"/>
          <w:sz w:val="28"/>
        </w:rPr>
        <w:t>
      1) сапоги мужские хромовые утепленные черного цвета. Сапоги состоят из союзок, голенищ, подкладочных и межподкладочных деталей, а также деталей низа – основной стельки, полустельки, подноска, задника, простилки, подошвы;</w:t>
      </w:r>
    </w:p>
    <w:bookmarkEnd w:id="652"/>
    <w:bookmarkStart w:name="z662" w:id="653"/>
    <w:p>
      <w:pPr>
        <w:spacing w:after="0"/>
        <w:ind w:left="0"/>
        <w:jc w:val="both"/>
      </w:pPr>
      <w:r>
        <w:rPr>
          <w:rFonts w:ascii="Times New Roman"/>
          <w:b w:val="false"/>
          <w:i w:val="false"/>
          <w:color w:val="000000"/>
          <w:sz w:val="28"/>
        </w:rPr>
        <w:t>
      2) сапоги женские кожаные утепленные черного цвета. Сапоги состоят из союзок, голенищ, подкладочных и межподкладочных деталей, а также деталей низа – основной стельки, полустельки, подноска, задника, простилки, подошвы;</w:t>
      </w:r>
    </w:p>
    <w:bookmarkEnd w:id="653"/>
    <w:bookmarkStart w:name="z663" w:id="654"/>
    <w:p>
      <w:pPr>
        <w:spacing w:after="0"/>
        <w:ind w:left="0"/>
        <w:jc w:val="both"/>
      </w:pPr>
      <w:r>
        <w:rPr>
          <w:rFonts w:ascii="Times New Roman"/>
          <w:b w:val="false"/>
          <w:i w:val="false"/>
          <w:color w:val="000000"/>
          <w:sz w:val="28"/>
        </w:rPr>
        <w:t>
      3) сапоги специальные защитные для пожарных предназначены для защиты ног от тепловых потоков, ушибов, проколов и прочих механических повреждений; воды, действия различных агрессивных сред;</w:t>
      </w:r>
    </w:p>
    <w:bookmarkEnd w:id="654"/>
    <w:bookmarkStart w:name="z664" w:id="655"/>
    <w:p>
      <w:pPr>
        <w:spacing w:after="0"/>
        <w:ind w:left="0"/>
        <w:jc w:val="both"/>
      </w:pPr>
      <w:r>
        <w:rPr>
          <w:rFonts w:ascii="Times New Roman"/>
          <w:b w:val="false"/>
          <w:i w:val="false"/>
          <w:color w:val="000000"/>
          <w:sz w:val="28"/>
        </w:rPr>
        <w:t>
      4) полуботинки мужские хромовые черного цвета. Полуботинки из натуральной лицевой гладкой хромовой кожи, с боковыми потайными резинками или на шнурках, без мягкого канта или с мягким кантом, на износоустойчивой подошве. Полуботинки состоят из союзок, берец, заднего наружного ремня, подкладочных и межподкладочных деталей, а также деталей низа основной стельки, полустельки, подноска и задника, простилки, подошвы;</w:t>
      </w:r>
    </w:p>
    <w:bookmarkEnd w:id="655"/>
    <w:bookmarkStart w:name="z665" w:id="656"/>
    <w:p>
      <w:pPr>
        <w:spacing w:after="0"/>
        <w:ind w:left="0"/>
        <w:jc w:val="both"/>
      </w:pPr>
      <w:r>
        <w:rPr>
          <w:rFonts w:ascii="Times New Roman"/>
          <w:b w:val="false"/>
          <w:i w:val="false"/>
          <w:color w:val="000000"/>
          <w:sz w:val="28"/>
        </w:rPr>
        <w:t>
      5) туфли женские кожаные на средних каблуках, черного цвета. Туфли женские из гладкой лицевой хромовой кожи состоят из союзок, берец, подкладочных и межподкладочных деталей, а также деталей низа основной стельки, полустельки, подноска и задника, подошвы;</w:t>
      </w:r>
    </w:p>
    <w:bookmarkEnd w:id="656"/>
    <w:bookmarkStart w:name="z666" w:id="657"/>
    <w:p>
      <w:pPr>
        <w:spacing w:after="0"/>
        <w:ind w:left="0"/>
        <w:jc w:val="both"/>
      </w:pPr>
      <w:r>
        <w:rPr>
          <w:rFonts w:ascii="Times New Roman"/>
          <w:b w:val="false"/>
          <w:i w:val="false"/>
          <w:color w:val="000000"/>
          <w:sz w:val="28"/>
        </w:rPr>
        <w:t>
      6) туфли женские лакированные на средних каблуках, черного цвета. Туфли женские из гладкой лицевой лаковой кожи состоят из союзок, берец, подкладочных и межподкладочных деталей, а также деталей низа основной стельки, полустельки, подноска и задника, подошвы;</w:t>
      </w:r>
    </w:p>
    <w:bookmarkEnd w:id="657"/>
    <w:bookmarkStart w:name="z667" w:id="658"/>
    <w:p>
      <w:pPr>
        <w:spacing w:after="0"/>
        <w:ind w:left="0"/>
        <w:jc w:val="both"/>
      </w:pPr>
      <w:r>
        <w:rPr>
          <w:rFonts w:ascii="Times New Roman"/>
          <w:b w:val="false"/>
          <w:i w:val="false"/>
          <w:color w:val="000000"/>
          <w:sz w:val="28"/>
        </w:rPr>
        <w:t>
      7) ботинки юфтевые с высокими берцами черного цвета. Ботинки с высокими берцами с полуглухим или глухим клапаном, предотвращающим попадание грязи, пыли, влаги вовнутрь обуви, с мягким кантом, на подошве литьевого метода крепления. Ботинки состоят из союзок, берец и задинок переходящих в задний наружный ремень, подкладочных и межподкладочных деталей, а также деталей низа – основной стельки, полустельки, подноска, задника, подошвы;</w:t>
      </w:r>
    </w:p>
    <w:bookmarkEnd w:id="658"/>
    <w:bookmarkStart w:name="z668" w:id="659"/>
    <w:p>
      <w:pPr>
        <w:spacing w:after="0"/>
        <w:ind w:left="0"/>
        <w:jc w:val="both"/>
      </w:pPr>
      <w:r>
        <w:rPr>
          <w:rFonts w:ascii="Times New Roman"/>
          <w:b w:val="false"/>
          <w:i w:val="false"/>
          <w:color w:val="000000"/>
          <w:sz w:val="28"/>
        </w:rPr>
        <w:t>
      8) ботинки юфтевые утепленные с высокими берцами черного цвета. Ботинки с высокими берцами с полуглухим или глухим клапаном, предотвращающим попадание грязи, пыли, влаги вовнутрь обуви, с мягким кантом, на подошве литьевого метода крепления. Ботинки состоят из союзок, берец и задинок переходящих в задний наружный ремень, утепляющих подкладочных и межподкладочных деталей, а также деталей низа – основной стельки, полустельки, подноска, задника, подошвы.</w:t>
      </w:r>
    </w:p>
    <w:bookmarkEnd w:id="659"/>
    <w:bookmarkStart w:name="z669" w:id="660"/>
    <w:p>
      <w:pPr>
        <w:spacing w:after="0"/>
        <w:ind w:left="0"/>
        <w:jc w:val="both"/>
      </w:pPr>
      <w:r>
        <w:rPr>
          <w:rFonts w:ascii="Times New Roman"/>
          <w:b w:val="false"/>
          <w:i w:val="false"/>
          <w:color w:val="000000"/>
          <w:sz w:val="28"/>
        </w:rPr>
        <w:t>
      53. Описание аксессуаров:</w:t>
      </w:r>
    </w:p>
    <w:bookmarkEnd w:id="660"/>
    <w:bookmarkStart w:name="z670" w:id="661"/>
    <w:p>
      <w:pPr>
        <w:spacing w:after="0"/>
        <w:ind w:left="0"/>
        <w:jc w:val="both"/>
      </w:pPr>
      <w:r>
        <w:rPr>
          <w:rFonts w:ascii="Times New Roman"/>
          <w:b w:val="false"/>
          <w:i w:val="false"/>
          <w:color w:val="000000"/>
          <w:sz w:val="28"/>
        </w:rPr>
        <w:t>
      1) кашне белого цвета полушерстяное вязаное в виде прямоугольника размером 120×30 см. Концы кашне обрабатываются крае обметочным швом;</w:t>
      </w:r>
    </w:p>
    <w:bookmarkEnd w:id="661"/>
    <w:bookmarkStart w:name="z671" w:id="662"/>
    <w:p>
      <w:pPr>
        <w:spacing w:after="0"/>
        <w:ind w:left="0"/>
        <w:jc w:val="both"/>
      </w:pPr>
      <w:r>
        <w:rPr>
          <w:rFonts w:ascii="Times New Roman"/>
          <w:b w:val="false"/>
          <w:i w:val="false"/>
          <w:color w:val="000000"/>
          <w:sz w:val="28"/>
        </w:rPr>
        <w:t>
      2) кашне темно-синего цвета полушерстяное вязаное в виде прямоугольника размером 120×30 см. Концы кашне обрабатываются крае обметочным швом;</w:t>
      </w:r>
    </w:p>
    <w:bookmarkEnd w:id="662"/>
    <w:bookmarkStart w:name="z672" w:id="663"/>
    <w:p>
      <w:pPr>
        <w:spacing w:after="0"/>
        <w:ind w:left="0"/>
        <w:jc w:val="both"/>
      </w:pPr>
      <w:r>
        <w:rPr>
          <w:rFonts w:ascii="Times New Roman"/>
          <w:b w:val="false"/>
          <w:i w:val="false"/>
          <w:color w:val="000000"/>
          <w:sz w:val="28"/>
        </w:rPr>
        <w:t>
      3) шарф шелковый оранжевого цвета специфической конструкции, шелковый двойной, оранжевого цвета с вышивкой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63"/>
    <w:bookmarkStart w:name="z673" w:id="664"/>
    <w:p>
      <w:pPr>
        <w:spacing w:after="0"/>
        <w:ind w:left="0"/>
        <w:jc w:val="both"/>
      </w:pPr>
      <w:r>
        <w:rPr>
          <w:rFonts w:ascii="Times New Roman"/>
          <w:b w:val="false"/>
          <w:i w:val="false"/>
          <w:color w:val="000000"/>
          <w:sz w:val="28"/>
        </w:rPr>
        <w:t>
      4) галстук мужской темно-синего цвета состоит из основной части в виде вытянутой трапеции, заканчивающийся прямым углом. По центру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64"/>
    <w:bookmarkStart w:name="z674" w:id="665"/>
    <w:p>
      <w:pPr>
        <w:spacing w:after="0"/>
        <w:ind w:left="0"/>
        <w:jc w:val="both"/>
      </w:pPr>
      <w:r>
        <w:rPr>
          <w:rFonts w:ascii="Times New Roman"/>
          <w:b w:val="false"/>
          <w:i w:val="false"/>
          <w:color w:val="000000"/>
          <w:sz w:val="28"/>
        </w:rPr>
        <w:t>
      5) галстук женский темно-синего цвета состоит из основной детали в виде двух вытянутых трапеций со скошенными в разные стороны углами, наложенных друг на друга, заканчивающихся острыми углами, постоянного узла и шейки. По центру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w:t>
      </w:r>
    </w:p>
    <w:bookmarkEnd w:id="665"/>
    <w:bookmarkStart w:name="z675" w:id="666"/>
    <w:p>
      <w:pPr>
        <w:spacing w:after="0"/>
        <w:ind w:left="0"/>
        <w:jc w:val="both"/>
      </w:pPr>
      <w:r>
        <w:rPr>
          <w:rFonts w:ascii="Times New Roman"/>
          <w:b w:val="false"/>
          <w:i w:val="false"/>
          <w:color w:val="000000"/>
          <w:sz w:val="28"/>
        </w:rPr>
        <w:t>
      6) зажим для галстука из сплава цветных металлов. Размеры зажима: длина - 67 (±2) мм, ширина - 6(±0,5) мм.;</w:t>
      </w:r>
    </w:p>
    <w:bookmarkEnd w:id="666"/>
    <w:bookmarkStart w:name="z676" w:id="667"/>
    <w:p>
      <w:pPr>
        <w:spacing w:after="0"/>
        <w:ind w:left="0"/>
        <w:jc w:val="both"/>
      </w:pPr>
      <w:r>
        <w:rPr>
          <w:rFonts w:ascii="Times New Roman"/>
          <w:b w:val="false"/>
          <w:i w:val="false"/>
          <w:color w:val="000000"/>
          <w:sz w:val="28"/>
        </w:rPr>
        <w:t>
      7) перчатки кожаные пятипалые утепленные;</w:t>
      </w:r>
    </w:p>
    <w:bookmarkEnd w:id="667"/>
    <w:bookmarkStart w:name="z677" w:id="668"/>
    <w:p>
      <w:pPr>
        <w:spacing w:after="0"/>
        <w:ind w:left="0"/>
        <w:jc w:val="both"/>
      </w:pPr>
      <w:r>
        <w:rPr>
          <w:rFonts w:ascii="Times New Roman"/>
          <w:b w:val="false"/>
          <w:i w:val="false"/>
          <w:color w:val="000000"/>
          <w:sz w:val="28"/>
        </w:rPr>
        <w:t>
      8) перчатки из кожи хромового дубления с естественной лицевой поверхностью. Тыльная часть перчаток с тремя отделочными строчками. Ладонная часть с клином стянута в манжете эластичной тесьмой в один ряд. Напалки перчаток, кроме напалка большого пальца, со стрелками;</w:t>
      </w:r>
    </w:p>
    <w:bookmarkEnd w:id="668"/>
    <w:bookmarkStart w:name="z678" w:id="669"/>
    <w:p>
      <w:pPr>
        <w:spacing w:after="0"/>
        <w:ind w:left="0"/>
        <w:jc w:val="both"/>
      </w:pPr>
      <w:r>
        <w:rPr>
          <w:rFonts w:ascii="Times New Roman"/>
          <w:b w:val="false"/>
          <w:i w:val="false"/>
          <w:color w:val="000000"/>
          <w:sz w:val="28"/>
        </w:rPr>
        <w:t>
      9) перчатки защитные для пожарных. Перчатки пятипалые из обработанной кожи, устойчивые к огню и воде. Все швы в перчатках выполняются термостойкими швейными нитками из параарамидных волокон.</w:t>
      </w:r>
    </w:p>
    <w:bookmarkEnd w:id="669"/>
    <w:bookmarkStart w:name="z679" w:id="670"/>
    <w:p>
      <w:pPr>
        <w:spacing w:after="0"/>
        <w:ind w:left="0"/>
        <w:jc w:val="both"/>
      </w:pPr>
      <w:r>
        <w:rPr>
          <w:rFonts w:ascii="Times New Roman"/>
          <w:b w:val="false"/>
          <w:i w:val="false"/>
          <w:color w:val="000000"/>
          <w:sz w:val="28"/>
        </w:rPr>
        <w:t>
      54. Описание снаряжения:</w:t>
      </w:r>
    </w:p>
    <w:bookmarkEnd w:id="670"/>
    <w:bookmarkStart w:name="z680" w:id="671"/>
    <w:p>
      <w:pPr>
        <w:spacing w:after="0"/>
        <w:ind w:left="0"/>
        <w:jc w:val="both"/>
      </w:pPr>
      <w:r>
        <w:rPr>
          <w:rFonts w:ascii="Times New Roman"/>
          <w:b w:val="false"/>
          <w:i w:val="false"/>
          <w:color w:val="000000"/>
          <w:sz w:val="28"/>
        </w:rPr>
        <w:t>
      1) жилет сигнальный тип А комбинированный из двух цветов тканей: темно-синей и темно-оранжевой. С V-образным вырезом горловины, центральной бортовой застежкой-молнией. Полочки с нагрудными и боковыми полу объемными накладными карманами с клапанами. На левом кармане съемный знак МЧС РК. Спинка с внутренней кулисой по линии талии. Светоотражающие полосы по линии талии и низу вкруговую. По центру спинки надпись: "ҚР ТЖМ". Для сотрудников психологической службы снизу аббревиатуры "ҚР ТЖМ" наносится соответствующая надпись;</w:t>
      </w:r>
    </w:p>
    <w:bookmarkEnd w:id="671"/>
    <w:bookmarkStart w:name="z681" w:id="672"/>
    <w:p>
      <w:pPr>
        <w:spacing w:after="0"/>
        <w:ind w:left="0"/>
        <w:jc w:val="both"/>
      </w:pPr>
      <w:r>
        <w:rPr>
          <w:rFonts w:ascii="Times New Roman"/>
          <w:b w:val="false"/>
          <w:i w:val="false"/>
          <w:color w:val="000000"/>
          <w:sz w:val="28"/>
        </w:rPr>
        <w:t>
      2) жилет сигнальный тип Б (летний вариант) комбинированный из двух цветов тканей: темно-синей и темно-оранжевой. С круглым вырезом горловины, с застежками в боковых частях на фастексы по две с каждой стороны. Полочки и спинка со вставками из ткани сетчатой структуры. Светоотражающие полосы по низу полочки и спинки по два ряда. По центру спинки надпись: "ҚР ТЖМ". Для сотрудников психологической службы снизу аббревиатуры "ҚР ТЖМ" наносится соответствующая надпись;</w:t>
      </w:r>
    </w:p>
    <w:bookmarkEnd w:id="672"/>
    <w:bookmarkStart w:name="z682" w:id="673"/>
    <w:p>
      <w:pPr>
        <w:spacing w:after="0"/>
        <w:ind w:left="0"/>
        <w:jc w:val="both"/>
      </w:pPr>
      <w:r>
        <w:rPr>
          <w:rFonts w:ascii="Times New Roman"/>
          <w:b w:val="false"/>
          <w:i w:val="false"/>
          <w:color w:val="000000"/>
          <w:sz w:val="28"/>
        </w:rPr>
        <w:t>
      3) костюм-дождевик с сумкой темно-синего цвета из водонепроницаемой ткани состоит из куртки и брюк, сумки для транспортирования. Куртка, удлиненная с центральной застежкой на молнию, с двойными ветрозащитными клапанами, внешний клапан застегивается на застежки текстильные. Полочки и спинка с кулисой по линии талии. Рукава втачные по низу паты, застегивающиеся на застежки текстильные с внутренними напульсниками из основной ткани со вставками из ленты эластичной. Воротник высокий втачной-стойка. Капюшон цельнокроеный, с козырьком, по лицевому вырезу стягивается шнуром с фиксаторами и наконечниками. Нижняя часть капюшона с переходными концами. В подгиб низа куртка вставляется шнур эластичный, ширина регулируется фиксаторами в боковых частях. Световозвращающие полосы настрачиваются на полочки и спинку на уровне груди вкруговую, на рукава на уровне, совпадающем с световозвращающими полосами на полочках и спинке. Слева на куртке наносится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Брюки с широкими штанинами, притачным поясом со вставками из ленты эластичной, застегивается на пуговицу и петлю. Гульфик застегивается на застежку текстильную. По низу брючины двойные: внутренние слои по низу со вставками из ленты эластичной, наружные слои по боковым частям застегиваются на застежки текстильные. Световозвращающие полосы настрачиваются ниже уровня колен вкруговую. Швы куртки и брюк герметизируются. Сумка прямоугольной формы с широким поясом для ношения через плечо;</w:t>
      </w:r>
    </w:p>
    <w:bookmarkEnd w:id="673"/>
    <w:bookmarkStart w:name="z683" w:id="674"/>
    <w:p>
      <w:pPr>
        <w:spacing w:after="0"/>
        <w:ind w:left="0"/>
        <w:jc w:val="both"/>
      </w:pPr>
      <w:r>
        <w:rPr>
          <w:rFonts w:ascii="Times New Roman"/>
          <w:b w:val="false"/>
          <w:i w:val="false"/>
          <w:color w:val="000000"/>
          <w:sz w:val="28"/>
        </w:rPr>
        <w:t>
      4) сумка (рюкзак) с несессером из ткани "Кордура" с полиуретановой обработкой, темно-синего цвета. Предназначен для переноски имущества, личных вещей, спального мешка, складного теплоизоляционного каримата, сухого пайка, воды, средств химической защиты. На рюкзак с трех сторон нашито модульное облегченное (легковесное) разгрузочное снаряжение для дополнительного размещения предметов первой необходимости. Рюкзак представляет собой сложную посекционную систему, где каждая секция выполняет определенную функцию. Общий объем рюкзака – 56 л, глубина 32 см, ширина 35см, высота 55 см. Подвесная система рюкзака состоит из толстых плечевых лямок с креплениями для трубки питьевой системы с противооткидом, регулирующийся по росту, с грудной стяжкой, с неопреновыми мягкими вставками и подкладкой из крупноячеистой сетки, а также широкого мягкого пояса, с быстросъемным замком. Специальные мягкие подушки на спине и пояснице с подкладкой из сетки образует промежуток для циркуляции воздуха между спиной и рюкзаком. Спинка рюкзака оборудована карманом под размещение каримата. Вход в карман расположен снизу рюкзака на замке молния. В этом же кармане находится чехол защиты от природных и техногенных воздействий. В боковых частях рюкзака с помощью модульного облегченного (легковесного) разгрузочного снаряжения крепятся навесные объемные карманы для хим. защиты и дополнительные точки крепления груза с регулируемыми стропами. В нижней части рюкзака расположены регулирующие ременные стропы для крепления спального мешка. При отсутствии спального мешка стропы собираются с помощью системы модульного облегченного (легковесного) разгрузочного снаряжения и стягивают вход в карман каримата дублируя замок. Вход в рюкзак находится сверху, застегивается на молнию, которая дублируется регулирующими ременными стропами и являются дополнительными точками для крепления груза. В рюкзаке предусмотрен отсек для размещения питьевой системы, крепящаяся карабинами, объемом 3 литра. Лицевая часть рюкзака разделена на два отсека: верхний- типа "портфель" для каски и нижний – несессер. Вход в карман на замок молнию также дублируется регулирующими стропами. Все карманы рюкзака предусматривают слив воды. Несессер специальный контейнер для мелких предметов. Внутри несессер снабжен множеством объемных эластичных карманов для разделения амуниции;</w:t>
      </w:r>
    </w:p>
    <w:bookmarkEnd w:id="674"/>
    <w:bookmarkStart w:name="z684" w:id="675"/>
    <w:p>
      <w:pPr>
        <w:spacing w:after="0"/>
        <w:ind w:left="0"/>
        <w:jc w:val="both"/>
      </w:pPr>
      <w:r>
        <w:rPr>
          <w:rFonts w:ascii="Times New Roman"/>
          <w:b w:val="false"/>
          <w:i w:val="false"/>
          <w:color w:val="000000"/>
          <w:sz w:val="28"/>
        </w:rPr>
        <w:t>
      5) водонепроницаемый костюм, куртка с капюшоном и полукомбинезон спаянный с сапогами. Костюм предназначен для работы при ликвидации чрезвычайных ситуаций в период паводков. Костюм выполнен из прочного, но при этом мягкого и эластичного материала на полиэфирной основе с поливинилхлоридным покрытием, с герметичными сварными швами. Конструкция костюма, материал, из которого он изготовлен, и сварные швы обеспечивают защиту от воды, ветра, пыли и общих производственных загрязнений. Благодаря морозостойкости материала костюм можно носить при низких температурах. Костюм состоит из куртки с капюшоном и полукомбинезона оканчивающемся приварными сапогами. На рукавах светоотражающие полосы ниже уровня локтя вкруговую. Флуоресцентные и люминесцентные ленты на комбинезоне располагаются ниже линии колен по низу вкруговую. Куртка прямого силуэта с центральной бортовой застежкой на тесьму "молния" и ветрозащитным клапаном на застежку велькро. Верх куртки выполнен из оранжевой однотонной ткани, низ из синей однотонной ткани. Размер капюшона по глубине посадки и ширине регулируется шнуром с фиксаторами. На полочках расположены прорезные карманы с клапанами. На полочках и спинке притачные кокетки. По центру спинки надпись 1 строка – "ҚР ТЖМ". На спинке – вентиляционные отверстия. В области проймы у куртки – вентиляционные отверстия на люверсах. Рукава втачные одношовные, низ рукавов стянут эластичной тесьмой. Полукомбинезон выполнен из синей однотонной ткани, с цельнокроеным нагрудником со спинкой без боковых швов, застегивающийся на фастексы и бретели, с усилительными накладками в области колен. На нагруднике расположен прорезной карман с клапаном. Брюки полукомбинезона оканчиваются приварными сапогами с теми же защитными свойствами. Сумка для переноски и хранения костюма, выполнена из смесовой ткани. Ручка на сумке из смесовой ткани длиной 60 см. Сумка застегивается на застежку-молнию.</w:t>
      </w:r>
    </w:p>
    <w:bookmarkEnd w:id="675"/>
    <w:bookmarkStart w:name="z685" w:id="676"/>
    <w:p>
      <w:pPr>
        <w:spacing w:after="0"/>
        <w:ind w:left="0"/>
        <w:jc w:val="both"/>
      </w:pPr>
      <w:r>
        <w:rPr>
          <w:rFonts w:ascii="Times New Roman"/>
          <w:b w:val="false"/>
          <w:i w:val="false"/>
          <w:color w:val="000000"/>
          <w:sz w:val="28"/>
        </w:rPr>
        <w:t>
      55. Описание знаков различия:</w:t>
      </w:r>
    </w:p>
    <w:bookmarkEnd w:id="676"/>
    <w:bookmarkStart w:name="z686" w:id="677"/>
    <w:p>
      <w:pPr>
        <w:spacing w:after="0"/>
        <w:ind w:left="0"/>
        <w:jc w:val="both"/>
      </w:pPr>
      <w:r>
        <w:rPr>
          <w:rFonts w:ascii="Times New Roman"/>
          <w:b w:val="false"/>
          <w:i w:val="false"/>
          <w:color w:val="000000"/>
          <w:sz w:val="28"/>
        </w:rPr>
        <w:t>
      погоны подразделяются: по предназначению - для парадно-выходной, повседневной и специальной форменной одежды;</w:t>
      </w:r>
    </w:p>
    <w:bookmarkEnd w:id="677"/>
    <w:bookmarkStart w:name="z687" w:id="678"/>
    <w:p>
      <w:pPr>
        <w:spacing w:after="0"/>
        <w:ind w:left="0"/>
        <w:jc w:val="both"/>
      </w:pPr>
      <w:r>
        <w:rPr>
          <w:rFonts w:ascii="Times New Roman"/>
          <w:b w:val="false"/>
          <w:i w:val="false"/>
          <w:color w:val="000000"/>
          <w:sz w:val="28"/>
        </w:rPr>
        <w:t>
      по способу крепления – нашивные и съемные на муфтах.</w:t>
      </w:r>
    </w:p>
    <w:bookmarkEnd w:id="678"/>
    <w:bookmarkStart w:name="z688" w:id="679"/>
    <w:p>
      <w:pPr>
        <w:spacing w:after="0"/>
        <w:ind w:left="0"/>
        <w:jc w:val="both"/>
      </w:pPr>
      <w:r>
        <w:rPr>
          <w:rFonts w:ascii="Times New Roman"/>
          <w:b w:val="false"/>
          <w:i w:val="false"/>
          <w:color w:val="000000"/>
          <w:sz w:val="28"/>
        </w:rPr>
        <w:t>
      Размеры погон:</w:t>
      </w:r>
    </w:p>
    <w:bookmarkEnd w:id="679"/>
    <w:bookmarkStart w:name="z689" w:id="680"/>
    <w:p>
      <w:pPr>
        <w:spacing w:after="0"/>
        <w:ind w:left="0"/>
        <w:jc w:val="both"/>
      </w:pPr>
      <w:r>
        <w:rPr>
          <w:rFonts w:ascii="Times New Roman"/>
          <w:b w:val="false"/>
          <w:i w:val="false"/>
          <w:color w:val="000000"/>
          <w:sz w:val="28"/>
        </w:rPr>
        <w:t>
      погоны нашивные - длинна 14,0 - 16,0 см, ширина 5,0 см;</w:t>
      </w:r>
    </w:p>
    <w:bookmarkEnd w:id="680"/>
    <w:bookmarkStart w:name="z690" w:id="681"/>
    <w:p>
      <w:pPr>
        <w:spacing w:after="0"/>
        <w:ind w:left="0"/>
        <w:jc w:val="both"/>
      </w:pPr>
      <w:r>
        <w:rPr>
          <w:rFonts w:ascii="Times New Roman"/>
          <w:b w:val="false"/>
          <w:i w:val="false"/>
          <w:color w:val="000000"/>
          <w:sz w:val="28"/>
        </w:rPr>
        <w:t>
      погоны съемные на муфтах - длинна 11,0 - 13,0 см, ширина по нижнему краю 5,5 см, по верхнему краю - 5,0 см.</w:t>
      </w:r>
    </w:p>
    <w:bookmarkEnd w:id="681"/>
    <w:bookmarkStart w:name="z691" w:id="682"/>
    <w:p>
      <w:pPr>
        <w:spacing w:after="0"/>
        <w:ind w:left="0"/>
        <w:jc w:val="both"/>
      </w:pPr>
      <w:r>
        <w:rPr>
          <w:rFonts w:ascii="Times New Roman"/>
          <w:b w:val="false"/>
          <w:i w:val="false"/>
          <w:color w:val="000000"/>
          <w:sz w:val="28"/>
        </w:rPr>
        <w:t>
      На поле парадных погон размещается изображение национального узора золотистого цвета, на поле повседневных погон - в золотистой окантовке. Форменная пуговица золотистого цвета диаметром 14 мм., размещается на расстоянии 10 мм от верхнего края погона до центра пуговицы.</w:t>
      </w:r>
    </w:p>
    <w:bookmarkEnd w:id="682"/>
    <w:bookmarkStart w:name="z692" w:id="683"/>
    <w:p>
      <w:pPr>
        <w:spacing w:after="0"/>
        <w:ind w:left="0"/>
        <w:jc w:val="both"/>
      </w:pPr>
      <w:r>
        <w:rPr>
          <w:rFonts w:ascii="Times New Roman"/>
          <w:b w:val="false"/>
          <w:i w:val="false"/>
          <w:color w:val="000000"/>
          <w:sz w:val="28"/>
        </w:rPr>
        <w:t>
      Поле погон с окантовкой. Ширина окантовки - 2 мм. Расстояние от края погон до края окантовки - 2 мм. Расцветка полосок, окантовок, полей на погонах темно-оранжевого цвета.</w:t>
      </w:r>
    </w:p>
    <w:bookmarkEnd w:id="683"/>
    <w:bookmarkStart w:name="z693" w:id="684"/>
    <w:p>
      <w:pPr>
        <w:spacing w:after="0"/>
        <w:ind w:left="0"/>
        <w:jc w:val="both"/>
      </w:pPr>
      <w:r>
        <w:rPr>
          <w:rFonts w:ascii="Times New Roman"/>
          <w:b w:val="false"/>
          <w:i w:val="false"/>
          <w:color w:val="000000"/>
          <w:sz w:val="28"/>
        </w:rPr>
        <w:t>
      Описание погон по соответствию к специальному званию:</w:t>
      </w:r>
    </w:p>
    <w:bookmarkEnd w:id="684"/>
    <w:bookmarkStart w:name="z694" w:id="685"/>
    <w:p>
      <w:pPr>
        <w:spacing w:after="0"/>
        <w:ind w:left="0"/>
        <w:jc w:val="both"/>
      </w:pPr>
      <w:r>
        <w:rPr>
          <w:rFonts w:ascii="Times New Roman"/>
          <w:b w:val="false"/>
          <w:i w:val="false"/>
          <w:color w:val="000000"/>
          <w:sz w:val="28"/>
        </w:rPr>
        <w:t>
      высшего начальствующего состава – звезды диаметром 25 мм., расстояние от нижнего края погона до центра звезды 55 мм., вышитые позолоченной канителью, парящий орел золотистого цвета, расстояние от нижнего края погона до нижнего края орла 8 мм.;</w:t>
      </w:r>
    </w:p>
    <w:bookmarkEnd w:id="685"/>
    <w:bookmarkStart w:name="z695" w:id="686"/>
    <w:p>
      <w:pPr>
        <w:spacing w:after="0"/>
        <w:ind w:left="0"/>
        <w:jc w:val="both"/>
      </w:pPr>
      <w:r>
        <w:rPr>
          <w:rFonts w:ascii="Times New Roman"/>
          <w:b w:val="false"/>
          <w:i w:val="false"/>
          <w:color w:val="000000"/>
          <w:sz w:val="28"/>
        </w:rPr>
        <w:t>
      старшего начальствующего состава на погонах две поперечные полосы, темно-оранжевого цвета шириной 5 мм, длиной 30 мм, расстояние от нижнего края погона до нижнего края полосы – 10 мм, расстояние между полосами – 3 мм. Звезды на погонах старшего начальствующего состава при парадно-выходной и повседневной форме одежды из сплава цветных металлов при специальной форме одежде вшитые диаметром 20 мм. Расположение звезд на погонах старшего начальствующего состава:</w:t>
      </w:r>
    </w:p>
    <w:bookmarkEnd w:id="686"/>
    <w:bookmarkStart w:name="z696" w:id="687"/>
    <w:p>
      <w:pPr>
        <w:spacing w:after="0"/>
        <w:ind w:left="0"/>
        <w:jc w:val="both"/>
      </w:pPr>
      <w:r>
        <w:rPr>
          <w:rFonts w:ascii="Times New Roman"/>
          <w:b w:val="false"/>
          <w:i w:val="false"/>
          <w:color w:val="000000"/>
          <w:sz w:val="28"/>
        </w:rPr>
        <w:t>
      полковников – три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35 мм. Третья звезда расположена выше первых двух на продольной осевой линии погона. Расстояние между центрами звезд вдоль погона – 25 мм.;</w:t>
      </w:r>
    </w:p>
    <w:bookmarkEnd w:id="687"/>
    <w:bookmarkStart w:name="z697" w:id="688"/>
    <w:p>
      <w:pPr>
        <w:spacing w:after="0"/>
        <w:ind w:left="0"/>
        <w:jc w:val="both"/>
      </w:pPr>
      <w:r>
        <w:rPr>
          <w:rFonts w:ascii="Times New Roman"/>
          <w:b w:val="false"/>
          <w:i w:val="false"/>
          <w:color w:val="000000"/>
          <w:sz w:val="28"/>
        </w:rPr>
        <w:t>
      подполковников – две звезды, расположенные с двух сторон посередине между продольной осевой линией и краем погона. Расстояние от нижнего края погона до центра звезды – 35 мм.;</w:t>
      </w:r>
    </w:p>
    <w:bookmarkEnd w:id="688"/>
    <w:bookmarkStart w:name="z698" w:id="689"/>
    <w:p>
      <w:pPr>
        <w:spacing w:after="0"/>
        <w:ind w:left="0"/>
        <w:jc w:val="both"/>
      </w:pPr>
      <w:r>
        <w:rPr>
          <w:rFonts w:ascii="Times New Roman"/>
          <w:b w:val="false"/>
          <w:i w:val="false"/>
          <w:color w:val="000000"/>
          <w:sz w:val="28"/>
        </w:rPr>
        <w:t>
      майоров – одна звезда, расположенная на продольной осевой линии погона. Расстояние от нижнего края погона до центра звезды – 55 мм.;</w:t>
      </w:r>
    </w:p>
    <w:bookmarkEnd w:id="689"/>
    <w:bookmarkStart w:name="z699" w:id="690"/>
    <w:p>
      <w:pPr>
        <w:spacing w:after="0"/>
        <w:ind w:left="0"/>
        <w:jc w:val="both"/>
      </w:pPr>
      <w:r>
        <w:rPr>
          <w:rFonts w:ascii="Times New Roman"/>
          <w:b w:val="false"/>
          <w:i w:val="false"/>
          <w:color w:val="000000"/>
          <w:sz w:val="28"/>
        </w:rPr>
        <w:t xml:space="preserve">
      среднего начальствующего состава на погонах одна поперечная полоса шириной 5 мм, длиной 30 мм, расстояние от нижнего края погона до нижнего края полосы – 10 мм, цвет полосы темно-оранжевого цвета. Звезды на погонах среднего начальствующего состава при парадно-выходной и повседневной форме одежды из сплава цветных металлов при специальной форме одежде вшитые диаметром 15 мм. Расположение звезд на погонах среднего начальствующего состава: </w:t>
      </w:r>
    </w:p>
    <w:bookmarkEnd w:id="690"/>
    <w:bookmarkStart w:name="z700" w:id="691"/>
    <w:p>
      <w:pPr>
        <w:spacing w:after="0"/>
        <w:ind w:left="0"/>
        <w:jc w:val="both"/>
      </w:pPr>
      <w:r>
        <w:rPr>
          <w:rFonts w:ascii="Times New Roman"/>
          <w:b w:val="false"/>
          <w:i w:val="false"/>
          <w:color w:val="000000"/>
          <w:sz w:val="28"/>
        </w:rPr>
        <w:t>
      капитанов – четыре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30 мм. Третья и четвертая звезды расположены выше первых двух на продольной осевой линии погона. Расстояние между центрами звезд вдоль погона – 20 мм.;</w:t>
      </w:r>
    </w:p>
    <w:bookmarkEnd w:id="691"/>
    <w:bookmarkStart w:name="z701" w:id="692"/>
    <w:p>
      <w:pPr>
        <w:spacing w:after="0"/>
        <w:ind w:left="0"/>
        <w:jc w:val="both"/>
      </w:pPr>
      <w:r>
        <w:rPr>
          <w:rFonts w:ascii="Times New Roman"/>
          <w:b w:val="false"/>
          <w:i w:val="false"/>
          <w:color w:val="000000"/>
          <w:sz w:val="28"/>
        </w:rPr>
        <w:t>
      старших лейтенантов – три звезды, из которых две нижние расположены с двух сторон посередине между продольной осевой линией и краем погона. Расстояние от нижнего края погона до центра звезды – 30 мм. Третья звезда расположена выше первых двух на продольной осевой линии погона. Расстояние между центрами звезд вдоль погона – 25 мм.;</w:t>
      </w:r>
    </w:p>
    <w:bookmarkEnd w:id="692"/>
    <w:bookmarkStart w:name="z702" w:id="693"/>
    <w:p>
      <w:pPr>
        <w:spacing w:after="0"/>
        <w:ind w:left="0"/>
        <w:jc w:val="both"/>
      </w:pPr>
      <w:r>
        <w:rPr>
          <w:rFonts w:ascii="Times New Roman"/>
          <w:b w:val="false"/>
          <w:i w:val="false"/>
          <w:color w:val="000000"/>
          <w:sz w:val="28"/>
        </w:rPr>
        <w:t>
      лейтенантов – две звезды, расположенные с двух сторон посередине между продольной осевой линией и краем погона. Расстояние от нижнего края погона до центра звезды – 30 мм.;</w:t>
      </w:r>
    </w:p>
    <w:bookmarkEnd w:id="693"/>
    <w:bookmarkStart w:name="z703" w:id="694"/>
    <w:p>
      <w:pPr>
        <w:spacing w:after="0"/>
        <w:ind w:left="0"/>
        <w:jc w:val="both"/>
      </w:pPr>
      <w:r>
        <w:rPr>
          <w:rFonts w:ascii="Times New Roman"/>
          <w:b w:val="false"/>
          <w:i w:val="false"/>
          <w:color w:val="000000"/>
          <w:sz w:val="28"/>
        </w:rPr>
        <w:t>
      младших лейтенантов – одна звезда, расположенная на продольной осевой линии погона. Расстояние от нижнего края погона до центра звезды – 55 мм.;</w:t>
      </w:r>
    </w:p>
    <w:bookmarkEnd w:id="694"/>
    <w:bookmarkStart w:name="z704" w:id="695"/>
    <w:p>
      <w:pPr>
        <w:spacing w:after="0"/>
        <w:ind w:left="0"/>
        <w:jc w:val="both"/>
      </w:pPr>
      <w:r>
        <w:rPr>
          <w:rFonts w:ascii="Times New Roman"/>
          <w:b w:val="false"/>
          <w:i w:val="false"/>
          <w:color w:val="000000"/>
          <w:sz w:val="28"/>
        </w:rPr>
        <w:t xml:space="preserve">
      младшего начальствующего состава соответственно специальному званию на форменной и специальной одежде поперечные нашивки вшиты в погон. </w:t>
      </w:r>
    </w:p>
    <w:bookmarkEnd w:id="695"/>
    <w:bookmarkStart w:name="z705" w:id="696"/>
    <w:p>
      <w:pPr>
        <w:spacing w:after="0"/>
        <w:ind w:left="0"/>
        <w:jc w:val="both"/>
      </w:pPr>
      <w:r>
        <w:rPr>
          <w:rFonts w:ascii="Times New Roman"/>
          <w:b w:val="false"/>
          <w:i w:val="false"/>
          <w:color w:val="000000"/>
          <w:sz w:val="28"/>
        </w:rPr>
        <w:t>
      Ширина широкой нашивки – 15 мм, ширина узкой нашивки – 7 мм, длина нашивок – 30 мм, расстояние между нашивками – 2 мм, расстояние от нижнего края погона до нижнего края нашивок – 10 мм.</w:t>
      </w:r>
    </w:p>
    <w:bookmarkEnd w:id="696"/>
    <w:bookmarkStart w:name="z706" w:id="697"/>
    <w:p>
      <w:pPr>
        <w:spacing w:after="0"/>
        <w:ind w:left="0"/>
        <w:jc w:val="both"/>
      </w:pPr>
      <w:r>
        <w:rPr>
          <w:rFonts w:ascii="Times New Roman"/>
          <w:b w:val="false"/>
          <w:i w:val="false"/>
          <w:color w:val="000000"/>
          <w:sz w:val="28"/>
        </w:rPr>
        <w:t>
      У курсантов организаций образования на погонах вшитая буква "К", высота букв – 20 мм, расстояние от нижнего края погона до нижнего края буквы – 10 мм. В случае использования букв совместно с нашивками расстояние от верхнего края буквы до нижнего края нашивок – 2 мм.</w:t>
      </w:r>
    </w:p>
    <w:bookmarkEnd w:id="697"/>
    <w:bookmarkStart w:name="z707" w:id="698"/>
    <w:p>
      <w:pPr>
        <w:spacing w:after="0"/>
        <w:ind w:left="0"/>
        <w:jc w:val="both"/>
      </w:pPr>
      <w:r>
        <w:rPr>
          <w:rFonts w:ascii="Times New Roman"/>
          <w:b w:val="false"/>
          <w:i w:val="false"/>
          <w:color w:val="000000"/>
          <w:sz w:val="28"/>
        </w:rPr>
        <w:t>
      Нашивки соответственно специальному званию располагаются у:</w:t>
      </w:r>
    </w:p>
    <w:bookmarkEnd w:id="698"/>
    <w:bookmarkStart w:name="z708" w:id="699"/>
    <w:p>
      <w:pPr>
        <w:spacing w:after="0"/>
        <w:ind w:left="0"/>
        <w:jc w:val="both"/>
      </w:pPr>
      <w:r>
        <w:rPr>
          <w:rFonts w:ascii="Times New Roman"/>
          <w:b w:val="false"/>
          <w:i w:val="false"/>
          <w:color w:val="000000"/>
          <w:sz w:val="28"/>
        </w:rPr>
        <w:t>
      старших прапорщиков – три звездочки;</w:t>
      </w:r>
    </w:p>
    <w:bookmarkEnd w:id="699"/>
    <w:bookmarkStart w:name="z709" w:id="700"/>
    <w:p>
      <w:pPr>
        <w:spacing w:after="0"/>
        <w:ind w:left="0"/>
        <w:jc w:val="both"/>
      </w:pPr>
      <w:r>
        <w:rPr>
          <w:rFonts w:ascii="Times New Roman"/>
          <w:b w:val="false"/>
          <w:i w:val="false"/>
          <w:color w:val="000000"/>
          <w:sz w:val="28"/>
        </w:rPr>
        <w:t>
      прапорщиков – две звезды;</w:t>
      </w:r>
    </w:p>
    <w:bookmarkEnd w:id="700"/>
    <w:bookmarkStart w:name="z710" w:id="701"/>
    <w:p>
      <w:pPr>
        <w:spacing w:after="0"/>
        <w:ind w:left="0"/>
        <w:jc w:val="both"/>
      </w:pPr>
      <w:r>
        <w:rPr>
          <w:rFonts w:ascii="Times New Roman"/>
          <w:b w:val="false"/>
          <w:i w:val="false"/>
          <w:color w:val="000000"/>
          <w:sz w:val="28"/>
        </w:rPr>
        <w:t>
      старшин – одна широкая и сверху одна узкая нашивки;</w:t>
      </w:r>
    </w:p>
    <w:bookmarkEnd w:id="701"/>
    <w:bookmarkStart w:name="z711" w:id="702"/>
    <w:p>
      <w:pPr>
        <w:spacing w:after="0"/>
        <w:ind w:left="0"/>
        <w:jc w:val="both"/>
      </w:pPr>
      <w:r>
        <w:rPr>
          <w:rFonts w:ascii="Times New Roman"/>
          <w:b w:val="false"/>
          <w:i w:val="false"/>
          <w:color w:val="000000"/>
          <w:sz w:val="28"/>
        </w:rPr>
        <w:t>
      старших сержантов – одна широкая нашивка;</w:t>
      </w:r>
    </w:p>
    <w:bookmarkEnd w:id="702"/>
    <w:bookmarkStart w:name="z712" w:id="703"/>
    <w:p>
      <w:pPr>
        <w:spacing w:after="0"/>
        <w:ind w:left="0"/>
        <w:jc w:val="both"/>
      </w:pPr>
      <w:r>
        <w:rPr>
          <w:rFonts w:ascii="Times New Roman"/>
          <w:b w:val="false"/>
          <w:i w:val="false"/>
          <w:color w:val="000000"/>
          <w:sz w:val="28"/>
        </w:rPr>
        <w:t>
      сержантов – три узкие нашивки;</w:t>
      </w:r>
    </w:p>
    <w:bookmarkEnd w:id="703"/>
    <w:bookmarkStart w:name="z713" w:id="704"/>
    <w:p>
      <w:pPr>
        <w:spacing w:after="0"/>
        <w:ind w:left="0"/>
        <w:jc w:val="both"/>
      </w:pPr>
      <w:r>
        <w:rPr>
          <w:rFonts w:ascii="Times New Roman"/>
          <w:b w:val="false"/>
          <w:i w:val="false"/>
          <w:color w:val="000000"/>
          <w:sz w:val="28"/>
        </w:rPr>
        <w:t xml:space="preserve">
      младших сержантов – две узкие нашивки. </w:t>
      </w:r>
    </w:p>
    <w:bookmarkEnd w:id="704"/>
    <w:bookmarkStart w:name="z714" w:id="705"/>
    <w:p>
      <w:pPr>
        <w:spacing w:after="0"/>
        <w:ind w:left="0"/>
        <w:jc w:val="both"/>
      </w:pPr>
      <w:r>
        <w:rPr>
          <w:rFonts w:ascii="Times New Roman"/>
          <w:b w:val="false"/>
          <w:i w:val="false"/>
          <w:color w:val="000000"/>
          <w:sz w:val="28"/>
        </w:rPr>
        <w:t>
      Нашивки и буквы на погонах младшего начальствующего и курсантов организаций образования выполняются темно-оранжевого цвета. На погонах рядового состава знаки различия по специальным званиям не указываются.</w:t>
      </w:r>
    </w:p>
    <w:bookmarkEnd w:id="705"/>
    <w:bookmarkStart w:name="z715" w:id="706"/>
    <w:p>
      <w:pPr>
        <w:spacing w:after="0"/>
        <w:ind w:left="0"/>
        <w:jc w:val="both"/>
      </w:pPr>
      <w:r>
        <w:rPr>
          <w:rFonts w:ascii="Times New Roman"/>
          <w:b w:val="false"/>
          <w:i w:val="false"/>
          <w:color w:val="000000"/>
          <w:sz w:val="28"/>
        </w:rPr>
        <w:t>
      Поле погон к:</w:t>
      </w:r>
    </w:p>
    <w:bookmarkEnd w:id="706"/>
    <w:bookmarkStart w:name="z716" w:id="707"/>
    <w:p>
      <w:pPr>
        <w:spacing w:after="0"/>
        <w:ind w:left="0"/>
        <w:jc w:val="both"/>
      </w:pPr>
      <w:r>
        <w:rPr>
          <w:rFonts w:ascii="Times New Roman"/>
          <w:b w:val="false"/>
          <w:i w:val="false"/>
          <w:color w:val="000000"/>
          <w:sz w:val="28"/>
        </w:rPr>
        <w:t>
      парадно–выходной форменной одежде золотистого цвета, орнаментированное национальным узором золотистого цвета с кантом темно-оранжевого цвета;</w:t>
      </w:r>
    </w:p>
    <w:bookmarkEnd w:id="707"/>
    <w:bookmarkStart w:name="z717" w:id="708"/>
    <w:p>
      <w:pPr>
        <w:spacing w:after="0"/>
        <w:ind w:left="0"/>
        <w:jc w:val="both"/>
      </w:pPr>
      <w:r>
        <w:rPr>
          <w:rFonts w:ascii="Times New Roman"/>
          <w:b w:val="false"/>
          <w:i w:val="false"/>
          <w:color w:val="000000"/>
          <w:sz w:val="28"/>
        </w:rPr>
        <w:t>
      белой рубашке белого цвета в цвет ткани, орнаментированное национальным узором золотистого цвета с кантом темно-оранжевого цвета;</w:t>
      </w:r>
    </w:p>
    <w:bookmarkEnd w:id="708"/>
    <w:bookmarkStart w:name="z718" w:id="709"/>
    <w:p>
      <w:pPr>
        <w:spacing w:after="0"/>
        <w:ind w:left="0"/>
        <w:jc w:val="both"/>
      </w:pPr>
      <w:r>
        <w:rPr>
          <w:rFonts w:ascii="Times New Roman"/>
          <w:b w:val="false"/>
          <w:i w:val="false"/>
          <w:color w:val="000000"/>
          <w:sz w:val="28"/>
        </w:rPr>
        <w:t>
      повседневной форменной одежде темно-синего цвета в цвет ткани, орнаментированное национальным узором золотистого цвета с кантом темно-оранжевого цвета;</w:t>
      </w:r>
    </w:p>
    <w:bookmarkEnd w:id="709"/>
    <w:bookmarkStart w:name="z719" w:id="710"/>
    <w:p>
      <w:pPr>
        <w:spacing w:after="0"/>
        <w:ind w:left="0"/>
        <w:jc w:val="both"/>
      </w:pPr>
      <w:r>
        <w:rPr>
          <w:rFonts w:ascii="Times New Roman"/>
          <w:b w:val="false"/>
          <w:i w:val="false"/>
          <w:color w:val="000000"/>
          <w:sz w:val="28"/>
        </w:rPr>
        <w:t>
      рубашке повседневной голубого цвета в цвет ткани, орнаментированное национальным узором золотистого цвета с кантом темно-оранжевого цвета.</w:t>
      </w:r>
    </w:p>
    <w:bookmarkEnd w:id="710"/>
    <w:bookmarkStart w:name="z720" w:id="711"/>
    <w:p>
      <w:pPr>
        <w:spacing w:after="0"/>
        <w:ind w:left="0"/>
        <w:jc w:val="both"/>
      </w:pPr>
      <w:r>
        <w:rPr>
          <w:rFonts w:ascii="Times New Roman"/>
          <w:b w:val="false"/>
          <w:i w:val="false"/>
          <w:color w:val="000000"/>
          <w:sz w:val="28"/>
        </w:rPr>
        <w:t>
      специальной форменной одежде, темно-синего цвета в цвет ткани, орнаментированное национальным узором золотистого цвета, с кантом темно-оранжевого цвета.</w:t>
      </w:r>
    </w:p>
    <w:bookmarkEnd w:id="711"/>
    <w:bookmarkStart w:name="z721" w:id="712"/>
    <w:p>
      <w:pPr>
        <w:spacing w:after="0"/>
        <w:ind w:left="0"/>
        <w:jc w:val="both"/>
      </w:pPr>
      <w:r>
        <w:rPr>
          <w:rFonts w:ascii="Times New Roman"/>
          <w:b w:val="false"/>
          <w:i w:val="false"/>
          <w:color w:val="000000"/>
          <w:sz w:val="28"/>
        </w:rPr>
        <w:t>
      56. Описание нарукавных и нагрудных знаков различия:</w:t>
      </w:r>
    </w:p>
    <w:bookmarkEnd w:id="712"/>
    <w:bookmarkStart w:name="z722" w:id="713"/>
    <w:p>
      <w:pPr>
        <w:spacing w:after="0"/>
        <w:ind w:left="0"/>
        <w:jc w:val="both"/>
      </w:pPr>
      <w:r>
        <w:rPr>
          <w:rFonts w:ascii="Times New Roman"/>
          <w:b w:val="false"/>
          <w:i w:val="false"/>
          <w:color w:val="000000"/>
          <w:sz w:val="28"/>
        </w:rPr>
        <w:t>
      1) нарукавные знаки представляют собой стандартизированные ткано–шитые шевроны, различающиеся между собой содержанием нанесенных изображений, текстовыми надписями и цветовыми сочетаниями. Нашиваются на внешней стороне верхней одежды (за исключением рубашки);</w:t>
      </w:r>
    </w:p>
    <w:bookmarkEnd w:id="713"/>
    <w:bookmarkStart w:name="z723" w:id="714"/>
    <w:p>
      <w:pPr>
        <w:spacing w:after="0"/>
        <w:ind w:left="0"/>
        <w:jc w:val="both"/>
      </w:pPr>
      <w:r>
        <w:rPr>
          <w:rFonts w:ascii="Times New Roman"/>
          <w:b w:val="false"/>
          <w:i w:val="false"/>
          <w:color w:val="000000"/>
          <w:sz w:val="28"/>
        </w:rPr>
        <w:t>
      2) шеврон, указывающий принадлежность к Министерству по чрезвычайным ситуациям Республики Казахстан, нашиваемые на левом рукаве обмундирования (за исключением рубашки), на расстоянии 12 см от верхнего шва соединения рукавов представляют собой форму щита. Размеры шеврона: по высоте - 90 мм, по ширине - 75 мм.;</w:t>
      </w:r>
    </w:p>
    <w:bookmarkEnd w:id="714"/>
    <w:bookmarkStart w:name="z724" w:id="715"/>
    <w:p>
      <w:pPr>
        <w:spacing w:after="0"/>
        <w:ind w:left="0"/>
        <w:jc w:val="both"/>
      </w:pPr>
      <w:r>
        <w:rPr>
          <w:rFonts w:ascii="Times New Roman"/>
          <w:b w:val="false"/>
          <w:i w:val="false"/>
          <w:color w:val="000000"/>
          <w:sz w:val="28"/>
        </w:rPr>
        <w:t>
      3) шеврон, "ТӨТЕНШЕ ЖАҒДАЙЛАР МИНИСТРЛІГІ нашивается на внешней стороне левого рукава. По внутреннему краю шеврона выполнена окантовка темно-оранжевого цвета, центральное поле окольцовано стилизованным пшеничным колосом золотистого цвета. По середине шеврона расположен земной шар овальной формы голубого цвета, опоясанный двумя условными линиями параллелей и меридиан белого цвета, в центре которого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Под земным шаром расположено силуэтное изображение парящего орла. В верхней части – надпись "ҚАЗАҚСТАН", в нижней – "ТЖМ". Цвет надписей и силуэтного изображения парящего орла – золотистого цвета. Поле шеврона выполняется темно-синего цвета. Поле шеврона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15"/>
    <w:bookmarkStart w:name="z725" w:id="716"/>
    <w:p>
      <w:pPr>
        <w:spacing w:after="0"/>
        <w:ind w:left="0"/>
        <w:jc w:val="both"/>
      </w:pPr>
      <w:r>
        <w:rPr>
          <w:rFonts w:ascii="Times New Roman"/>
          <w:b w:val="false"/>
          <w:i w:val="false"/>
          <w:color w:val="000000"/>
          <w:sz w:val="28"/>
        </w:rPr>
        <w:t>
      4) нарукавный знак, указывающий принадлежность к территориальному органу Министерства по чрезвычайным ситуациям Республики Казахстан, нашивается на правом рукаве обмундирования (за исключением рубашки), на расстоянии 12 см от верхнего шва соединения рукавов круглой формы диаметром 75 мм. Нарукавный знак представляют собой круг, по внешнему краю нарукавного знака выполнен кант темно-оранжевого цвета, в центре круга - изображение стилизованного контура земного шара с вписанным в него знаком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В нижней части контура земного шара, контур парящего орла – золотистого цвета, пространство внутри контура земного шара голубого цвета, орла – темно-синего цвета. С внутренней стороны темно-оранжевого канта, в верхней части по периметру круга расположена надпись: "ТӨТЕНШЕ ЖАҒДАЙЛАР МИНИСТРЛІГІ", в нижней части в зависимости от принадлежности сотрудника к территориальному органу – "ОРТАЛЫҚ АППАРАТЫ", "Солтүстік Қазақстан облысының ТЖД", "Нұр-Сұлтан қаласының ТЖД". Между парящим орлом и надписью по принадлежности аббревиатура "ТЖМ". Поле нарукавного знака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16"/>
    <w:bookmarkStart w:name="z726" w:id="717"/>
    <w:p>
      <w:pPr>
        <w:spacing w:after="0"/>
        <w:ind w:left="0"/>
        <w:jc w:val="both"/>
      </w:pPr>
      <w:r>
        <w:rPr>
          <w:rFonts w:ascii="Times New Roman"/>
          <w:b w:val="false"/>
          <w:i w:val="false"/>
          <w:color w:val="000000"/>
          <w:sz w:val="28"/>
        </w:rPr>
        <w:t>
      5) нарукавная нашивка - в виде флага Республики Казахстан, представляет собой форму прямоугольника шириной 75 мм, высотой 35 мм, нашивается на левом рукаве, выше шеврона на удалении 1 см.;</w:t>
      </w:r>
    </w:p>
    <w:bookmarkEnd w:id="717"/>
    <w:bookmarkStart w:name="z727" w:id="718"/>
    <w:p>
      <w:pPr>
        <w:spacing w:after="0"/>
        <w:ind w:left="0"/>
        <w:jc w:val="both"/>
      </w:pPr>
      <w:r>
        <w:rPr>
          <w:rFonts w:ascii="Times New Roman"/>
          <w:b w:val="false"/>
          <w:i w:val="false"/>
          <w:color w:val="000000"/>
          <w:sz w:val="28"/>
        </w:rPr>
        <w:t>
      6) нагрудная нашивка нашивается с левой стороны обмундирования, представляют собой круг диаметром 75 мм., на темно-синем фоне, в центре знак министерства по ЧС. В верхней части - надпись "The Ministry of Emergency Situations", в нижней - надпись "REPUBLIC OF KAZAKHSTAN", надписи белого цвета. Знак Министерства представляет собой семиугольную звезду с вписанным в него кругом голубого цвета, обрамленного темно-оранжевой полосой. По обрамлению внутри круга буквами золотистого цвета сверху написано "ҚАЗАҚСТАН", слева направо написано "ТӨТЕНШЕ ЖАҒДАЙЛАР МИНИСТРЛІГІ", с внутренней стороны по обрамлению круга буквами золотистого цвета на голубом фоне написано "АР-НАМЫС ПЕН БОРЫШ - ОТАН ҚЫЗМЕТІНЕ". В центре круга - изображение стилизованного контура земного шара с вписанным в него знаком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В нижней части контура земного шара, контур парящего орла – золотистого цвета. Пространство внутри контуров земного шара и орла темно-синего цвета. Поле нагрудной нашивки для обмундирования военнослужащих выполняется в цвет основной ткани. Цвет надписей и силуэтного изображения парящего орла для высшего начальствующего состава вышивается канителью золотистого цвета;</w:t>
      </w:r>
    </w:p>
    <w:bookmarkEnd w:id="718"/>
    <w:bookmarkStart w:name="z728" w:id="719"/>
    <w:p>
      <w:pPr>
        <w:spacing w:after="0"/>
        <w:ind w:left="0"/>
        <w:jc w:val="both"/>
      </w:pPr>
      <w:r>
        <w:rPr>
          <w:rFonts w:ascii="Times New Roman"/>
          <w:b w:val="false"/>
          <w:i w:val="false"/>
          <w:color w:val="000000"/>
          <w:sz w:val="28"/>
        </w:rPr>
        <w:t>
      7) нагрудные нашивки прямоугольной формы со словом "KAZAKHSTAN" и "Ф.И.О." представляют собой нашивки из тканого полотна темно-синего цвета, ширина нашивки - 3,5 см., длина - 13 см., нашиваются в грудной части с правой и левой стороны на специальной форменной одежде соответственно. По внутреннему краю нашивки выполнен кант темно-оранжевого цвета. Размеры букв (цифр) по высоте 15 мм., белым цветом. Надписи вышиваются буквами, шрифтом "Arial". У младшего начальствующего и рядового состава вместо надписи с "ФИО" группа крови. Поле нагрудной нашивки для обмундирования военнослужащих выполняется в цвет основной ткани.</w:t>
      </w:r>
    </w:p>
    <w:bookmarkEnd w:id="719"/>
    <w:bookmarkStart w:name="z729" w:id="720"/>
    <w:p>
      <w:pPr>
        <w:spacing w:after="0"/>
        <w:ind w:left="0"/>
        <w:jc w:val="both"/>
      </w:pPr>
      <w:r>
        <w:rPr>
          <w:rFonts w:ascii="Times New Roman"/>
          <w:b w:val="false"/>
          <w:i w:val="false"/>
          <w:color w:val="000000"/>
          <w:sz w:val="28"/>
        </w:rPr>
        <w:t>
      57. Описание кокарды, ремней и пуговиц:</w:t>
      </w:r>
    </w:p>
    <w:bookmarkEnd w:id="720"/>
    <w:bookmarkStart w:name="z730" w:id="721"/>
    <w:p>
      <w:pPr>
        <w:spacing w:after="0"/>
        <w:ind w:left="0"/>
        <w:jc w:val="both"/>
      </w:pPr>
      <w:r>
        <w:rPr>
          <w:rFonts w:ascii="Times New Roman"/>
          <w:b w:val="false"/>
          <w:i w:val="false"/>
          <w:color w:val="000000"/>
          <w:sz w:val="28"/>
        </w:rPr>
        <w:t>
      1) кокарда для шапки–ушанки и кубанки изготавливается из алюминиевого сплава золотистого цвета с изображением знака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обрамленного лучами в виде лепестков золотистого цвета, собирающимися во внешний овал;</w:t>
      </w:r>
    </w:p>
    <w:bookmarkEnd w:id="721"/>
    <w:bookmarkStart w:name="z731" w:id="722"/>
    <w:p>
      <w:pPr>
        <w:spacing w:after="0"/>
        <w:ind w:left="0"/>
        <w:jc w:val="both"/>
      </w:pPr>
      <w:r>
        <w:rPr>
          <w:rFonts w:ascii="Times New Roman"/>
          <w:b w:val="false"/>
          <w:i w:val="false"/>
          <w:color w:val="000000"/>
          <w:sz w:val="28"/>
        </w:rPr>
        <w:t>
      2) кокарда для фуражки и бейсболки изготавливается из ткани темно-синего цвета с вышитым кантом в цвет ткани. По центру кокарды вышитый знак в виде вытянутой по вертикали звезды белого цвета с восемью лучами, в центре которой в круге оранжевого цвета расположен равносторонний треугольник голубого цвета с основанием внизу, обрамленного лучами в виде лепестков золотистого цвета, собирающимися во внешний овал. Кокарда для фуражки и бейсболки высшего начальствующего состава выполнена вышивкой на основе металлизированной нити золотистого цвета, в тон ткани, звезда и орел – шелковые, лавровые ветви – из позолоченной мишуры, с обшитым краем нитью в тон ткани;</w:t>
      </w:r>
    </w:p>
    <w:bookmarkEnd w:id="722"/>
    <w:bookmarkStart w:name="z732" w:id="723"/>
    <w:p>
      <w:pPr>
        <w:spacing w:after="0"/>
        <w:ind w:left="0"/>
        <w:jc w:val="both"/>
      </w:pPr>
      <w:r>
        <w:rPr>
          <w:rFonts w:ascii="Times New Roman"/>
          <w:b w:val="false"/>
          <w:i w:val="false"/>
          <w:color w:val="000000"/>
          <w:sz w:val="28"/>
        </w:rPr>
        <w:t>
      3) парадный ремень для высшего, старшего и среднего начальствующего состава золотистого цвета. Для младшего начальствующего состава – ремень белого цвета. Пряжка к парадному ремню высшего начальствующего состава имеет овальную форму и изготавливается из сплава цветных металлов золотистого цвета. В середине пряжки изображение Государственного герба Республики Казахстан. На внешнем овале изображен национальный орнамент. Размеры пряжки по высоте 50 мм, по ширине 43 мм. В центре пряжки к парадному ремню старшего и среднего начальствующего состава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 обрамленного лучами в виде лепестков, собирающимися во внешний овал. Пряжка для ремня младшего начальствующего, рядового состава и курсантов организаций образования имеет прямоугольную форму с размерами по высоте 53 мм и ширине 70 мм и изготавливается из сплава цветных металлов золотистого цвета. На пряжке тиснением выполнено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 обрамленного лучами в виде лепестков, собирающимися во внешний овал;</w:t>
      </w:r>
    </w:p>
    <w:bookmarkEnd w:id="723"/>
    <w:bookmarkStart w:name="z733" w:id="724"/>
    <w:p>
      <w:pPr>
        <w:spacing w:after="0"/>
        <w:ind w:left="0"/>
        <w:jc w:val="both"/>
      </w:pPr>
      <w:r>
        <w:rPr>
          <w:rFonts w:ascii="Times New Roman"/>
          <w:b w:val="false"/>
          <w:i w:val="false"/>
          <w:color w:val="000000"/>
          <w:sz w:val="28"/>
        </w:rPr>
        <w:t>
      4) пуговицы на форменную одежду изготавливаются диаметрами: большие – 24 мм (для высшего начальствующего состава и полковников) и 22 мм (для остальных), малые – 14 мм. На пуговицах тиснением выполнено изображение знака в виде вытянутой по вертикали звезды с восемью лучами, в центре которой в круге расположен равносторонний треугольник с основанием внизу.</w:t>
      </w:r>
    </w:p>
    <w:bookmarkEnd w:id="72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