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0b142fe" w14:textId="0b142fe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Плана по управлению пастбищами и их использованию по району имени Габита Мусрепова Северо-Казахстанской области на 2021-2022 годы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Решение маслихата района имени Габита Мусрепова Северо-Казахстанской области от 1 сентября 2021 года № 8-1</w:t>
      </w:r>
    </w:p>
    <w:p>
      <w:pPr>
        <w:spacing w:after="0"/>
        <w:ind w:left="0"/>
        <w:jc w:val="both"/>
      </w:pPr>
      <w:bookmarkStart w:name="z4" w:id="0"/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подпунктом 1)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8 Закона Республики Казахстан "О пастбищах", маслихат района имени Габита Мусрепова Северо-Казахстанской области РЕШИЛ:</w:t>
      </w:r>
    </w:p>
    <w:bookmarkEnd w:id="0"/>
    <w:bookmarkStart w:name="z5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Утвердить План по управлению пастбищами и их использованию по району имени Габита Мусрепова Северо-Казахстанской области на 2021-2022 годы,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решению.</w:t>
      </w:r>
    </w:p>
    <w:bookmarkEnd w:id="1"/>
    <w:bookmarkStart w:name="z6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Настоящее решение вводится в действие по истечении десяти календарных дней после дня его первого официального опубликования.</w:t>
      </w:r>
    </w:p>
    <w:bookmarkEnd w:id="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Секретарь маслихата района имени Габита Мусрепова Северо-Казахстанской области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Е. Адильбеков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решению маслихата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района имени Габита Мусрепова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 сентября 2021 года № 8-1</w:t>
            </w:r>
          </w:p>
        </w:tc>
      </w:tr>
    </w:tbl>
    <w:bookmarkStart w:name="z13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по району имени Габита Мусрепова Северо-Казахстанской области на 2021-2022 годы</w:t>
      </w:r>
    </w:p>
    <w:bookmarkEnd w:id="3"/>
    <w:bookmarkStart w:name="z14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Настоящий План по управлению пастбищами и их использованию по району имени Габита Мусрепова Северо-Казахстанской области на 2021-2022 годы (далее - План) разработан в соответствии с Законами Республики Казахстан "О пастбищах", "О местном государственном управлении и самоуправлении в Республике Казахстан", приказом Заместителя Премьер-Министра Республики Казахстан – Министра сельского хозяйства Республики Казахстан "Об утверждении Правил рационального использования пастбищ" (зарегистрирован в Министерстве юстиции Республики Казахстан под № 15090), приказом Министра сельского хозяйства Республики Казахстан "Об утверждении предельно допустимой нормы нагрузки на общую площадь пастбищ" (зарегистрирован в Министерстве юстиции Республики Казахстан под № 11064).</w:t>
      </w:r>
    </w:p>
    <w:bookmarkEnd w:id="4"/>
    <w:bookmarkStart w:name="z15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принимается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bookmarkEnd w:id="5"/>
    <w:bookmarkStart w:name="z16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содержит:</w:t>
      </w:r>
    </w:p>
    <w:bookmarkEnd w:id="6"/>
    <w:bookmarkStart w:name="z17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1)схему (карту) расположения пастбищ на территории административно-территориальной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документов, согласно приложению 1 к настоящему Плану;</w:t>
      </w:r>
    </w:p>
    <w:bookmarkEnd w:id="7"/>
    <w:bookmarkStart w:name="z18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2)приемлемые схемы пастбищеоборотов, согласно приложению 2 к настоящему Плану;</w:t>
      </w:r>
    </w:p>
    <w:bookmarkEnd w:id="8"/>
    <w:bookmarkStart w:name="z19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3)карту с обозначением внешних и внутренних границ и площадей пастбищ, в том числе сезонных, объектов пастбищной инфраструктуры, согласно приложению 3 к настоящему Плану;</w:t>
      </w:r>
    </w:p>
    <w:bookmarkEnd w:id="9"/>
    <w:bookmarkStart w:name="z20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4)схему доступа пастбище 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воды, согласно приложению 4 к настоящему Плану;</w:t>
      </w:r>
    </w:p>
    <w:bookmarkEnd w:id="10"/>
    <w:bookmarkStart w:name="z21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5)схему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пастбища, согласно приложению 5 к настоящему Плану;</w:t>
      </w:r>
    </w:p>
    <w:bookmarkEnd w:id="11"/>
    <w:bookmarkStart w:name="z22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6)календарный график по использованию пастбищ, устанавливающий сезонные маршруты выпаса и передвижения сельскохозяйственных животных, согласно приложению 6 к настоящему Плану;</w:t>
      </w:r>
    </w:p>
    <w:bookmarkEnd w:id="12"/>
    <w:bookmarkStart w:name="z23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7)иные требования, необходимые для рационального использования пастбищ на соответствующей административно-территориальной единице.</w:t>
      </w:r>
    </w:p>
    <w:bookmarkEnd w:id="13"/>
    <w:bookmarkStart w:name="z24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с учетом сведений о состоянии геоботанического обследования пастбищ, сведений о ветеринарно-санитарных объектах, данных о численности поголовья сельскохозяйственных животных с указанием их владельцев – пастбищепользователей, физических и (или) юридических лиц, данных о количестве гуртов, отар, табунов, сформированных по видам и половозрастным группам сельскохозяйственных животных на пастбищах.</w:t>
      </w:r>
    </w:p>
    <w:bookmarkEnd w:id="14"/>
    <w:bookmarkStart w:name="z25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административно-территориальному делению в районе имени Габита Мусрепова имеются 17 сельских округов, районный центр село Новоишимское и 64 сельских населенных пунктов.</w:t>
      </w:r>
    </w:p>
    <w:bookmarkEnd w:id="15"/>
    <w:bookmarkStart w:name="z26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района имени Габита Мусрепова 1 108 678 га, из них пастбищные земли 256 886 га.</w:t>
      </w:r>
    </w:p>
    <w:bookmarkEnd w:id="16"/>
    <w:bookmarkStart w:name="z27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земли подразделяются на:</w:t>
      </w:r>
    </w:p>
    <w:bookmarkEnd w:id="17"/>
    <w:bookmarkStart w:name="z28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сельскохозяйственного назначения - 975 371 га;</w:t>
      </w:r>
    </w:p>
    <w:bookmarkEnd w:id="18"/>
    <w:bookmarkStart w:name="z29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населенных пунктов – 92 286 га;</w:t>
      </w:r>
    </w:p>
    <w:bookmarkEnd w:id="19"/>
    <w:bookmarkStart w:name="z30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промышленности, транспорта, связи и иного несельскохозяйственного назначения – 5 367 га;</w:t>
      </w:r>
    </w:p>
    <w:bookmarkEnd w:id="20"/>
    <w:bookmarkStart w:name="z31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запаса – 12 730.</w:t>
      </w:r>
    </w:p>
    <w:bookmarkEnd w:id="21"/>
    <w:bookmarkStart w:name="z32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Климат района резко континентальный, часто выражается, прежде всего, большими колебаниями годовых и суточных температур. Неблагоприятной особенностью климата данного района является наличие весенних и осенних заморозков.</w:t>
      </w:r>
    </w:p>
    <w:bookmarkEnd w:id="22"/>
    <w:bookmarkStart w:name="z33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Среднегодовое количество осадков колеблется от 282 до 431 мм и в среднем составляет 378 мм.</w:t>
      </w:r>
    </w:p>
    <w:bookmarkEnd w:id="23"/>
    <w:bookmarkStart w:name="z34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Территория района расположена в зоне сухих степей, где получил распространение дерновый тип почвообразования, а зональными почвами являются темно-каштановые. Кроме зональных почв получили широкое распространение интразональные почвы: луговато-каштановые, лугово-каштановые, луговые каштановые. Толщина плодородной почвы 47-59 см.</w:t>
      </w:r>
    </w:p>
    <w:bookmarkEnd w:id="24"/>
    <w:bookmarkStart w:name="z35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районе действует 17 ветеринарных пункта, 64 скотомогильников, 9 сибирско-язвенных захоронений, 14 пунктов искусственного осеменения.</w:t>
      </w:r>
    </w:p>
    <w:bookmarkEnd w:id="25"/>
    <w:bookmarkStart w:name="z36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настоящее время в районе имени Габита Мусрепова насчитывается крупного рогатого скота 35 777 голова, мелкого рогатого скота 33 462 головы, 12 271 головы лошадей.</w:t>
      </w:r>
    </w:p>
    <w:bookmarkEnd w:id="26"/>
    <w:bookmarkStart w:name="z37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обеспечения сельскохозяйственных животных по району Габита Мусрепова имеются всего 177 395 га пастбищных угодий. В черте населенного пункта числится 74 499 га пастбищ, в землях запаса имеются 5 826 га пастбищных угодий.</w:t>
      </w:r>
    </w:p>
    <w:bookmarkEnd w:id="27"/>
    <w:bookmarkStart w:name="z38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Устройство водопоев. Весной при сочной траве животных необходимо поить до 3-4 раз, а летом в жару – до 7-8 раз. Норма потребления воды на одну голову КРС в сутки составляет 100 литров. Лучшие водопои - чистые реки, ручьи, пруды с проточной свежей водой. Водопои с загрязненной, застойной водой для скота непригодны, так как могут вызвать заболевания животных, особенно глистные. Стойбища устроены на расстоянии не менее 300-500 м от водопоя, чтобы не загрязнять водоемов.</w:t>
      </w:r>
    </w:p>
    <w:bookmarkEnd w:id="28"/>
    <w:bookmarkStart w:name="z39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организации водопоя из колодцев площадки вокруг них выложены камнем или посыпаны крупным песком, созданы уклоны, чтобы грязная вода и осадки не затекали в колодец. Колодцы оборудованы лотками, водопойными корытами с гладкой поверхностью изнутри.</w:t>
      </w:r>
    </w:p>
    <w:bookmarkEnd w:id="29"/>
    <w:bookmarkStart w:name="z40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Устройство прогонов. Прогоны устроены достаточной ширины, чтобы скот не теснился и не скучивался. Ширина прогонов на 100 голов для крупного рогатого скота 20-25 м, молодняка до одного года 10-15 м, табуна лошадей 15-20 м, для отары овец 500-600 голов 30-35 м.</w:t>
      </w:r>
    </w:p>
    <w:bookmarkEnd w:id="30"/>
    <w:bookmarkStart w:name="z41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Скотопрогоны предусмотрены для предупреждения вытаптывания травостоя естественных трав и посевов сельскохозяйственных культур.</w:t>
      </w:r>
    </w:p>
    <w:bookmarkEnd w:id="31"/>
    <w:bookmarkStart w:name="z42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функциональной роли скотопрогоны разделены на магистральные (от комплексов, поселков до пастбищ и внутри пастбищные (от летних лагерей до полей, участков пастбище оборотов, пунктов водопоя скота).Ширина скотопрогонов зависит от количества скота и устанавливается в следующих размерах: а) магистральные 20-40 метров, б) внутри пастбищные 10-20 метров</w:t>
      </w:r>
    </w:p>
    <w:bookmarkEnd w:id="32"/>
    <w:bookmarkStart w:name="z43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пастбищ района имени Габита Мусрепова полностью обеспечивает поголовье сельскохозяйственных животных. Отгонных пастбищ, которые используются для ведения отгонного животноводства, нет.</w:t>
      </w:r>
    </w:p>
    <w:bookmarkEnd w:id="3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району имени Габита Мусрепова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2021-2022 годы</w:t>
            </w:r>
          </w:p>
        </w:tc>
      </w:tr>
    </w:tbl>
    <w:bookmarkStart w:name="z51" w:id="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административно – 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34"/>
    <w:bookmarkStart w:name="z52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5"/>
    <w:p>
      <w:pPr>
        <w:spacing w:after="0"/>
        <w:ind w:left="0"/>
        <w:jc w:val="both"/>
      </w:pPr>
      <w:r>
        <w:drawing>
          <wp:inline distT="0" distB="0" distL="0" distR="0">
            <wp:extent cx="7810500" cy="7061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06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3" w:id="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Список землепользователей земельных участков, прилагаемый к схеме (карте) расположения пастбищ района имени Габита Мусрепова</w:t>
      </w:r>
    </w:p>
    <w:bookmarkEnd w:id="3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592"/>
        <w:gridCol w:w="8277"/>
        <w:gridCol w:w="2431"/>
      </w:tblGrid>
      <w:tr>
        <w:trPr>
          <w:trHeight w:val="30" w:hRule="atLeast"/>
        </w:trPr>
        <w:tc>
          <w:tcPr>
            <w:tcW w:w="1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82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Наименование, фамилия, имя, отчество землепользователя</w:t>
            </w:r>
          </w:p>
        </w:tc>
        <w:tc>
          <w:tcPr>
            <w:tcW w:w="24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га</w:t>
            </w:r>
          </w:p>
        </w:tc>
      </w:tr>
      <w:tr>
        <w:trPr>
          <w:trHeight w:val="30" w:hRule="atLeast"/>
        </w:trPr>
        <w:tc>
          <w:tcPr>
            <w:tcW w:w="1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"Агро-Альянс"</w:t>
            </w:r>
          </w:p>
        </w:tc>
        <w:tc>
          <w:tcPr>
            <w:tcW w:w="24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</w:t>
            </w:r>
          </w:p>
        </w:tc>
      </w:tr>
      <w:tr>
        <w:trPr>
          <w:trHeight w:val="30" w:hRule="atLeast"/>
        </w:trPr>
        <w:tc>
          <w:tcPr>
            <w:tcW w:w="1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2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"Агро-Беркут"</w:t>
            </w:r>
          </w:p>
        </w:tc>
        <w:tc>
          <w:tcPr>
            <w:tcW w:w="24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</w:t>
            </w:r>
          </w:p>
        </w:tc>
      </w:tr>
      <w:tr>
        <w:trPr>
          <w:trHeight w:val="30" w:hRule="atLeast"/>
        </w:trPr>
        <w:tc>
          <w:tcPr>
            <w:tcW w:w="1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"Агро-Есіл"</w:t>
            </w:r>
          </w:p>
        </w:tc>
        <w:tc>
          <w:tcPr>
            <w:tcW w:w="24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1985</w:t>
            </w:r>
          </w:p>
        </w:tc>
      </w:tr>
      <w:tr>
        <w:trPr>
          <w:trHeight w:val="30" w:hRule="atLeast"/>
        </w:trPr>
        <w:tc>
          <w:tcPr>
            <w:tcW w:w="1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2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"Астык-Привольное"</w:t>
            </w:r>
          </w:p>
        </w:tc>
        <w:tc>
          <w:tcPr>
            <w:tcW w:w="24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2379</w:t>
            </w:r>
          </w:p>
        </w:tc>
      </w:tr>
      <w:tr>
        <w:trPr>
          <w:trHeight w:val="30" w:hRule="atLeast"/>
        </w:trPr>
        <w:tc>
          <w:tcPr>
            <w:tcW w:w="1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2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"Агрофирма Приишимский"</w:t>
            </w:r>
          </w:p>
        </w:tc>
        <w:tc>
          <w:tcPr>
            <w:tcW w:w="24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6692</w:t>
            </w:r>
          </w:p>
        </w:tc>
      </w:tr>
      <w:tr>
        <w:trPr>
          <w:trHeight w:val="30" w:hRule="atLeast"/>
        </w:trPr>
        <w:tc>
          <w:tcPr>
            <w:tcW w:w="1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2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"Августин - 2017"</w:t>
            </w:r>
          </w:p>
        </w:tc>
        <w:tc>
          <w:tcPr>
            <w:tcW w:w="24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</w:tr>
      <w:tr>
        <w:trPr>
          <w:trHeight w:val="30" w:hRule="atLeast"/>
        </w:trPr>
        <w:tc>
          <w:tcPr>
            <w:tcW w:w="1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82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"Адани Агро"</w:t>
            </w:r>
          </w:p>
        </w:tc>
        <w:tc>
          <w:tcPr>
            <w:tcW w:w="24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964</w:t>
            </w:r>
          </w:p>
        </w:tc>
      </w:tr>
      <w:tr>
        <w:trPr>
          <w:trHeight w:val="30" w:hRule="atLeast"/>
        </w:trPr>
        <w:tc>
          <w:tcPr>
            <w:tcW w:w="1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82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"АЗКО"</w:t>
            </w:r>
          </w:p>
        </w:tc>
        <w:tc>
          <w:tcPr>
            <w:tcW w:w="24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1968</w:t>
            </w:r>
          </w:p>
        </w:tc>
      </w:tr>
      <w:tr>
        <w:trPr>
          <w:trHeight w:val="30" w:hRule="atLeast"/>
        </w:trPr>
        <w:tc>
          <w:tcPr>
            <w:tcW w:w="1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82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"Акселеу"</w:t>
            </w:r>
          </w:p>
        </w:tc>
        <w:tc>
          <w:tcPr>
            <w:tcW w:w="24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4661</w:t>
            </w:r>
          </w:p>
        </w:tc>
      </w:tr>
      <w:tr>
        <w:trPr>
          <w:trHeight w:val="30" w:hRule="atLeast"/>
        </w:trPr>
        <w:tc>
          <w:tcPr>
            <w:tcW w:w="1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2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"ES Global Agro"</w:t>
            </w:r>
          </w:p>
        </w:tc>
        <w:tc>
          <w:tcPr>
            <w:tcW w:w="24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7282</w:t>
            </w:r>
          </w:p>
        </w:tc>
      </w:tr>
      <w:tr>
        <w:trPr>
          <w:trHeight w:val="30" w:hRule="atLeast"/>
        </w:trPr>
        <w:tc>
          <w:tcPr>
            <w:tcW w:w="1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2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"Астык-Мукур"</w:t>
            </w:r>
          </w:p>
        </w:tc>
        <w:tc>
          <w:tcPr>
            <w:tcW w:w="24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2196</w:t>
            </w:r>
          </w:p>
        </w:tc>
      </w:tr>
      <w:tr>
        <w:trPr>
          <w:trHeight w:val="30" w:hRule="atLeast"/>
        </w:trPr>
        <w:tc>
          <w:tcPr>
            <w:tcW w:w="1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82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"Атамекен-Агро-Целинный"</w:t>
            </w:r>
          </w:p>
        </w:tc>
        <w:tc>
          <w:tcPr>
            <w:tcW w:w="24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3625</w:t>
            </w:r>
          </w:p>
        </w:tc>
      </w:tr>
      <w:tr>
        <w:trPr>
          <w:trHeight w:val="30" w:hRule="atLeast"/>
        </w:trPr>
        <w:tc>
          <w:tcPr>
            <w:tcW w:w="1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82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"Атамекен-Агро-Шукырколь"</w:t>
            </w:r>
          </w:p>
        </w:tc>
        <w:tc>
          <w:tcPr>
            <w:tcW w:w="24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2731</w:t>
            </w:r>
          </w:p>
        </w:tc>
      </w:tr>
      <w:tr>
        <w:trPr>
          <w:trHeight w:val="30" w:hRule="atLeast"/>
        </w:trPr>
        <w:tc>
          <w:tcPr>
            <w:tcW w:w="1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82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"Береке-Агро"</w:t>
            </w:r>
          </w:p>
        </w:tc>
        <w:tc>
          <w:tcPr>
            <w:tcW w:w="24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1683</w:t>
            </w:r>
          </w:p>
        </w:tc>
      </w:tr>
      <w:tr>
        <w:trPr>
          <w:trHeight w:val="30" w:hRule="atLeast"/>
        </w:trPr>
        <w:tc>
          <w:tcPr>
            <w:tcW w:w="1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82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"Береке-Брилевка"</w:t>
            </w:r>
          </w:p>
        </w:tc>
        <w:tc>
          <w:tcPr>
            <w:tcW w:w="24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364</w:t>
            </w:r>
          </w:p>
        </w:tc>
      </w:tr>
      <w:tr>
        <w:trPr>
          <w:trHeight w:val="30" w:hRule="atLeast"/>
        </w:trPr>
        <w:tc>
          <w:tcPr>
            <w:tcW w:w="1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82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"Богатырев"</w:t>
            </w:r>
          </w:p>
        </w:tc>
        <w:tc>
          <w:tcPr>
            <w:tcW w:w="24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</w:tr>
      <w:tr>
        <w:trPr>
          <w:trHeight w:val="30" w:hRule="atLeast"/>
        </w:trPr>
        <w:tc>
          <w:tcPr>
            <w:tcW w:w="1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82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"Возвышенка-СК"</w:t>
            </w:r>
          </w:p>
        </w:tc>
        <w:tc>
          <w:tcPr>
            <w:tcW w:w="24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9040</w:t>
            </w:r>
          </w:p>
        </w:tc>
      </w:tr>
      <w:tr>
        <w:trPr>
          <w:trHeight w:val="30" w:hRule="atLeast"/>
        </w:trPr>
        <w:tc>
          <w:tcPr>
            <w:tcW w:w="1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82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"Дружба"</w:t>
            </w:r>
          </w:p>
        </w:tc>
        <w:tc>
          <w:tcPr>
            <w:tcW w:w="24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2833</w:t>
            </w:r>
          </w:p>
        </w:tc>
      </w:tr>
      <w:tr>
        <w:trPr>
          <w:trHeight w:val="30" w:hRule="atLeast"/>
        </w:trPr>
        <w:tc>
          <w:tcPr>
            <w:tcW w:w="1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82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"Жарык"</w:t>
            </w:r>
          </w:p>
        </w:tc>
        <w:tc>
          <w:tcPr>
            <w:tcW w:w="24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</w:tr>
      <w:tr>
        <w:trPr>
          <w:trHeight w:val="30" w:hRule="atLeast"/>
        </w:trPr>
        <w:tc>
          <w:tcPr>
            <w:tcW w:w="1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2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"Жарык-2005"</w:t>
            </w:r>
          </w:p>
        </w:tc>
        <w:tc>
          <w:tcPr>
            <w:tcW w:w="24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2416</w:t>
            </w:r>
          </w:p>
        </w:tc>
      </w:tr>
      <w:tr>
        <w:trPr>
          <w:trHeight w:val="30" w:hRule="atLeast"/>
        </w:trPr>
        <w:tc>
          <w:tcPr>
            <w:tcW w:w="1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82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"Кабуз"</w:t>
            </w:r>
          </w:p>
        </w:tc>
        <w:tc>
          <w:tcPr>
            <w:tcW w:w="24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516</w:t>
            </w:r>
          </w:p>
        </w:tc>
      </w:tr>
      <w:tr>
        <w:trPr>
          <w:trHeight w:val="30" w:hRule="atLeast"/>
        </w:trPr>
        <w:tc>
          <w:tcPr>
            <w:tcW w:w="1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82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"Кара-Інген"</w:t>
            </w:r>
          </w:p>
        </w:tc>
        <w:tc>
          <w:tcPr>
            <w:tcW w:w="24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260</w:t>
            </w:r>
          </w:p>
        </w:tc>
      </w:tr>
      <w:tr>
        <w:trPr>
          <w:trHeight w:val="30" w:hRule="atLeast"/>
        </w:trPr>
        <w:tc>
          <w:tcPr>
            <w:tcW w:w="1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82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"Корель"</w:t>
            </w:r>
          </w:p>
        </w:tc>
        <w:tc>
          <w:tcPr>
            <w:tcW w:w="24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294</w:t>
            </w:r>
          </w:p>
        </w:tc>
      </w:tr>
      <w:tr>
        <w:trPr>
          <w:trHeight w:val="30" w:hRule="atLeast"/>
        </w:trPr>
        <w:tc>
          <w:tcPr>
            <w:tcW w:w="1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82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"КазСтройТрейд"</w:t>
            </w:r>
          </w:p>
        </w:tc>
        <w:tc>
          <w:tcPr>
            <w:tcW w:w="24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2181</w:t>
            </w:r>
          </w:p>
        </w:tc>
      </w:tr>
      <w:tr>
        <w:trPr>
          <w:trHeight w:val="30" w:hRule="atLeast"/>
        </w:trPr>
        <w:tc>
          <w:tcPr>
            <w:tcW w:w="1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82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"Кужен"</w:t>
            </w:r>
          </w:p>
        </w:tc>
        <w:tc>
          <w:tcPr>
            <w:tcW w:w="24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951</w:t>
            </w:r>
          </w:p>
        </w:tc>
      </w:tr>
      <w:tr>
        <w:trPr>
          <w:trHeight w:val="30" w:hRule="atLeast"/>
        </w:trPr>
        <w:tc>
          <w:tcPr>
            <w:tcW w:w="1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82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"Намыс"</w:t>
            </w:r>
          </w:p>
        </w:tc>
        <w:tc>
          <w:tcPr>
            <w:tcW w:w="24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5922</w:t>
            </w:r>
          </w:p>
        </w:tc>
      </w:tr>
      <w:tr>
        <w:trPr>
          <w:trHeight w:val="30" w:hRule="atLeast"/>
        </w:trPr>
        <w:tc>
          <w:tcPr>
            <w:tcW w:w="1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82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"Нежинка-Ерке"</w:t>
            </w:r>
          </w:p>
        </w:tc>
        <w:tc>
          <w:tcPr>
            <w:tcW w:w="24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2748</w:t>
            </w:r>
          </w:p>
        </w:tc>
      </w:tr>
      <w:tr>
        <w:trPr>
          <w:trHeight w:val="30" w:hRule="atLeast"/>
        </w:trPr>
        <w:tc>
          <w:tcPr>
            <w:tcW w:w="1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82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"Буденное-СК"</w:t>
            </w:r>
          </w:p>
        </w:tc>
        <w:tc>
          <w:tcPr>
            <w:tcW w:w="24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9247</w:t>
            </w:r>
          </w:p>
        </w:tc>
      </w:tr>
      <w:tr>
        <w:trPr>
          <w:trHeight w:val="30" w:hRule="atLeast"/>
        </w:trPr>
        <w:tc>
          <w:tcPr>
            <w:tcW w:w="1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82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"Привольное"</w:t>
            </w:r>
          </w:p>
        </w:tc>
        <w:tc>
          <w:tcPr>
            <w:tcW w:w="24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376</w:t>
            </w:r>
          </w:p>
        </w:tc>
      </w:tr>
      <w:tr>
        <w:trPr>
          <w:trHeight w:val="30" w:hRule="atLeast"/>
        </w:trPr>
        <w:tc>
          <w:tcPr>
            <w:tcW w:w="1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2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"Раисовское"</w:t>
            </w:r>
          </w:p>
        </w:tc>
        <w:tc>
          <w:tcPr>
            <w:tcW w:w="24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2388</w:t>
            </w:r>
          </w:p>
        </w:tc>
      </w:tr>
      <w:tr>
        <w:trPr>
          <w:trHeight w:val="30" w:hRule="atLeast"/>
        </w:trPr>
        <w:tc>
          <w:tcPr>
            <w:tcW w:w="1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82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"Сагатов и К"</w:t>
            </w:r>
          </w:p>
        </w:tc>
        <w:tc>
          <w:tcPr>
            <w:tcW w:w="24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238</w:t>
            </w:r>
          </w:p>
        </w:tc>
      </w:tr>
      <w:tr>
        <w:trPr>
          <w:trHeight w:val="30" w:hRule="atLeast"/>
        </w:trPr>
        <w:tc>
          <w:tcPr>
            <w:tcW w:w="1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82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"СК-Париж"</w:t>
            </w:r>
          </w:p>
        </w:tc>
        <w:tc>
          <w:tcPr>
            <w:tcW w:w="24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930</w:t>
            </w:r>
          </w:p>
        </w:tc>
      </w:tr>
      <w:tr>
        <w:trPr>
          <w:trHeight w:val="30" w:hRule="atLeast"/>
        </w:trPr>
        <w:tc>
          <w:tcPr>
            <w:tcW w:w="1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82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"Сара-2018"</w:t>
            </w:r>
          </w:p>
        </w:tc>
        <w:tc>
          <w:tcPr>
            <w:tcW w:w="24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547</w:t>
            </w:r>
          </w:p>
        </w:tc>
      </w:tr>
      <w:tr>
        <w:trPr>
          <w:trHeight w:val="30" w:hRule="atLeast"/>
        </w:trPr>
        <w:tc>
          <w:tcPr>
            <w:tcW w:w="1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82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"Содружество – 2"</w:t>
            </w:r>
          </w:p>
        </w:tc>
        <w:tc>
          <w:tcPr>
            <w:tcW w:w="24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5166</w:t>
            </w:r>
          </w:p>
        </w:tc>
      </w:tr>
      <w:tr>
        <w:trPr>
          <w:trHeight w:val="30" w:hRule="atLeast"/>
        </w:trPr>
        <w:tc>
          <w:tcPr>
            <w:tcW w:w="1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82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"СП Гаршино"</w:t>
            </w:r>
          </w:p>
        </w:tc>
        <w:tc>
          <w:tcPr>
            <w:tcW w:w="24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2422</w:t>
            </w:r>
          </w:p>
        </w:tc>
      </w:tr>
      <w:tr>
        <w:trPr>
          <w:trHeight w:val="30" w:hRule="atLeast"/>
        </w:trPr>
        <w:tc>
          <w:tcPr>
            <w:tcW w:w="1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82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"Тахтаброд-ТМ"</w:t>
            </w:r>
          </w:p>
        </w:tc>
        <w:tc>
          <w:tcPr>
            <w:tcW w:w="24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3687</w:t>
            </w:r>
          </w:p>
        </w:tc>
      </w:tr>
      <w:tr>
        <w:trPr>
          <w:trHeight w:val="30" w:hRule="atLeast"/>
        </w:trPr>
        <w:tc>
          <w:tcPr>
            <w:tcW w:w="1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82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"Тұқым"</w:t>
            </w:r>
          </w:p>
        </w:tc>
        <w:tc>
          <w:tcPr>
            <w:tcW w:w="24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9762</w:t>
            </w:r>
          </w:p>
        </w:tc>
      </w:tr>
      <w:tr>
        <w:trPr>
          <w:trHeight w:val="30" w:hRule="atLeast"/>
        </w:trPr>
        <w:tc>
          <w:tcPr>
            <w:tcW w:w="1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82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"Ишим Жер"</w:t>
            </w:r>
          </w:p>
        </w:tc>
        <w:tc>
          <w:tcPr>
            <w:tcW w:w="24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252</w:t>
            </w:r>
          </w:p>
        </w:tc>
      </w:tr>
      <w:tr>
        <w:trPr>
          <w:trHeight w:val="30" w:hRule="atLeast"/>
        </w:trPr>
        <w:tc>
          <w:tcPr>
            <w:tcW w:w="1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82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"Целинное-2004"</w:t>
            </w:r>
          </w:p>
        </w:tc>
        <w:tc>
          <w:tcPr>
            <w:tcW w:w="24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1886</w:t>
            </w:r>
          </w:p>
        </w:tc>
      </w:tr>
      <w:tr>
        <w:trPr>
          <w:trHeight w:val="30" w:hRule="atLeast"/>
        </w:trPr>
        <w:tc>
          <w:tcPr>
            <w:tcW w:w="1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82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"Целинный-2001"</w:t>
            </w:r>
          </w:p>
        </w:tc>
        <w:tc>
          <w:tcPr>
            <w:tcW w:w="24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1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82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"УК Әдиль"</w:t>
            </w:r>
          </w:p>
        </w:tc>
        <w:tc>
          <w:tcPr>
            <w:tcW w:w="24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2057</w:t>
            </w:r>
          </w:p>
        </w:tc>
      </w:tr>
      <w:tr>
        <w:trPr>
          <w:trHeight w:val="30" w:hRule="atLeast"/>
        </w:trPr>
        <w:tc>
          <w:tcPr>
            <w:tcW w:w="1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82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"Шарык Агро"</w:t>
            </w:r>
          </w:p>
        </w:tc>
        <w:tc>
          <w:tcPr>
            <w:tcW w:w="24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</w:t>
            </w:r>
          </w:p>
        </w:tc>
      </w:tr>
      <w:tr>
        <w:trPr>
          <w:trHeight w:val="30" w:hRule="atLeast"/>
        </w:trPr>
        <w:tc>
          <w:tcPr>
            <w:tcW w:w="1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82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"Юрий и К-2005"</w:t>
            </w:r>
          </w:p>
        </w:tc>
        <w:tc>
          <w:tcPr>
            <w:tcW w:w="24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480</w:t>
            </w:r>
          </w:p>
        </w:tc>
      </w:tr>
      <w:tr>
        <w:trPr>
          <w:trHeight w:val="30" w:hRule="atLeast"/>
        </w:trPr>
        <w:tc>
          <w:tcPr>
            <w:tcW w:w="1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82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"AksuTransLogistic"</w:t>
            </w:r>
          </w:p>
        </w:tc>
        <w:tc>
          <w:tcPr>
            <w:tcW w:w="24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11112</w:t>
            </w:r>
          </w:p>
        </w:tc>
      </w:tr>
      <w:tr>
        <w:trPr>
          <w:trHeight w:val="30" w:hRule="atLeast"/>
        </w:trPr>
        <w:tc>
          <w:tcPr>
            <w:tcW w:w="1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82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"Янтарь – 98"</w:t>
            </w:r>
          </w:p>
        </w:tc>
        <w:tc>
          <w:tcPr>
            <w:tcW w:w="24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1556</w:t>
            </w:r>
          </w:p>
        </w:tc>
      </w:tr>
      <w:tr>
        <w:trPr>
          <w:trHeight w:val="30" w:hRule="atLeast"/>
        </w:trPr>
        <w:tc>
          <w:tcPr>
            <w:tcW w:w="1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82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Абдрахманов Сагындык Советович</w:t>
            </w:r>
          </w:p>
        </w:tc>
        <w:tc>
          <w:tcPr>
            <w:tcW w:w="24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195</w:t>
            </w:r>
          </w:p>
        </w:tc>
      </w:tr>
      <w:tr>
        <w:trPr>
          <w:trHeight w:val="30" w:hRule="atLeast"/>
        </w:trPr>
        <w:tc>
          <w:tcPr>
            <w:tcW w:w="1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82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Абильпеисов Марат Каиржанович</w:t>
            </w:r>
          </w:p>
        </w:tc>
        <w:tc>
          <w:tcPr>
            <w:tcW w:w="24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</w:t>
            </w:r>
          </w:p>
        </w:tc>
      </w:tr>
      <w:tr>
        <w:trPr>
          <w:trHeight w:val="30" w:hRule="atLeast"/>
        </w:trPr>
        <w:tc>
          <w:tcPr>
            <w:tcW w:w="1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82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Абишев Биржан Капарович</w:t>
            </w:r>
          </w:p>
        </w:tc>
        <w:tc>
          <w:tcPr>
            <w:tcW w:w="24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</w:t>
            </w:r>
          </w:p>
        </w:tc>
      </w:tr>
      <w:tr>
        <w:trPr>
          <w:trHeight w:val="30" w:hRule="atLeast"/>
        </w:trPr>
        <w:tc>
          <w:tcPr>
            <w:tcW w:w="1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82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Ажибаев Болыспек Амантаевич</w:t>
            </w:r>
          </w:p>
        </w:tc>
        <w:tc>
          <w:tcPr>
            <w:tcW w:w="24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1283</w:t>
            </w:r>
          </w:p>
        </w:tc>
      </w:tr>
      <w:tr>
        <w:trPr>
          <w:trHeight w:val="30" w:hRule="atLeast"/>
        </w:trPr>
        <w:tc>
          <w:tcPr>
            <w:tcW w:w="1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82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Ажибаев Надырбай Амантаевич</w:t>
            </w:r>
          </w:p>
        </w:tc>
        <w:tc>
          <w:tcPr>
            <w:tcW w:w="24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1352</w:t>
            </w:r>
          </w:p>
        </w:tc>
      </w:tr>
      <w:tr>
        <w:trPr>
          <w:trHeight w:val="30" w:hRule="atLeast"/>
        </w:trPr>
        <w:tc>
          <w:tcPr>
            <w:tcW w:w="1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82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Азрапкин Евгений Владиславович</w:t>
            </w:r>
          </w:p>
        </w:tc>
        <w:tc>
          <w:tcPr>
            <w:tcW w:w="24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1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82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Айсин Есимбек Исмагамбетович</w:t>
            </w:r>
          </w:p>
        </w:tc>
        <w:tc>
          <w:tcPr>
            <w:tcW w:w="24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</w:tr>
      <w:tr>
        <w:trPr>
          <w:trHeight w:val="30" w:hRule="atLeast"/>
        </w:trPr>
        <w:tc>
          <w:tcPr>
            <w:tcW w:w="1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82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Айткожин Мереке Сейлович</w:t>
            </w:r>
          </w:p>
        </w:tc>
        <w:tc>
          <w:tcPr>
            <w:tcW w:w="24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</w:t>
            </w:r>
          </w:p>
        </w:tc>
      </w:tr>
      <w:tr>
        <w:trPr>
          <w:trHeight w:val="30" w:hRule="atLeast"/>
        </w:trPr>
        <w:tc>
          <w:tcPr>
            <w:tcW w:w="1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82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Алимжанов Еншибай Назымбекович</w:t>
            </w:r>
          </w:p>
        </w:tc>
        <w:tc>
          <w:tcPr>
            <w:tcW w:w="24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1278</w:t>
            </w:r>
          </w:p>
        </w:tc>
      </w:tr>
      <w:tr>
        <w:trPr>
          <w:trHeight w:val="30" w:hRule="atLeast"/>
        </w:trPr>
        <w:tc>
          <w:tcPr>
            <w:tcW w:w="1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82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Альмухамбетов Нурум Кожимуханович</w:t>
            </w:r>
          </w:p>
        </w:tc>
        <w:tc>
          <w:tcPr>
            <w:tcW w:w="24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294</w:t>
            </w:r>
          </w:p>
        </w:tc>
      </w:tr>
      <w:tr>
        <w:trPr>
          <w:trHeight w:val="30" w:hRule="atLeast"/>
        </w:trPr>
        <w:tc>
          <w:tcPr>
            <w:tcW w:w="1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82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Амирханов Алик Юрьевич</w:t>
            </w:r>
          </w:p>
        </w:tc>
        <w:tc>
          <w:tcPr>
            <w:tcW w:w="24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456</w:t>
            </w:r>
          </w:p>
        </w:tc>
      </w:tr>
      <w:tr>
        <w:trPr>
          <w:trHeight w:val="30" w:hRule="atLeast"/>
        </w:trPr>
        <w:tc>
          <w:tcPr>
            <w:tcW w:w="1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82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Ахмадова Амнат Исаевна</w:t>
            </w:r>
          </w:p>
        </w:tc>
        <w:tc>
          <w:tcPr>
            <w:tcW w:w="24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441</w:t>
            </w:r>
          </w:p>
        </w:tc>
      </w:tr>
      <w:tr>
        <w:trPr>
          <w:trHeight w:val="30" w:hRule="atLeast"/>
        </w:trPr>
        <w:tc>
          <w:tcPr>
            <w:tcW w:w="1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  <w:tc>
          <w:tcPr>
            <w:tcW w:w="82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Байгазин Амандык Литвинович</w:t>
            </w:r>
          </w:p>
        </w:tc>
        <w:tc>
          <w:tcPr>
            <w:tcW w:w="24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291</w:t>
            </w:r>
          </w:p>
        </w:tc>
      </w:tr>
      <w:tr>
        <w:trPr>
          <w:trHeight w:val="30" w:hRule="atLeast"/>
        </w:trPr>
        <w:tc>
          <w:tcPr>
            <w:tcW w:w="1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82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Байгазин Кайрат Ермуратович</w:t>
            </w:r>
          </w:p>
        </w:tc>
        <w:tc>
          <w:tcPr>
            <w:tcW w:w="24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408</w:t>
            </w:r>
          </w:p>
        </w:tc>
      </w:tr>
      <w:tr>
        <w:trPr>
          <w:trHeight w:val="30" w:hRule="atLeast"/>
        </w:trPr>
        <w:tc>
          <w:tcPr>
            <w:tcW w:w="1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82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Балдиков Мубарак Кошанович</w:t>
            </w:r>
          </w:p>
        </w:tc>
        <w:tc>
          <w:tcPr>
            <w:tcW w:w="24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1130</w:t>
            </w:r>
          </w:p>
        </w:tc>
      </w:tr>
      <w:tr>
        <w:trPr>
          <w:trHeight w:val="30" w:hRule="atLeast"/>
        </w:trPr>
        <w:tc>
          <w:tcPr>
            <w:tcW w:w="1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82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Балдиков Уапп Кошанович</w:t>
            </w:r>
          </w:p>
        </w:tc>
        <w:tc>
          <w:tcPr>
            <w:tcW w:w="24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</w:tr>
      <w:tr>
        <w:trPr>
          <w:trHeight w:val="30" w:hRule="atLeast"/>
        </w:trPr>
        <w:tc>
          <w:tcPr>
            <w:tcW w:w="1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82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Балицкий Виктор Казимирович</w:t>
            </w:r>
          </w:p>
        </w:tc>
        <w:tc>
          <w:tcPr>
            <w:tcW w:w="24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</w:tc>
      </w:tr>
      <w:tr>
        <w:trPr>
          <w:trHeight w:val="30" w:hRule="atLeast"/>
        </w:trPr>
        <w:tc>
          <w:tcPr>
            <w:tcW w:w="1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  <w:tc>
          <w:tcPr>
            <w:tcW w:w="82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Балтыкысгенов Канатпай Абаевич</w:t>
            </w:r>
          </w:p>
        </w:tc>
        <w:tc>
          <w:tcPr>
            <w:tcW w:w="24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2686</w:t>
            </w:r>
          </w:p>
        </w:tc>
      </w:tr>
      <w:tr>
        <w:trPr>
          <w:trHeight w:val="30" w:hRule="atLeast"/>
        </w:trPr>
        <w:tc>
          <w:tcPr>
            <w:tcW w:w="1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  <w:tc>
          <w:tcPr>
            <w:tcW w:w="82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Балтыкысгенов Канатпай Абаевич</w:t>
            </w:r>
          </w:p>
        </w:tc>
        <w:tc>
          <w:tcPr>
            <w:tcW w:w="24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2345</w:t>
            </w:r>
          </w:p>
        </w:tc>
      </w:tr>
      <w:tr>
        <w:trPr>
          <w:trHeight w:val="30" w:hRule="atLeast"/>
        </w:trPr>
        <w:tc>
          <w:tcPr>
            <w:tcW w:w="1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82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Барамидзе Александр Давыдович</w:t>
            </w:r>
          </w:p>
        </w:tc>
        <w:tc>
          <w:tcPr>
            <w:tcW w:w="24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</w:tr>
      <w:tr>
        <w:trPr>
          <w:trHeight w:val="30" w:hRule="atLeast"/>
        </w:trPr>
        <w:tc>
          <w:tcPr>
            <w:tcW w:w="1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82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Бейсенов Ерболат Кабдунович</w:t>
            </w:r>
          </w:p>
        </w:tc>
        <w:tc>
          <w:tcPr>
            <w:tcW w:w="24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</w:tr>
      <w:tr>
        <w:trPr>
          <w:trHeight w:val="30" w:hRule="atLeast"/>
        </w:trPr>
        <w:tc>
          <w:tcPr>
            <w:tcW w:w="1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</w:t>
            </w:r>
          </w:p>
        </w:tc>
        <w:tc>
          <w:tcPr>
            <w:tcW w:w="82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Бекиш Кажмукан Касенович</w:t>
            </w:r>
          </w:p>
        </w:tc>
        <w:tc>
          <w:tcPr>
            <w:tcW w:w="24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</w:t>
            </w:r>
          </w:p>
        </w:tc>
      </w:tr>
      <w:tr>
        <w:trPr>
          <w:trHeight w:val="30" w:hRule="atLeast"/>
        </w:trPr>
        <w:tc>
          <w:tcPr>
            <w:tcW w:w="1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</w:t>
            </w:r>
          </w:p>
        </w:tc>
        <w:tc>
          <w:tcPr>
            <w:tcW w:w="82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Бимурзин Талгат Бимурзинович</w:t>
            </w:r>
          </w:p>
        </w:tc>
        <w:tc>
          <w:tcPr>
            <w:tcW w:w="24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</w:tr>
      <w:tr>
        <w:trPr>
          <w:trHeight w:val="30" w:hRule="atLeast"/>
        </w:trPr>
        <w:tc>
          <w:tcPr>
            <w:tcW w:w="1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</w:t>
            </w:r>
          </w:p>
        </w:tc>
        <w:tc>
          <w:tcPr>
            <w:tcW w:w="82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Букарев Владимир Николаевич</w:t>
            </w:r>
          </w:p>
        </w:tc>
        <w:tc>
          <w:tcPr>
            <w:tcW w:w="24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</w:tr>
      <w:tr>
        <w:trPr>
          <w:trHeight w:val="30" w:hRule="atLeast"/>
        </w:trPr>
        <w:tc>
          <w:tcPr>
            <w:tcW w:w="1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82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Буружева Ханифа Хасановна</w:t>
            </w:r>
          </w:p>
        </w:tc>
        <w:tc>
          <w:tcPr>
            <w:tcW w:w="24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</w:tr>
      <w:tr>
        <w:trPr>
          <w:trHeight w:val="30" w:hRule="atLeast"/>
        </w:trPr>
        <w:tc>
          <w:tcPr>
            <w:tcW w:w="1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</w:t>
            </w:r>
          </w:p>
        </w:tc>
        <w:tc>
          <w:tcPr>
            <w:tcW w:w="82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Бюрин Самат Кабландович</w:t>
            </w:r>
          </w:p>
        </w:tc>
        <w:tc>
          <w:tcPr>
            <w:tcW w:w="24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1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  <w:tc>
          <w:tcPr>
            <w:tcW w:w="82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Воротков Виктор Борисович</w:t>
            </w:r>
          </w:p>
        </w:tc>
        <w:tc>
          <w:tcPr>
            <w:tcW w:w="24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482</w:t>
            </w:r>
          </w:p>
        </w:tc>
      </w:tr>
      <w:tr>
        <w:trPr>
          <w:trHeight w:val="30" w:hRule="atLeast"/>
        </w:trPr>
        <w:tc>
          <w:tcPr>
            <w:tcW w:w="1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</w:t>
            </w:r>
          </w:p>
        </w:tc>
        <w:tc>
          <w:tcPr>
            <w:tcW w:w="82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Габдулов Нурулла Хазиевич</w:t>
            </w:r>
          </w:p>
        </w:tc>
        <w:tc>
          <w:tcPr>
            <w:tcW w:w="24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</w:tr>
      <w:tr>
        <w:trPr>
          <w:trHeight w:val="30" w:hRule="atLeast"/>
        </w:trPr>
        <w:tc>
          <w:tcPr>
            <w:tcW w:w="1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</w:t>
            </w:r>
          </w:p>
        </w:tc>
        <w:tc>
          <w:tcPr>
            <w:tcW w:w="82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Гарбузов Владимир Михайлович</w:t>
            </w:r>
          </w:p>
        </w:tc>
        <w:tc>
          <w:tcPr>
            <w:tcW w:w="24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</w:tr>
      <w:tr>
        <w:trPr>
          <w:trHeight w:val="30" w:hRule="atLeast"/>
        </w:trPr>
        <w:tc>
          <w:tcPr>
            <w:tcW w:w="1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82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Гейман Александр Александрович</w:t>
            </w:r>
          </w:p>
        </w:tc>
        <w:tc>
          <w:tcPr>
            <w:tcW w:w="24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1225</w:t>
            </w:r>
          </w:p>
        </w:tc>
      </w:tr>
      <w:tr>
        <w:trPr>
          <w:trHeight w:val="30" w:hRule="atLeast"/>
        </w:trPr>
        <w:tc>
          <w:tcPr>
            <w:tcW w:w="1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</w:t>
            </w:r>
          </w:p>
        </w:tc>
        <w:tc>
          <w:tcPr>
            <w:tcW w:w="82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Гневашева Валентина Александровна</w:t>
            </w:r>
          </w:p>
        </w:tc>
        <w:tc>
          <w:tcPr>
            <w:tcW w:w="24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</w:tr>
      <w:tr>
        <w:trPr>
          <w:trHeight w:val="30" w:hRule="atLeast"/>
        </w:trPr>
        <w:tc>
          <w:tcPr>
            <w:tcW w:w="1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  <w:tc>
          <w:tcPr>
            <w:tcW w:w="82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Даниев Кайрлы Сеитович</w:t>
            </w:r>
          </w:p>
        </w:tc>
        <w:tc>
          <w:tcPr>
            <w:tcW w:w="24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577</w:t>
            </w:r>
          </w:p>
        </w:tc>
      </w:tr>
      <w:tr>
        <w:trPr>
          <w:trHeight w:val="30" w:hRule="atLeast"/>
        </w:trPr>
        <w:tc>
          <w:tcPr>
            <w:tcW w:w="1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</w:t>
            </w:r>
          </w:p>
        </w:tc>
        <w:tc>
          <w:tcPr>
            <w:tcW w:w="82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Джангашкаров Кайрат Зейнулинович</w:t>
            </w:r>
          </w:p>
        </w:tc>
        <w:tc>
          <w:tcPr>
            <w:tcW w:w="24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</w:t>
            </w:r>
          </w:p>
        </w:tc>
      </w:tr>
      <w:tr>
        <w:trPr>
          <w:trHeight w:val="30" w:hRule="atLeast"/>
        </w:trPr>
        <w:tc>
          <w:tcPr>
            <w:tcW w:w="1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</w:t>
            </w:r>
          </w:p>
        </w:tc>
        <w:tc>
          <w:tcPr>
            <w:tcW w:w="82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Докаев Байсангур Шарипович</w:t>
            </w:r>
          </w:p>
        </w:tc>
        <w:tc>
          <w:tcPr>
            <w:tcW w:w="24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</w:tr>
      <w:tr>
        <w:trPr>
          <w:trHeight w:val="30" w:hRule="atLeast"/>
        </w:trPr>
        <w:tc>
          <w:tcPr>
            <w:tcW w:w="1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82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Доржубаев Сабит Женисович</w:t>
            </w:r>
          </w:p>
        </w:tc>
        <w:tc>
          <w:tcPr>
            <w:tcW w:w="24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</w:tr>
      <w:tr>
        <w:trPr>
          <w:trHeight w:val="30" w:hRule="atLeast"/>
        </w:trPr>
        <w:tc>
          <w:tcPr>
            <w:tcW w:w="1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</w:t>
            </w:r>
          </w:p>
        </w:tc>
        <w:tc>
          <w:tcPr>
            <w:tcW w:w="82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Досмагамбетов Баглан Ислямович</w:t>
            </w:r>
          </w:p>
        </w:tc>
        <w:tc>
          <w:tcPr>
            <w:tcW w:w="24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365</w:t>
            </w:r>
          </w:p>
        </w:tc>
      </w:tr>
      <w:tr>
        <w:trPr>
          <w:trHeight w:val="30" w:hRule="atLeast"/>
        </w:trPr>
        <w:tc>
          <w:tcPr>
            <w:tcW w:w="1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</w:t>
            </w:r>
          </w:p>
        </w:tc>
        <w:tc>
          <w:tcPr>
            <w:tcW w:w="82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Дудин Юрий Васильевич</w:t>
            </w:r>
          </w:p>
        </w:tc>
        <w:tc>
          <w:tcPr>
            <w:tcW w:w="24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1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</w:t>
            </w:r>
          </w:p>
        </w:tc>
        <w:tc>
          <w:tcPr>
            <w:tcW w:w="82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Дудов Сергей Ильич</w:t>
            </w:r>
          </w:p>
        </w:tc>
        <w:tc>
          <w:tcPr>
            <w:tcW w:w="24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341</w:t>
            </w:r>
          </w:p>
        </w:tc>
      </w:tr>
      <w:tr>
        <w:trPr>
          <w:trHeight w:val="30" w:hRule="atLeast"/>
        </w:trPr>
        <w:tc>
          <w:tcPr>
            <w:tcW w:w="1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</w:t>
            </w:r>
          </w:p>
        </w:tc>
        <w:tc>
          <w:tcPr>
            <w:tcW w:w="82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Емец Леонид Петрович</w:t>
            </w:r>
          </w:p>
        </w:tc>
        <w:tc>
          <w:tcPr>
            <w:tcW w:w="24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</w:tr>
      <w:tr>
        <w:trPr>
          <w:trHeight w:val="30" w:hRule="atLeast"/>
        </w:trPr>
        <w:tc>
          <w:tcPr>
            <w:tcW w:w="1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  <w:tc>
          <w:tcPr>
            <w:tcW w:w="82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Жанабергенов Арман Жеябаевич</w:t>
            </w:r>
          </w:p>
        </w:tc>
        <w:tc>
          <w:tcPr>
            <w:tcW w:w="24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805</w:t>
            </w:r>
          </w:p>
        </w:tc>
      </w:tr>
      <w:tr>
        <w:trPr>
          <w:trHeight w:val="30" w:hRule="atLeast"/>
        </w:trPr>
        <w:tc>
          <w:tcPr>
            <w:tcW w:w="1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</w:t>
            </w:r>
          </w:p>
        </w:tc>
        <w:tc>
          <w:tcPr>
            <w:tcW w:w="82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Жанабергенов Жеябай Нурахметович</w:t>
            </w:r>
          </w:p>
        </w:tc>
        <w:tc>
          <w:tcPr>
            <w:tcW w:w="24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2390</w:t>
            </w:r>
          </w:p>
        </w:tc>
      </w:tr>
      <w:tr>
        <w:trPr>
          <w:trHeight w:val="30" w:hRule="atLeast"/>
        </w:trPr>
        <w:tc>
          <w:tcPr>
            <w:tcW w:w="1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</w:t>
            </w:r>
          </w:p>
        </w:tc>
        <w:tc>
          <w:tcPr>
            <w:tcW w:w="82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Жанабилов Омирбек Сапаргалиевич</w:t>
            </w:r>
          </w:p>
        </w:tc>
        <w:tc>
          <w:tcPr>
            <w:tcW w:w="24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365</w:t>
            </w:r>
          </w:p>
        </w:tc>
      </w:tr>
      <w:tr>
        <w:trPr>
          <w:trHeight w:val="30" w:hRule="atLeast"/>
        </w:trPr>
        <w:tc>
          <w:tcPr>
            <w:tcW w:w="1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</w:t>
            </w:r>
          </w:p>
        </w:tc>
        <w:tc>
          <w:tcPr>
            <w:tcW w:w="82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Жанапина Уазира Молдашевна</w:t>
            </w:r>
          </w:p>
        </w:tc>
        <w:tc>
          <w:tcPr>
            <w:tcW w:w="24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</w:tr>
      <w:tr>
        <w:trPr>
          <w:trHeight w:val="30" w:hRule="atLeast"/>
        </w:trPr>
        <w:tc>
          <w:tcPr>
            <w:tcW w:w="1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</w:t>
            </w:r>
          </w:p>
        </w:tc>
        <w:tc>
          <w:tcPr>
            <w:tcW w:w="82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Жанзахов Айдар Екпинович</w:t>
            </w:r>
          </w:p>
        </w:tc>
        <w:tc>
          <w:tcPr>
            <w:tcW w:w="24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</w:t>
            </w:r>
          </w:p>
        </w:tc>
      </w:tr>
      <w:tr>
        <w:trPr>
          <w:trHeight w:val="30" w:hRule="atLeast"/>
        </w:trPr>
        <w:tc>
          <w:tcPr>
            <w:tcW w:w="1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82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Жапаров Риза Бимурзинович</w:t>
            </w:r>
          </w:p>
        </w:tc>
        <w:tc>
          <w:tcPr>
            <w:tcW w:w="24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</w:tr>
      <w:tr>
        <w:trPr>
          <w:trHeight w:val="30" w:hRule="atLeast"/>
        </w:trPr>
        <w:tc>
          <w:tcPr>
            <w:tcW w:w="1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</w:t>
            </w:r>
          </w:p>
        </w:tc>
        <w:tc>
          <w:tcPr>
            <w:tcW w:w="82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Житкеев Наиль Жалилович</w:t>
            </w:r>
          </w:p>
        </w:tc>
        <w:tc>
          <w:tcPr>
            <w:tcW w:w="24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</w:tr>
      <w:tr>
        <w:trPr>
          <w:trHeight w:val="30" w:hRule="atLeast"/>
        </w:trPr>
        <w:tc>
          <w:tcPr>
            <w:tcW w:w="1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</w:t>
            </w:r>
          </w:p>
        </w:tc>
        <w:tc>
          <w:tcPr>
            <w:tcW w:w="82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Жуламанов Чапай Касымович</w:t>
            </w:r>
          </w:p>
        </w:tc>
        <w:tc>
          <w:tcPr>
            <w:tcW w:w="24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</w:tr>
      <w:tr>
        <w:trPr>
          <w:trHeight w:val="30" w:hRule="atLeast"/>
        </w:trPr>
        <w:tc>
          <w:tcPr>
            <w:tcW w:w="1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</w:t>
            </w:r>
          </w:p>
        </w:tc>
        <w:tc>
          <w:tcPr>
            <w:tcW w:w="82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Закирьянов Ербол Куанышевич</w:t>
            </w:r>
          </w:p>
        </w:tc>
        <w:tc>
          <w:tcPr>
            <w:tcW w:w="24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</w:tr>
      <w:tr>
        <w:trPr>
          <w:trHeight w:val="30" w:hRule="atLeast"/>
        </w:trPr>
        <w:tc>
          <w:tcPr>
            <w:tcW w:w="1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</w:t>
            </w:r>
          </w:p>
        </w:tc>
        <w:tc>
          <w:tcPr>
            <w:tcW w:w="82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Заяц Павел Михайлович</w:t>
            </w:r>
          </w:p>
        </w:tc>
        <w:tc>
          <w:tcPr>
            <w:tcW w:w="24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1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</w:t>
            </w:r>
          </w:p>
        </w:tc>
        <w:tc>
          <w:tcPr>
            <w:tcW w:w="82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Зубов Владимир Петрович</w:t>
            </w:r>
          </w:p>
        </w:tc>
        <w:tc>
          <w:tcPr>
            <w:tcW w:w="24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</w:t>
            </w:r>
          </w:p>
        </w:tc>
      </w:tr>
      <w:tr>
        <w:trPr>
          <w:trHeight w:val="30" w:hRule="atLeast"/>
        </w:trPr>
        <w:tc>
          <w:tcPr>
            <w:tcW w:w="1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</w:t>
            </w:r>
          </w:p>
        </w:tc>
        <w:tc>
          <w:tcPr>
            <w:tcW w:w="82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Ибитаев Нурлан Ескендрович</w:t>
            </w:r>
          </w:p>
        </w:tc>
        <w:tc>
          <w:tcPr>
            <w:tcW w:w="24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</w:tr>
      <w:tr>
        <w:trPr>
          <w:trHeight w:val="30" w:hRule="atLeast"/>
        </w:trPr>
        <w:tc>
          <w:tcPr>
            <w:tcW w:w="1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</w:t>
            </w:r>
          </w:p>
        </w:tc>
        <w:tc>
          <w:tcPr>
            <w:tcW w:w="82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Ибраева Асия Тулегеновна</w:t>
            </w:r>
          </w:p>
        </w:tc>
        <w:tc>
          <w:tcPr>
            <w:tcW w:w="24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</w:tr>
      <w:tr>
        <w:trPr>
          <w:trHeight w:val="30" w:hRule="atLeast"/>
        </w:trPr>
        <w:tc>
          <w:tcPr>
            <w:tcW w:w="1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</w:tc>
        <w:tc>
          <w:tcPr>
            <w:tcW w:w="82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Ильин Руслан Альвиевич</w:t>
            </w:r>
          </w:p>
        </w:tc>
        <w:tc>
          <w:tcPr>
            <w:tcW w:w="24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291</w:t>
            </w:r>
          </w:p>
        </w:tc>
      </w:tr>
      <w:tr>
        <w:trPr>
          <w:trHeight w:val="30" w:hRule="atLeast"/>
        </w:trPr>
        <w:tc>
          <w:tcPr>
            <w:tcW w:w="1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</w:t>
            </w:r>
          </w:p>
        </w:tc>
        <w:tc>
          <w:tcPr>
            <w:tcW w:w="82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Кабиков Марат Негметович</w:t>
            </w:r>
          </w:p>
        </w:tc>
        <w:tc>
          <w:tcPr>
            <w:tcW w:w="24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173</w:t>
            </w:r>
          </w:p>
        </w:tc>
      </w:tr>
      <w:tr>
        <w:trPr>
          <w:trHeight w:val="30" w:hRule="atLeast"/>
        </w:trPr>
        <w:tc>
          <w:tcPr>
            <w:tcW w:w="1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2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Кажигалиев Камбар Акпанович</w:t>
            </w:r>
          </w:p>
        </w:tc>
        <w:tc>
          <w:tcPr>
            <w:tcW w:w="24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</w:t>
            </w:r>
          </w:p>
        </w:tc>
      </w:tr>
      <w:tr>
        <w:trPr>
          <w:trHeight w:val="30" w:hRule="atLeast"/>
        </w:trPr>
        <w:tc>
          <w:tcPr>
            <w:tcW w:w="1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</w:t>
            </w:r>
          </w:p>
        </w:tc>
        <w:tc>
          <w:tcPr>
            <w:tcW w:w="82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Каршалов Садык Шотпаевич</w:t>
            </w:r>
          </w:p>
        </w:tc>
        <w:tc>
          <w:tcPr>
            <w:tcW w:w="24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</w:tr>
      <w:tr>
        <w:trPr>
          <w:trHeight w:val="30" w:hRule="atLeast"/>
        </w:trPr>
        <w:tc>
          <w:tcPr>
            <w:tcW w:w="1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</w:t>
            </w:r>
          </w:p>
        </w:tc>
        <w:tc>
          <w:tcPr>
            <w:tcW w:w="82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Киречек Алексей Алексеевич</w:t>
            </w:r>
          </w:p>
        </w:tc>
        <w:tc>
          <w:tcPr>
            <w:tcW w:w="24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</w:t>
            </w:r>
          </w:p>
        </w:tc>
      </w:tr>
      <w:tr>
        <w:trPr>
          <w:trHeight w:val="30" w:hRule="atLeast"/>
        </w:trPr>
        <w:tc>
          <w:tcPr>
            <w:tcW w:w="1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</w:t>
            </w:r>
          </w:p>
        </w:tc>
        <w:tc>
          <w:tcPr>
            <w:tcW w:w="82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Ковалев Михаил Юрьевич</w:t>
            </w:r>
          </w:p>
        </w:tc>
        <w:tc>
          <w:tcPr>
            <w:tcW w:w="24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</w:t>
            </w:r>
          </w:p>
        </w:tc>
      </w:tr>
      <w:tr>
        <w:trPr>
          <w:trHeight w:val="30" w:hRule="atLeast"/>
        </w:trPr>
        <w:tc>
          <w:tcPr>
            <w:tcW w:w="1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</w:t>
            </w:r>
          </w:p>
        </w:tc>
        <w:tc>
          <w:tcPr>
            <w:tcW w:w="82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Коваленко Владимир Михайлович</w:t>
            </w:r>
          </w:p>
        </w:tc>
        <w:tc>
          <w:tcPr>
            <w:tcW w:w="24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</w:tr>
      <w:tr>
        <w:trPr>
          <w:trHeight w:val="30" w:hRule="atLeast"/>
        </w:trPr>
        <w:tc>
          <w:tcPr>
            <w:tcW w:w="1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</w:t>
            </w:r>
          </w:p>
        </w:tc>
        <w:tc>
          <w:tcPr>
            <w:tcW w:w="82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Козыбаев Данияр Кангельдынович</w:t>
            </w:r>
          </w:p>
        </w:tc>
        <w:tc>
          <w:tcPr>
            <w:tcW w:w="24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</w:tr>
      <w:tr>
        <w:trPr>
          <w:trHeight w:val="30" w:hRule="atLeast"/>
        </w:trPr>
        <w:tc>
          <w:tcPr>
            <w:tcW w:w="1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</w:t>
            </w:r>
          </w:p>
        </w:tc>
        <w:tc>
          <w:tcPr>
            <w:tcW w:w="82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Койшибаев Океш</w:t>
            </w:r>
          </w:p>
        </w:tc>
        <w:tc>
          <w:tcPr>
            <w:tcW w:w="24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</w:tr>
      <w:tr>
        <w:trPr>
          <w:trHeight w:val="30" w:hRule="atLeast"/>
        </w:trPr>
        <w:tc>
          <w:tcPr>
            <w:tcW w:w="1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</w:t>
            </w:r>
          </w:p>
        </w:tc>
        <w:tc>
          <w:tcPr>
            <w:tcW w:w="82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Конюша Виктор Петрович</w:t>
            </w:r>
          </w:p>
        </w:tc>
        <w:tc>
          <w:tcPr>
            <w:tcW w:w="24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</w:t>
            </w:r>
          </w:p>
        </w:tc>
      </w:tr>
      <w:tr>
        <w:trPr>
          <w:trHeight w:val="30" w:hRule="atLeast"/>
        </w:trPr>
        <w:tc>
          <w:tcPr>
            <w:tcW w:w="1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</w:t>
            </w:r>
          </w:p>
        </w:tc>
        <w:tc>
          <w:tcPr>
            <w:tcW w:w="82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Косьмин Владимир Валерьевич</w:t>
            </w:r>
          </w:p>
        </w:tc>
        <w:tc>
          <w:tcPr>
            <w:tcW w:w="24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</w:tr>
      <w:tr>
        <w:trPr>
          <w:trHeight w:val="30" w:hRule="atLeast"/>
        </w:trPr>
        <w:tc>
          <w:tcPr>
            <w:tcW w:w="1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</w:t>
            </w:r>
          </w:p>
        </w:tc>
        <w:tc>
          <w:tcPr>
            <w:tcW w:w="82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Кударбеков Тулепберген Нуртасович</w:t>
            </w:r>
          </w:p>
        </w:tc>
        <w:tc>
          <w:tcPr>
            <w:tcW w:w="24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157</w:t>
            </w:r>
          </w:p>
        </w:tc>
      </w:tr>
      <w:tr>
        <w:trPr>
          <w:trHeight w:val="30" w:hRule="atLeast"/>
        </w:trPr>
        <w:tc>
          <w:tcPr>
            <w:tcW w:w="1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82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Кудин Станислав Михайлович</w:t>
            </w:r>
          </w:p>
        </w:tc>
        <w:tc>
          <w:tcPr>
            <w:tcW w:w="24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</w:tr>
      <w:tr>
        <w:trPr>
          <w:trHeight w:val="30" w:hRule="atLeast"/>
        </w:trPr>
        <w:tc>
          <w:tcPr>
            <w:tcW w:w="1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</w:t>
            </w:r>
          </w:p>
        </w:tc>
        <w:tc>
          <w:tcPr>
            <w:tcW w:w="82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Кудухов Виктор Бутиевич</w:t>
            </w:r>
          </w:p>
        </w:tc>
        <w:tc>
          <w:tcPr>
            <w:tcW w:w="24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</w:tr>
      <w:tr>
        <w:trPr>
          <w:trHeight w:val="30" w:hRule="atLeast"/>
        </w:trPr>
        <w:tc>
          <w:tcPr>
            <w:tcW w:w="1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</w:t>
            </w:r>
          </w:p>
        </w:tc>
        <w:tc>
          <w:tcPr>
            <w:tcW w:w="82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Куланов Куандык Сагындыкович</w:t>
            </w:r>
          </w:p>
        </w:tc>
        <w:tc>
          <w:tcPr>
            <w:tcW w:w="24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</w:tr>
      <w:tr>
        <w:trPr>
          <w:trHeight w:val="30" w:hRule="atLeast"/>
        </w:trPr>
        <w:tc>
          <w:tcPr>
            <w:tcW w:w="1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</w:t>
            </w:r>
          </w:p>
        </w:tc>
        <w:tc>
          <w:tcPr>
            <w:tcW w:w="82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Курманова Роза Ануарбековна</w:t>
            </w:r>
          </w:p>
        </w:tc>
        <w:tc>
          <w:tcPr>
            <w:tcW w:w="24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</w:t>
            </w:r>
          </w:p>
        </w:tc>
      </w:tr>
      <w:tr>
        <w:trPr>
          <w:trHeight w:val="30" w:hRule="atLeast"/>
        </w:trPr>
        <w:tc>
          <w:tcPr>
            <w:tcW w:w="1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</w:t>
            </w:r>
          </w:p>
        </w:tc>
        <w:tc>
          <w:tcPr>
            <w:tcW w:w="82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Кусаинов Кыдырбек Каратаевич</w:t>
            </w:r>
          </w:p>
        </w:tc>
        <w:tc>
          <w:tcPr>
            <w:tcW w:w="24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</w:t>
            </w:r>
          </w:p>
        </w:tc>
      </w:tr>
      <w:tr>
        <w:trPr>
          <w:trHeight w:val="30" w:hRule="atLeast"/>
        </w:trPr>
        <w:tc>
          <w:tcPr>
            <w:tcW w:w="1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</w:t>
            </w:r>
          </w:p>
        </w:tc>
        <w:tc>
          <w:tcPr>
            <w:tcW w:w="82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Кушенова Айман Ракимжановна</w:t>
            </w:r>
          </w:p>
        </w:tc>
        <w:tc>
          <w:tcPr>
            <w:tcW w:w="24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</w:t>
            </w:r>
          </w:p>
        </w:tc>
      </w:tr>
      <w:tr>
        <w:trPr>
          <w:trHeight w:val="30" w:hRule="atLeast"/>
        </w:trPr>
        <w:tc>
          <w:tcPr>
            <w:tcW w:w="1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</w:t>
            </w:r>
          </w:p>
        </w:tc>
        <w:tc>
          <w:tcPr>
            <w:tcW w:w="82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Луценко Анна Николаевна</w:t>
            </w:r>
          </w:p>
        </w:tc>
        <w:tc>
          <w:tcPr>
            <w:tcW w:w="24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1149</w:t>
            </w:r>
          </w:p>
        </w:tc>
      </w:tr>
      <w:tr>
        <w:trPr>
          <w:trHeight w:val="30" w:hRule="atLeast"/>
        </w:trPr>
        <w:tc>
          <w:tcPr>
            <w:tcW w:w="1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</w:t>
            </w:r>
          </w:p>
        </w:tc>
        <w:tc>
          <w:tcPr>
            <w:tcW w:w="82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Лысенко Виктор Викторович</w:t>
            </w:r>
          </w:p>
        </w:tc>
        <w:tc>
          <w:tcPr>
            <w:tcW w:w="24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1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</w:t>
            </w:r>
          </w:p>
        </w:tc>
        <w:tc>
          <w:tcPr>
            <w:tcW w:w="82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Магавин Уахап Магавинович</w:t>
            </w:r>
          </w:p>
        </w:tc>
        <w:tc>
          <w:tcPr>
            <w:tcW w:w="24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1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</w:t>
            </w:r>
          </w:p>
        </w:tc>
        <w:tc>
          <w:tcPr>
            <w:tcW w:w="82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Майтпасов Амангилды Кокунбаевич</w:t>
            </w:r>
          </w:p>
        </w:tc>
        <w:tc>
          <w:tcPr>
            <w:tcW w:w="24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</w:tr>
      <w:tr>
        <w:trPr>
          <w:trHeight w:val="30" w:hRule="atLeast"/>
        </w:trPr>
        <w:tc>
          <w:tcPr>
            <w:tcW w:w="1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82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Макаревич Роман Николаевич</w:t>
            </w:r>
          </w:p>
        </w:tc>
        <w:tc>
          <w:tcPr>
            <w:tcW w:w="24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</w:tr>
      <w:tr>
        <w:trPr>
          <w:trHeight w:val="30" w:hRule="atLeast"/>
        </w:trPr>
        <w:tc>
          <w:tcPr>
            <w:tcW w:w="1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</w:t>
            </w:r>
          </w:p>
        </w:tc>
        <w:tc>
          <w:tcPr>
            <w:tcW w:w="82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Макаренко Виктор Петрович</w:t>
            </w:r>
          </w:p>
        </w:tc>
        <w:tc>
          <w:tcPr>
            <w:tcW w:w="24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1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</w:t>
            </w:r>
          </w:p>
        </w:tc>
        <w:tc>
          <w:tcPr>
            <w:tcW w:w="82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Максимова Валенттина Ивановна</w:t>
            </w:r>
          </w:p>
        </w:tc>
        <w:tc>
          <w:tcPr>
            <w:tcW w:w="24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</w:tr>
      <w:tr>
        <w:trPr>
          <w:trHeight w:val="30" w:hRule="atLeast"/>
        </w:trPr>
        <w:tc>
          <w:tcPr>
            <w:tcW w:w="1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</w:t>
            </w:r>
          </w:p>
        </w:tc>
        <w:tc>
          <w:tcPr>
            <w:tcW w:w="82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Маркграф Михаил Хрестьянович</w:t>
            </w:r>
          </w:p>
        </w:tc>
        <w:tc>
          <w:tcPr>
            <w:tcW w:w="24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183</w:t>
            </w:r>
          </w:p>
        </w:tc>
      </w:tr>
      <w:tr>
        <w:trPr>
          <w:trHeight w:val="30" w:hRule="atLeast"/>
        </w:trPr>
        <w:tc>
          <w:tcPr>
            <w:tcW w:w="1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</w:t>
            </w:r>
          </w:p>
        </w:tc>
        <w:tc>
          <w:tcPr>
            <w:tcW w:w="82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Матус Юрий Юрьевич</w:t>
            </w:r>
          </w:p>
        </w:tc>
        <w:tc>
          <w:tcPr>
            <w:tcW w:w="24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1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</w:t>
            </w:r>
          </w:p>
        </w:tc>
        <w:tc>
          <w:tcPr>
            <w:tcW w:w="82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Мириука Ольга Ивановна</w:t>
            </w:r>
          </w:p>
        </w:tc>
        <w:tc>
          <w:tcPr>
            <w:tcW w:w="24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1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</w:t>
            </w:r>
          </w:p>
        </w:tc>
        <w:tc>
          <w:tcPr>
            <w:tcW w:w="82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Мирная Елена Николаевна</w:t>
            </w:r>
          </w:p>
        </w:tc>
        <w:tc>
          <w:tcPr>
            <w:tcW w:w="24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</w:tr>
      <w:tr>
        <w:trPr>
          <w:trHeight w:val="30" w:hRule="atLeast"/>
        </w:trPr>
        <w:tc>
          <w:tcPr>
            <w:tcW w:w="1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</w:t>
            </w:r>
          </w:p>
        </w:tc>
        <w:tc>
          <w:tcPr>
            <w:tcW w:w="82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Мухамедеев Сакен Казгереевич</w:t>
            </w:r>
          </w:p>
        </w:tc>
        <w:tc>
          <w:tcPr>
            <w:tcW w:w="24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</w:tr>
      <w:tr>
        <w:trPr>
          <w:trHeight w:val="30" w:hRule="atLeast"/>
        </w:trPr>
        <w:tc>
          <w:tcPr>
            <w:tcW w:w="1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</w:t>
            </w:r>
          </w:p>
        </w:tc>
        <w:tc>
          <w:tcPr>
            <w:tcW w:w="82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Нарушевич Леонид Алексеевич</w:t>
            </w:r>
          </w:p>
        </w:tc>
        <w:tc>
          <w:tcPr>
            <w:tcW w:w="24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</w:tr>
      <w:tr>
        <w:trPr>
          <w:trHeight w:val="30" w:hRule="atLeast"/>
        </w:trPr>
        <w:tc>
          <w:tcPr>
            <w:tcW w:w="1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</w:t>
            </w:r>
          </w:p>
        </w:tc>
        <w:tc>
          <w:tcPr>
            <w:tcW w:w="82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Николаев Юрий Анатольевич</w:t>
            </w:r>
          </w:p>
        </w:tc>
        <w:tc>
          <w:tcPr>
            <w:tcW w:w="24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</w:t>
            </w:r>
          </w:p>
        </w:tc>
      </w:tr>
      <w:tr>
        <w:trPr>
          <w:trHeight w:val="30" w:hRule="atLeast"/>
        </w:trPr>
        <w:tc>
          <w:tcPr>
            <w:tcW w:w="1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</w:t>
            </w:r>
          </w:p>
        </w:tc>
        <w:tc>
          <w:tcPr>
            <w:tcW w:w="82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Нильга Валентин Николаевич</w:t>
            </w:r>
          </w:p>
        </w:tc>
        <w:tc>
          <w:tcPr>
            <w:tcW w:w="24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1558</w:t>
            </w:r>
          </w:p>
        </w:tc>
      </w:tr>
      <w:tr>
        <w:trPr>
          <w:trHeight w:val="30" w:hRule="atLeast"/>
        </w:trPr>
        <w:tc>
          <w:tcPr>
            <w:tcW w:w="1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</w:t>
            </w:r>
          </w:p>
        </w:tc>
        <w:tc>
          <w:tcPr>
            <w:tcW w:w="82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Нукаев Мухаммед Изутдинович</w:t>
            </w:r>
          </w:p>
        </w:tc>
        <w:tc>
          <w:tcPr>
            <w:tcW w:w="24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889</w:t>
            </w:r>
          </w:p>
        </w:tc>
      </w:tr>
      <w:tr>
        <w:trPr>
          <w:trHeight w:val="30" w:hRule="atLeast"/>
        </w:trPr>
        <w:tc>
          <w:tcPr>
            <w:tcW w:w="1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</w:t>
            </w:r>
          </w:p>
        </w:tc>
        <w:tc>
          <w:tcPr>
            <w:tcW w:w="82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Нургалиева Алтын Сейсеновна</w:t>
            </w:r>
          </w:p>
        </w:tc>
        <w:tc>
          <w:tcPr>
            <w:tcW w:w="24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755</w:t>
            </w:r>
          </w:p>
        </w:tc>
      </w:tr>
      <w:tr>
        <w:trPr>
          <w:trHeight w:val="30" w:hRule="atLeast"/>
        </w:trPr>
        <w:tc>
          <w:tcPr>
            <w:tcW w:w="1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</w:t>
            </w:r>
          </w:p>
        </w:tc>
        <w:tc>
          <w:tcPr>
            <w:tcW w:w="82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Нурмуканов Габит</w:t>
            </w:r>
          </w:p>
        </w:tc>
        <w:tc>
          <w:tcPr>
            <w:tcW w:w="24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</w:tr>
      <w:tr>
        <w:trPr>
          <w:trHeight w:val="30" w:hRule="atLeast"/>
        </w:trPr>
        <w:tc>
          <w:tcPr>
            <w:tcW w:w="1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</w:t>
            </w:r>
          </w:p>
        </w:tc>
        <w:tc>
          <w:tcPr>
            <w:tcW w:w="82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Омаров Орманбек Айдарханович</w:t>
            </w:r>
          </w:p>
        </w:tc>
        <w:tc>
          <w:tcPr>
            <w:tcW w:w="24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</w:t>
            </w:r>
          </w:p>
        </w:tc>
      </w:tr>
      <w:tr>
        <w:trPr>
          <w:trHeight w:val="30" w:hRule="atLeast"/>
        </w:trPr>
        <w:tc>
          <w:tcPr>
            <w:tcW w:w="1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</w:t>
            </w:r>
          </w:p>
        </w:tc>
        <w:tc>
          <w:tcPr>
            <w:tcW w:w="82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Омурзаков Тулкубай Каскырбаевич</w:t>
            </w:r>
          </w:p>
        </w:tc>
        <w:tc>
          <w:tcPr>
            <w:tcW w:w="24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1518</w:t>
            </w:r>
          </w:p>
        </w:tc>
      </w:tr>
      <w:tr>
        <w:trPr>
          <w:trHeight w:val="30" w:hRule="atLeast"/>
        </w:trPr>
        <w:tc>
          <w:tcPr>
            <w:tcW w:w="1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</w:t>
            </w:r>
          </w:p>
        </w:tc>
        <w:tc>
          <w:tcPr>
            <w:tcW w:w="82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Онестюк Анатолий Павлович</w:t>
            </w:r>
          </w:p>
        </w:tc>
        <w:tc>
          <w:tcPr>
            <w:tcW w:w="24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</w:tr>
      <w:tr>
        <w:trPr>
          <w:trHeight w:val="30" w:hRule="atLeast"/>
        </w:trPr>
        <w:tc>
          <w:tcPr>
            <w:tcW w:w="1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</w:t>
            </w:r>
          </w:p>
        </w:tc>
        <w:tc>
          <w:tcPr>
            <w:tcW w:w="82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Осипенко Николай Федорович</w:t>
            </w:r>
          </w:p>
        </w:tc>
        <w:tc>
          <w:tcPr>
            <w:tcW w:w="24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</w:tr>
      <w:tr>
        <w:trPr>
          <w:trHeight w:val="30" w:hRule="atLeast"/>
        </w:trPr>
        <w:tc>
          <w:tcPr>
            <w:tcW w:w="1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</w:t>
            </w:r>
          </w:p>
        </w:tc>
        <w:tc>
          <w:tcPr>
            <w:tcW w:w="82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Оспанов Аскан Дюсембаевич</w:t>
            </w:r>
          </w:p>
        </w:tc>
        <w:tc>
          <w:tcPr>
            <w:tcW w:w="24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</w:tr>
      <w:tr>
        <w:trPr>
          <w:trHeight w:val="30" w:hRule="atLeast"/>
        </w:trPr>
        <w:tc>
          <w:tcPr>
            <w:tcW w:w="1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</w:t>
            </w:r>
          </w:p>
        </w:tc>
        <w:tc>
          <w:tcPr>
            <w:tcW w:w="82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Петренко Любовь Владимировна</w:t>
            </w:r>
          </w:p>
        </w:tc>
        <w:tc>
          <w:tcPr>
            <w:tcW w:w="24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</w:tr>
      <w:tr>
        <w:trPr>
          <w:trHeight w:val="30" w:hRule="atLeast"/>
        </w:trPr>
        <w:tc>
          <w:tcPr>
            <w:tcW w:w="1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</w:t>
            </w:r>
          </w:p>
        </w:tc>
        <w:tc>
          <w:tcPr>
            <w:tcW w:w="82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Пимонов Валерий Владимирович</w:t>
            </w:r>
          </w:p>
        </w:tc>
        <w:tc>
          <w:tcPr>
            <w:tcW w:w="24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</w:tr>
      <w:tr>
        <w:trPr>
          <w:trHeight w:val="30" w:hRule="atLeast"/>
        </w:trPr>
        <w:tc>
          <w:tcPr>
            <w:tcW w:w="1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</w:t>
            </w:r>
          </w:p>
        </w:tc>
        <w:tc>
          <w:tcPr>
            <w:tcW w:w="82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Пшембаев Станислав Кожегулович</w:t>
            </w:r>
          </w:p>
        </w:tc>
        <w:tc>
          <w:tcPr>
            <w:tcW w:w="24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</w:tr>
      <w:tr>
        <w:trPr>
          <w:trHeight w:val="30" w:hRule="atLeast"/>
        </w:trPr>
        <w:tc>
          <w:tcPr>
            <w:tcW w:w="1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</w:t>
            </w:r>
          </w:p>
        </w:tc>
        <w:tc>
          <w:tcPr>
            <w:tcW w:w="82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Раимбеков Даурен Сарсембекович</w:t>
            </w:r>
          </w:p>
        </w:tc>
        <w:tc>
          <w:tcPr>
            <w:tcW w:w="24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</w:t>
            </w:r>
          </w:p>
        </w:tc>
        <w:tc>
          <w:tcPr>
            <w:tcW w:w="82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Раимбеков Когаршин Наурызбаевна</w:t>
            </w:r>
          </w:p>
        </w:tc>
        <w:tc>
          <w:tcPr>
            <w:tcW w:w="24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1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</w:t>
            </w:r>
          </w:p>
        </w:tc>
        <w:tc>
          <w:tcPr>
            <w:tcW w:w="82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Решетняк Сергей Григорьевич</w:t>
            </w:r>
          </w:p>
        </w:tc>
        <w:tc>
          <w:tcPr>
            <w:tcW w:w="24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</w:tr>
      <w:tr>
        <w:trPr>
          <w:trHeight w:val="30" w:hRule="atLeast"/>
        </w:trPr>
        <w:tc>
          <w:tcPr>
            <w:tcW w:w="1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</w:t>
            </w:r>
          </w:p>
        </w:tc>
        <w:tc>
          <w:tcPr>
            <w:tcW w:w="82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Рихтер Генадий Владиславович</w:t>
            </w:r>
          </w:p>
        </w:tc>
        <w:tc>
          <w:tcPr>
            <w:tcW w:w="24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432</w:t>
            </w:r>
          </w:p>
        </w:tc>
      </w:tr>
      <w:tr>
        <w:trPr>
          <w:trHeight w:val="30" w:hRule="atLeast"/>
        </w:trPr>
        <w:tc>
          <w:tcPr>
            <w:tcW w:w="1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</w:t>
            </w:r>
          </w:p>
        </w:tc>
        <w:tc>
          <w:tcPr>
            <w:tcW w:w="82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Руденко Валерий Васильевич</w:t>
            </w:r>
          </w:p>
        </w:tc>
        <w:tc>
          <w:tcPr>
            <w:tcW w:w="24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192</w:t>
            </w:r>
          </w:p>
        </w:tc>
      </w:tr>
      <w:tr>
        <w:trPr>
          <w:trHeight w:val="30" w:hRule="atLeast"/>
        </w:trPr>
        <w:tc>
          <w:tcPr>
            <w:tcW w:w="1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</w:t>
            </w:r>
          </w:p>
        </w:tc>
        <w:tc>
          <w:tcPr>
            <w:tcW w:w="82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Сальников Сергей Николаевич</w:t>
            </w:r>
          </w:p>
        </w:tc>
        <w:tc>
          <w:tcPr>
            <w:tcW w:w="24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1549</w:t>
            </w:r>
          </w:p>
        </w:tc>
      </w:tr>
      <w:tr>
        <w:trPr>
          <w:trHeight w:val="30" w:hRule="atLeast"/>
        </w:trPr>
        <w:tc>
          <w:tcPr>
            <w:tcW w:w="1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</w:t>
            </w:r>
          </w:p>
        </w:tc>
        <w:tc>
          <w:tcPr>
            <w:tcW w:w="82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Сахно Сергей Викторович</w:t>
            </w:r>
          </w:p>
        </w:tc>
        <w:tc>
          <w:tcPr>
            <w:tcW w:w="24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</w:tr>
      <w:tr>
        <w:trPr>
          <w:trHeight w:val="30" w:hRule="atLeast"/>
        </w:trPr>
        <w:tc>
          <w:tcPr>
            <w:tcW w:w="1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</w:t>
            </w:r>
          </w:p>
        </w:tc>
        <w:tc>
          <w:tcPr>
            <w:tcW w:w="82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Свистун Михаил Анатольевич</w:t>
            </w:r>
          </w:p>
        </w:tc>
        <w:tc>
          <w:tcPr>
            <w:tcW w:w="24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765</w:t>
            </w:r>
          </w:p>
        </w:tc>
      </w:tr>
      <w:tr>
        <w:trPr>
          <w:trHeight w:val="30" w:hRule="atLeast"/>
        </w:trPr>
        <w:tc>
          <w:tcPr>
            <w:tcW w:w="1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82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Сеитов Жаналы Сеитович</w:t>
            </w:r>
          </w:p>
        </w:tc>
        <w:tc>
          <w:tcPr>
            <w:tcW w:w="24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</w:tr>
      <w:tr>
        <w:trPr>
          <w:trHeight w:val="30" w:hRule="atLeast"/>
        </w:trPr>
        <w:tc>
          <w:tcPr>
            <w:tcW w:w="1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</w:t>
            </w:r>
          </w:p>
        </w:tc>
        <w:tc>
          <w:tcPr>
            <w:tcW w:w="82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Скокодубов Геннадий Николаевич</w:t>
            </w:r>
          </w:p>
        </w:tc>
        <w:tc>
          <w:tcPr>
            <w:tcW w:w="24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</w:tr>
      <w:tr>
        <w:trPr>
          <w:trHeight w:val="30" w:hRule="atLeast"/>
        </w:trPr>
        <w:tc>
          <w:tcPr>
            <w:tcW w:w="1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</w:t>
            </w:r>
          </w:p>
        </w:tc>
        <w:tc>
          <w:tcPr>
            <w:tcW w:w="82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Соловьев Петр Васильевич</w:t>
            </w:r>
          </w:p>
        </w:tc>
        <w:tc>
          <w:tcPr>
            <w:tcW w:w="24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1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</w:t>
            </w:r>
          </w:p>
        </w:tc>
        <w:tc>
          <w:tcPr>
            <w:tcW w:w="82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Султангазин Бакитжан Игликович</w:t>
            </w:r>
          </w:p>
        </w:tc>
        <w:tc>
          <w:tcPr>
            <w:tcW w:w="24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</w:t>
            </w:r>
          </w:p>
        </w:tc>
      </w:tr>
      <w:tr>
        <w:trPr>
          <w:trHeight w:val="30" w:hRule="atLeast"/>
        </w:trPr>
        <w:tc>
          <w:tcPr>
            <w:tcW w:w="1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</w:t>
            </w:r>
          </w:p>
        </w:tc>
        <w:tc>
          <w:tcPr>
            <w:tcW w:w="82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Тасенов Сейсенбек Калашевич</w:t>
            </w:r>
          </w:p>
        </w:tc>
        <w:tc>
          <w:tcPr>
            <w:tcW w:w="24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</w:t>
            </w:r>
          </w:p>
        </w:tc>
      </w:tr>
      <w:tr>
        <w:trPr>
          <w:trHeight w:val="30" w:hRule="atLeast"/>
        </w:trPr>
        <w:tc>
          <w:tcPr>
            <w:tcW w:w="1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</w:t>
            </w:r>
          </w:p>
        </w:tc>
        <w:tc>
          <w:tcPr>
            <w:tcW w:w="82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Тержанов Кенжегали Тержанович</w:t>
            </w:r>
          </w:p>
        </w:tc>
        <w:tc>
          <w:tcPr>
            <w:tcW w:w="24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1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156</w:t>
            </w:r>
          </w:p>
        </w:tc>
        <w:tc>
          <w:tcPr>
            <w:tcW w:w="82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Ткаченко Михаил Евдокимович</w:t>
            </w:r>
          </w:p>
        </w:tc>
        <w:tc>
          <w:tcPr>
            <w:tcW w:w="24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</w:t>
            </w:r>
          </w:p>
        </w:tc>
      </w:tr>
      <w:tr>
        <w:trPr>
          <w:trHeight w:val="30" w:hRule="atLeast"/>
        </w:trPr>
        <w:tc>
          <w:tcPr>
            <w:tcW w:w="1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157</w:t>
            </w:r>
          </w:p>
        </w:tc>
        <w:tc>
          <w:tcPr>
            <w:tcW w:w="82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Ткаченко Юрий Евдокимович</w:t>
            </w:r>
          </w:p>
        </w:tc>
        <w:tc>
          <w:tcPr>
            <w:tcW w:w="24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</w:t>
            </w:r>
          </w:p>
        </w:tc>
      </w:tr>
      <w:tr>
        <w:trPr>
          <w:trHeight w:val="30" w:hRule="atLeast"/>
        </w:trPr>
        <w:tc>
          <w:tcPr>
            <w:tcW w:w="1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</w:t>
            </w:r>
          </w:p>
        </w:tc>
        <w:tc>
          <w:tcPr>
            <w:tcW w:w="82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Тлегенов Ойрат Бокушевич</w:t>
            </w:r>
          </w:p>
        </w:tc>
        <w:tc>
          <w:tcPr>
            <w:tcW w:w="24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182</w:t>
            </w:r>
          </w:p>
        </w:tc>
      </w:tr>
      <w:tr>
        <w:trPr>
          <w:trHeight w:val="30" w:hRule="atLeast"/>
        </w:trPr>
        <w:tc>
          <w:tcPr>
            <w:tcW w:w="1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159</w:t>
            </w:r>
          </w:p>
        </w:tc>
        <w:tc>
          <w:tcPr>
            <w:tcW w:w="82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Тогузбаев Нурлан Капезович</w:t>
            </w:r>
          </w:p>
        </w:tc>
        <w:tc>
          <w:tcPr>
            <w:tcW w:w="24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</w:tr>
      <w:tr>
        <w:trPr>
          <w:trHeight w:val="30" w:hRule="atLeast"/>
        </w:trPr>
        <w:tc>
          <w:tcPr>
            <w:tcW w:w="1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</w:t>
            </w:r>
          </w:p>
        </w:tc>
        <w:tc>
          <w:tcPr>
            <w:tcW w:w="82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Томпышев Марат Кабыкенович</w:t>
            </w:r>
          </w:p>
        </w:tc>
        <w:tc>
          <w:tcPr>
            <w:tcW w:w="24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</w:tr>
      <w:tr>
        <w:trPr>
          <w:trHeight w:val="30" w:hRule="atLeast"/>
        </w:trPr>
        <w:tc>
          <w:tcPr>
            <w:tcW w:w="1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161</w:t>
            </w:r>
          </w:p>
        </w:tc>
        <w:tc>
          <w:tcPr>
            <w:tcW w:w="82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Тулегенов Талгат Байгарович</w:t>
            </w:r>
          </w:p>
        </w:tc>
        <w:tc>
          <w:tcPr>
            <w:tcW w:w="24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</w:tr>
      <w:tr>
        <w:trPr>
          <w:trHeight w:val="30" w:hRule="atLeast"/>
        </w:trPr>
        <w:tc>
          <w:tcPr>
            <w:tcW w:w="1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</w:t>
            </w:r>
          </w:p>
        </w:tc>
        <w:tc>
          <w:tcPr>
            <w:tcW w:w="82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Уенжанов Тасболат Мергалиевич</w:t>
            </w:r>
          </w:p>
        </w:tc>
        <w:tc>
          <w:tcPr>
            <w:tcW w:w="24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1272</w:t>
            </w:r>
          </w:p>
        </w:tc>
      </w:tr>
      <w:tr>
        <w:trPr>
          <w:trHeight w:val="30" w:hRule="atLeast"/>
        </w:trPr>
        <w:tc>
          <w:tcPr>
            <w:tcW w:w="1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163</w:t>
            </w:r>
          </w:p>
        </w:tc>
        <w:tc>
          <w:tcPr>
            <w:tcW w:w="82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Хамзин Бахытжан Тулегенович</w:t>
            </w:r>
          </w:p>
        </w:tc>
        <w:tc>
          <w:tcPr>
            <w:tcW w:w="24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</w:t>
            </w:r>
          </w:p>
        </w:tc>
      </w:tr>
      <w:tr>
        <w:trPr>
          <w:trHeight w:val="30" w:hRule="atLeast"/>
        </w:trPr>
        <w:tc>
          <w:tcPr>
            <w:tcW w:w="1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164</w:t>
            </w:r>
          </w:p>
        </w:tc>
        <w:tc>
          <w:tcPr>
            <w:tcW w:w="82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Хамзин Серик Токтамысович</w:t>
            </w:r>
          </w:p>
        </w:tc>
        <w:tc>
          <w:tcPr>
            <w:tcW w:w="24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186</w:t>
            </w:r>
          </w:p>
        </w:tc>
      </w:tr>
      <w:tr>
        <w:trPr>
          <w:trHeight w:val="30" w:hRule="atLeast"/>
        </w:trPr>
        <w:tc>
          <w:tcPr>
            <w:tcW w:w="1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</w:t>
            </w:r>
          </w:p>
        </w:tc>
        <w:tc>
          <w:tcPr>
            <w:tcW w:w="82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Хамзин Токтамыс Букенович</w:t>
            </w:r>
          </w:p>
        </w:tc>
        <w:tc>
          <w:tcPr>
            <w:tcW w:w="24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</w:t>
            </w:r>
          </w:p>
        </w:tc>
      </w:tr>
      <w:tr>
        <w:trPr>
          <w:trHeight w:val="30" w:hRule="atLeast"/>
        </w:trPr>
        <w:tc>
          <w:tcPr>
            <w:tcW w:w="1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166</w:t>
            </w:r>
          </w:p>
        </w:tc>
        <w:tc>
          <w:tcPr>
            <w:tcW w:w="82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Хартуков Олег Вячеславович</w:t>
            </w:r>
          </w:p>
        </w:tc>
        <w:tc>
          <w:tcPr>
            <w:tcW w:w="24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181</w:t>
            </w:r>
          </w:p>
        </w:tc>
      </w:tr>
      <w:tr>
        <w:trPr>
          <w:trHeight w:val="30" w:hRule="atLeast"/>
        </w:trPr>
        <w:tc>
          <w:tcPr>
            <w:tcW w:w="1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167</w:t>
            </w:r>
          </w:p>
        </w:tc>
        <w:tc>
          <w:tcPr>
            <w:tcW w:w="82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Хасенов Канат Акжигитович</w:t>
            </w:r>
          </w:p>
        </w:tc>
        <w:tc>
          <w:tcPr>
            <w:tcW w:w="24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432</w:t>
            </w:r>
          </w:p>
        </w:tc>
      </w:tr>
      <w:tr>
        <w:trPr>
          <w:trHeight w:val="30" w:hRule="atLeast"/>
        </w:trPr>
        <w:tc>
          <w:tcPr>
            <w:tcW w:w="1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168</w:t>
            </w:r>
          </w:p>
        </w:tc>
        <w:tc>
          <w:tcPr>
            <w:tcW w:w="82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Чекмарев Олег Михайлович</w:t>
            </w:r>
          </w:p>
        </w:tc>
        <w:tc>
          <w:tcPr>
            <w:tcW w:w="24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709</w:t>
            </w:r>
          </w:p>
        </w:tc>
      </w:tr>
      <w:tr>
        <w:trPr>
          <w:trHeight w:val="30" w:hRule="atLeast"/>
        </w:trPr>
        <w:tc>
          <w:tcPr>
            <w:tcW w:w="1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169</w:t>
            </w:r>
          </w:p>
        </w:tc>
        <w:tc>
          <w:tcPr>
            <w:tcW w:w="82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Шакин Рафаил Балтышевич</w:t>
            </w:r>
          </w:p>
        </w:tc>
        <w:tc>
          <w:tcPr>
            <w:tcW w:w="24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</w:tr>
      <w:tr>
        <w:trPr>
          <w:trHeight w:val="30" w:hRule="atLeast"/>
        </w:trPr>
        <w:tc>
          <w:tcPr>
            <w:tcW w:w="1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</w:t>
            </w:r>
          </w:p>
        </w:tc>
        <w:tc>
          <w:tcPr>
            <w:tcW w:w="82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Шаламов Иван Иванович</w:t>
            </w:r>
          </w:p>
        </w:tc>
        <w:tc>
          <w:tcPr>
            <w:tcW w:w="24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</w:tr>
      <w:tr>
        <w:trPr>
          <w:trHeight w:val="30" w:hRule="atLeast"/>
        </w:trPr>
        <w:tc>
          <w:tcPr>
            <w:tcW w:w="1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171</w:t>
            </w:r>
          </w:p>
        </w:tc>
        <w:tc>
          <w:tcPr>
            <w:tcW w:w="82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Шаповалов Андрей Евгеньевич</w:t>
            </w:r>
          </w:p>
        </w:tc>
        <w:tc>
          <w:tcPr>
            <w:tcW w:w="24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1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172</w:t>
            </w:r>
          </w:p>
        </w:tc>
        <w:tc>
          <w:tcPr>
            <w:tcW w:w="82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Шаяхметов Серикжан Рахимжанович</w:t>
            </w:r>
          </w:p>
        </w:tc>
        <w:tc>
          <w:tcPr>
            <w:tcW w:w="24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1761</w:t>
            </w:r>
          </w:p>
        </w:tc>
      </w:tr>
      <w:tr>
        <w:trPr>
          <w:trHeight w:val="30" w:hRule="atLeast"/>
        </w:trPr>
        <w:tc>
          <w:tcPr>
            <w:tcW w:w="1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173</w:t>
            </w:r>
          </w:p>
        </w:tc>
        <w:tc>
          <w:tcPr>
            <w:tcW w:w="82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Шегебаева Сауле Амангельдиновна</w:t>
            </w:r>
          </w:p>
        </w:tc>
        <w:tc>
          <w:tcPr>
            <w:tcW w:w="24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</w:tc>
      </w:tr>
      <w:tr>
        <w:trPr>
          <w:trHeight w:val="30" w:hRule="atLeast"/>
        </w:trPr>
        <w:tc>
          <w:tcPr>
            <w:tcW w:w="1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174</w:t>
            </w:r>
          </w:p>
        </w:tc>
        <w:tc>
          <w:tcPr>
            <w:tcW w:w="82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Яресько Владимир Николаевич</w:t>
            </w:r>
          </w:p>
        </w:tc>
        <w:tc>
          <w:tcPr>
            <w:tcW w:w="24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235</w:t>
            </w:r>
          </w:p>
        </w:tc>
      </w:tr>
      <w:tr>
        <w:trPr>
          <w:trHeight w:val="30" w:hRule="atLeast"/>
        </w:trPr>
        <w:tc>
          <w:tcPr>
            <w:tcW w:w="1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175</w:t>
            </w:r>
          </w:p>
        </w:tc>
        <w:tc>
          <w:tcPr>
            <w:tcW w:w="82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Ясечко Николай Эдуардович</w:t>
            </w:r>
          </w:p>
        </w:tc>
        <w:tc>
          <w:tcPr>
            <w:tcW w:w="24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району имени Габита Мусрепова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2021-2022 годы</w:t>
            </w:r>
          </w:p>
        </w:tc>
      </w:tr>
    </w:tbl>
    <w:bookmarkStart w:name="z60" w:id="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</w:t>
      </w:r>
    </w:p>
    <w:bookmarkEnd w:id="37"/>
    <w:bookmarkStart w:name="z61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8"/>
    <w:p>
      <w:pPr>
        <w:spacing w:after="0"/>
        <w:ind w:left="0"/>
        <w:jc w:val="both"/>
      </w:pPr>
      <w:r>
        <w:drawing>
          <wp:inline distT="0" distB="0" distL="0" distR="0">
            <wp:extent cx="7810500" cy="7061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06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району имени Габита Мусрепова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2021-2022 годы</w:t>
            </w:r>
          </w:p>
        </w:tc>
      </w:tr>
    </w:tbl>
    <w:bookmarkStart w:name="z68" w:id="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</w:t>
      </w:r>
    </w:p>
    <w:bookmarkEnd w:id="39"/>
    <w:bookmarkStart w:name="z69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0"/>
    <w:p>
      <w:pPr>
        <w:spacing w:after="0"/>
        <w:ind w:left="0"/>
        <w:jc w:val="both"/>
      </w:pPr>
      <w:r>
        <w:drawing>
          <wp:inline distT="0" distB="0" distL="0" distR="0">
            <wp:extent cx="7810500" cy="7061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06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району имени Габита Мусрепова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2021-2022 годы</w:t>
            </w:r>
          </w:p>
        </w:tc>
      </w:tr>
    </w:tbl>
    <w:bookmarkStart w:name="z76" w:id="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водоисточникам(озерам, рекам, прудам, копаням, оросительным или обводнительным каналам, трубчатым или шахтным колодцам), составленная согласно норме потребления воды</w:t>
      </w:r>
    </w:p>
    <w:bookmarkEnd w:id="41"/>
    <w:bookmarkStart w:name="z77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2"/>
    <w:p>
      <w:pPr>
        <w:spacing w:after="0"/>
        <w:ind w:left="0"/>
        <w:jc w:val="both"/>
      </w:pPr>
      <w:r>
        <w:drawing>
          <wp:inline distT="0" distB="0" distL="0" distR="0">
            <wp:extent cx="7810500" cy="7061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06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району имени Габита Мусрепова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2021-2022 годы</w:t>
            </w:r>
          </w:p>
        </w:tc>
      </w:tr>
    </w:tbl>
    <w:bookmarkStart w:name="z84" w:id="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 и перемещения его на предоставляемые пастбища</w:t>
      </w:r>
    </w:p>
    <w:bookmarkEnd w:id="43"/>
    <w:bookmarkStart w:name="z85"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4"/>
    <w:p>
      <w:pPr>
        <w:spacing w:after="0"/>
        <w:ind w:left="0"/>
        <w:jc w:val="both"/>
      </w:pPr>
      <w:r>
        <w:drawing>
          <wp:inline distT="0" distB="0" distL="0" distR="0">
            <wp:extent cx="7810500" cy="7061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06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району имени Габита Мусрепова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2021-2022 годы</w:t>
            </w:r>
          </w:p>
        </w:tc>
      </w:tr>
    </w:tbl>
    <w:bookmarkStart w:name="z92" w:id="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bookmarkEnd w:id="4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988"/>
        <w:gridCol w:w="637"/>
        <w:gridCol w:w="2757"/>
        <w:gridCol w:w="2757"/>
        <w:gridCol w:w="2580"/>
        <w:gridCol w:w="2581"/>
      </w:tblGrid>
      <w:tr>
        <w:trPr>
          <w:trHeight w:val="30" w:hRule="atLeast"/>
        </w:trPr>
        <w:tc>
          <w:tcPr>
            <w:tcW w:w="98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6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сельского округа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номера полей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5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5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9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Андреевский</w:t>
            </w:r>
          </w:p>
        </w:tc>
        <w:tc>
          <w:tcPr>
            <w:tcW w:w="2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25 апреля по 24 июня</w:t>
            </w:r>
          </w:p>
        </w:tc>
        <w:tc>
          <w:tcPr>
            <w:tcW w:w="2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25 июня по 24 августа</w:t>
            </w:r>
          </w:p>
        </w:tc>
        <w:tc>
          <w:tcPr>
            <w:tcW w:w="25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3" w:id="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августа по 22 октября</w:t>
            </w:r>
          </w:p>
          <w:bookmarkEnd w:id="46"/>
        </w:tc>
        <w:tc>
          <w:tcPr>
            <w:tcW w:w="25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</w:tr>
      <w:tr>
        <w:trPr>
          <w:trHeight w:val="30" w:hRule="atLeast"/>
        </w:trPr>
        <w:tc>
          <w:tcPr>
            <w:tcW w:w="9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6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Бирликский</w:t>
            </w:r>
          </w:p>
        </w:tc>
        <w:tc>
          <w:tcPr>
            <w:tcW w:w="2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  <w:tc>
          <w:tcPr>
            <w:tcW w:w="2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4" w:id="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апреля по 24 июня</w:t>
            </w:r>
          </w:p>
          <w:bookmarkEnd w:id="47"/>
        </w:tc>
        <w:tc>
          <w:tcPr>
            <w:tcW w:w="25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5" w:id="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июня по 24 августа</w:t>
            </w:r>
          </w:p>
          <w:bookmarkEnd w:id="48"/>
        </w:tc>
        <w:tc>
          <w:tcPr>
            <w:tcW w:w="25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6" w:id="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августа по 22 октября</w:t>
            </w:r>
          </w:p>
          <w:bookmarkEnd w:id="49"/>
        </w:tc>
      </w:tr>
      <w:tr>
        <w:trPr>
          <w:trHeight w:val="30" w:hRule="atLeast"/>
        </w:trPr>
        <w:tc>
          <w:tcPr>
            <w:tcW w:w="9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6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Возвышенский</w:t>
            </w:r>
          </w:p>
        </w:tc>
        <w:tc>
          <w:tcPr>
            <w:tcW w:w="2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7" w:id="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августа по 22 октября</w:t>
            </w:r>
          </w:p>
          <w:bookmarkEnd w:id="50"/>
        </w:tc>
        <w:tc>
          <w:tcPr>
            <w:tcW w:w="2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  <w:tc>
          <w:tcPr>
            <w:tcW w:w="25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8" w:id="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апреля по 24 июня</w:t>
            </w:r>
          </w:p>
          <w:bookmarkEnd w:id="51"/>
        </w:tc>
        <w:tc>
          <w:tcPr>
            <w:tcW w:w="25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9" w:id="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июня по 24 августа</w:t>
            </w:r>
          </w:p>
          <w:bookmarkEnd w:id="52"/>
        </w:tc>
      </w:tr>
      <w:tr>
        <w:trPr>
          <w:trHeight w:val="30" w:hRule="atLeast"/>
        </w:trPr>
        <w:tc>
          <w:tcPr>
            <w:tcW w:w="9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6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Дружбинский</w:t>
            </w:r>
          </w:p>
        </w:tc>
        <w:tc>
          <w:tcPr>
            <w:tcW w:w="2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однократноестравливаниес 25 июня по 24 августа</w:t>
            </w:r>
          </w:p>
        </w:tc>
        <w:tc>
          <w:tcPr>
            <w:tcW w:w="2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однократноестравливаниес 25 августа по 22 октября</w:t>
            </w:r>
          </w:p>
        </w:tc>
        <w:tc>
          <w:tcPr>
            <w:tcW w:w="25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  <w:tc>
          <w:tcPr>
            <w:tcW w:w="25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0" w:id="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апреля по 24 июня</w:t>
            </w:r>
          </w:p>
          <w:bookmarkEnd w:id="53"/>
        </w:tc>
      </w:tr>
      <w:tr>
        <w:trPr>
          <w:trHeight w:val="30" w:hRule="atLeast"/>
        </w:trPr>
        <w:tc>
          <w:tcPr>
            <w:tcW w:w="9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6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Кокалажарский</w:t>
            </w:r>
          </w:p>
        </w:tc>
        <w:tc>
          <w:tcPr>
            <w:tcW w:w="2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1" w:id="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апреля по 24 июня</w:t>
            </w:r>
          </w:p>
          <w:bookmarkEnd w:id="54"/>
        </w:tc>
        <w:tc>
          <w:tcPr>
            <w:tcW w:w="2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2" w:id="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июня по 24 августа</w:t>
            </w:r>
          </w:p>
          <w:bookmarkEnd w:id="55"/>
        </w:tc>
        <w:tc>
          <w:tcPr>
            <w:tcW w:w="25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3" w:id="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августа по 22 октября</w:t>
            </w:r>
          </w:p>
          <w:bookmarkEnd w:id="56"/>
        </w:tc>
        <w:tc>
          <w:tcPr>
            <w:tcW w:w="25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</w:tr>
      <w:tr>
        <w:trPr>
          <w:trHeight w:val="30" w:hRule="atLeast"/>
        </w:trPr>
        <w:tc>
          <w:tcPr>
            <w:tcW w:w="9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6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Кырымбетский</w:t>
            </w:r>
          </w:p>
        </w:tc>
        <w:tc>
          <w:tcPr>
            <w:tcW w:w="2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  <w:tc>
          <w:tcPr>
            <w:tcW w:w="2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4" w:id="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апреля по 24 июня</w:t>
            </w:r>
          </w:p>
          <w:bookmarkEnd w:id="57"/>
        </w:tc>
        <w:tc>
          <w:tcPr>
            <w:tcW w:w="25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5" w:id="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июня по 24 августа</w:t>
            </w:r>
          </w:p>
          <w:bookmarkEnd w:id="58"/>
        </w:tc>
        <w:tc>
          <w:tcPr>
            <w:tcW w:w="25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6" w:id="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августа по 22 октября</w:t>
            </w:r>
          </w:p>
          <w:bookmarkEnd w:id="59"/>
        </w:tc>
      </w:tr>
      <w:tr>
        <w:trPr>
          <w:trHeight w:val="30" w:hRule="atLeast"/>
        </w:trPr>
        <w:tc>
          <w:tcPr>
            <w:tcW w:w="9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6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Ломоносовский</w:t>
            </w:r>
          </w:p>
        </w:tc>
        <w:tc>
          <w:tcPr>
            <w:tcW w:w="2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7" w:id="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августа по 22 октября</w:t>
            </w:r>
          </w:p>
          <w:bookmarkEnd w:id="60"/>
        </w:tc>
        <w:tc>
          <w:tcPr>
            <w:tcW w:w="2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  <w:tc>
          <w:tcPr>
            <w:tcW w:w="25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8" w:id="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апреля по 24 июня</w:t>
            </w:r>
          </w:p>
          <w:bookmarkEnd w:id="61"/>
        </w:tc>
        <w:tc>
          <w:tcPr>
            <w:tcW w:w="25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9" w:id="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июня по 24 августа</w:t>
            </w:r>
          </w:p>
          <w:bookmarkEnd w:id="62"/>
        </w:tc>
      </w:tr>
      <w:tr>
        <w:trPr>
          <w:trHeight w:val="30" w:hRule="atLeast"/>
        </w:trPr>
        <w:tc>
          <w:tcPr>
            <w:tcW w:w="9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6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Нежинский</w:t>
            </w:r>
          </w:p>
        </w:tc>
        <w:tc>
          <w:tcPr>
            <w:tcW w:w="2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0" w:id="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июня по 24 августа</w:t>
            </w:r>
          </w:p>
          <w:bookmarkEnd w:id="63"/>
        </w:tc>
        <w:tc>
          <w:tcPr>
            <w:tcW w:w="2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1" w:id="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августа по 22 октября</w:t>
            </w:r>
          </w:p>
          <w:bookmarkEnd w:id="64"/>
        </w:tc>
        <w:tc>
          <w:tcPr>
            <w:tcW w:w="25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  <w:tc>
          <w:tcPr>
            <w:tcW w:w="25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2" w:id="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апреля по 24 июня</w:t>
            </w:r>
          </w:p>
          <w:bookmarkEnd w:id="65"/>
        </w:tc>
      </w:tr>
      <w:tr>
        <w:trPr>
          <w:trHeight w:val="30" w:hRule="atLeast"/>
        </w:trPr>
        <w:tc>
          <w:tcPr>
            <w:tcW w:w="9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6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Новоишимский</w:t>
            </w:r>
          </w:p>
        </w:tc>
        <w:tc>
          <w:tcPr>
            <w:tcW w:w="2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3" w:id="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апреля по 24 июня</w:t>
            </w:r>
          </w:p>
          <w:bookmarkEnd w:id="66"/>
        </w:tc>
        <w:tc>
          <w:tcPr>
            <w:tcW w:w="2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4" w:id="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июня по 24 августа</w:t>
            </w:r>
          </w:p>
          <w:bookmarkEnd w:id="67"/>
        </w:tc>
        <w:tc>
          <w:tcPr>
            <w:tcW w:w="25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5" w:id="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августа по 22 октября</w:t>
            </w:r>
          </w:p>
          <w:bookmarkEnd w:id="68"/>
        </w:tc>
        <w:tc>
          <w:tcPr>
            <w:tcW w:w="25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</w:tr>
      <w:tr>
        <w:trPr>
          <w:trHeight w:val="30" w:hRule="atLeast"/>
        </w:trPr>
        <w:tc>
          <w:tcPr>
            <w:tcW w:w="9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6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Новосельский</w:t>
            </w:r>
          </w:p>
        </w:tc>
        <w:tc>
          <w:tcPr>
            <w:tcW w:w="2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  <w:tc>
          <w:tcPr>
            <w:tcW w:w="2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6" w:id="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апреля по 24 июня</w:t>
            </w:r>
          </w:p>
          <w:bookmarkEnd w:id="69"/>
        </w:tc>
        <w:tc>
          <w:tcPr>
            <w:tcW w:w="25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7" w:id="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июня по 24 августа</w:t>
            </w:r>
          </w:p>
          <w:bookmarkEnd w:id="70"/>
        </w:tc>
        <w:tc>
          <w:tcPr>
            <w:tcW w:w="25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8" w:id="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августа по 22 октября</w:t>
            </w:r>
          </w:p>
          <w:bookmarkEnd w:id="71"/>
        </w:tc>
      </w:tr>
      <w:tr>
        <w:trPr>
          <w:trHeight w:val="30" w:hRule="atLeast"/>
        </w:trPr>
        <w:tc>
          <w:tcPr>
            <w:tcW w:w="9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6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Рузаевский</w:t>
            </w:r>
          </w:p>
        </w:tc>
        <w:tc>
          <w:tcPr>
            <w:tcW w:w="2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9" w:id="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августа по 22 октября</w:t>
            </w:r>
          </w:p>
          <w:bookmarkEnd w:id="72"/>
        </w:tc>
        <w:tc>
          <w:tcPr>
            <w:tcW w:w="2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  <w:tc>
          <w:tcPr>
            <w:tcW w:w="25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0" w:id="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апреля по 24 июня</w:t>
            </w:r>
          </w:p>
          <w:bookmarkEnd w:id="73"/>
        </w:tc>
        <w:tc>
          <w:tcPr>
            <w:tcW w:w="25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1" w:id="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июня по 24 августа</w:t>
            </w:r>
          </w:p>
          <w:bookmarkEnd w:id="74"/>
        </w:tc>
      </w:tr>
      <w:tr>
        <w:trPr>
          <w:trHeight w:val="30" w:hRule="atLeast"/>
        </w:trPr>
        <w:tc>
          <w:tcPr>
            <w:tcW w:w="9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6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Салкынкольский</w:t>
            </w:r>
          </w:p>
        </w:tc>
        <w:tc>
          <w:tcPr>
            <w:tcW w:w="2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2" w:id="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июня по 24 августа</w:t>
            </w:r>
          </w:p>
          <w:bookmarkEnd w:id="75"/>
        </w:tc>
        <w:tc>
          <w:tcPr>
            <w:tcW w:w="2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3" w:id="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августа по 22 октября</w:t>
            </w:r>
          </w:p>
          <w:bookmarkEnd w:id="76"/>
        </w:tc>
        <w:tc>
          <w:tcPr>
            <w:tcW w:w="25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  <w:tc>
          <w:tcPr>
            <w:tcW w:w="25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4" w:id="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апреля по 24 июня</w:t>
            </w:r>
          </w:p>
          <w:bookmarkEnd w:id="77"/>
        </w:tc>
      </w:tr>
      <w:tr>
        <w:trPr>
          <w:trHeight w:val="30" w:hRule="atLeast"/>
        </w:trPr>
        <w:tc>
          <w:tcPr>
            <w:tcW w:w="9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6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Тахтабродский</w:t>
            </w:r>
          </w:p>
        </w:tc>
        <w:tc>
          <w:tcPr>
            <w:tcW w:w="2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однократноестравливаниес 25 апреля по 24 июня</w:t>
            </w:r>
          </w:p>
        </w:tc>
        <w:tc>
          <w:tcPr>
            <w:tcW w:w="2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однократноестравливаниес 25 июня по 24 августа</w:t>
            </w:r>
          </w:p>
        </w:tc>
        <w:tc>
          <w:tcPr>
            <w:tcW w:w="25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5" w:id="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августа по 22 октября</w:t>
            </w:r>
          </w:p>
          <w:bookmarkEnd w:id="78"/>
        </w:tc>
        <w:tc>
          <w:tcPr>
            <w:tcW w:w="25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</w:tr>
      <w:tr>
        <w:trPr>
          <w:trHeight w:val="30" w:hRule="atLeast"/>
        </w:trPr>
        <w:tc>
          <w:tcPr>
            <w:tcW w:w="9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6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Червонный</w:t>
            </w:r>
          </w:p>
        </w:tc>
        <w:tc>
          <w:tcPr>
            <w:tcW w:w="2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  <w:tc>
          <w:tcPr>
            <w:tcW w:w="2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6" w:id="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апреля по 24 июня</w:t>
            </w:r>
          </w:p>
          <w:bookmarkEnd w:id="79"/>
        </w:tc>
        <w:tc>
          <w:tcPr>
            <w:tcW w:w="25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7" w:id="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июня по 24 августа</w:t>
            </w:r>
          </w:p>
          <w:bookmarkEnd w:id="80"/>
        </w:tc>
        <w:tc>
          <w:tcPr>
            <w:tcW w:w="25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8" w:id="8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августа по 22 октября</w:t>
            </w:r>
          </w:p>
          <w:bookmarkEnd w:id="81"/>
        </w:tc>
      </w:tr>
      <w:tr>
        <w:trPr>
          <w:trHeight w:val="30" w:hRule="atLeast"/>
        </w:trPr>
        <w:tc>
          <w:tcPr>
            <w:tcW w:w="9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6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Чистопольский</w:t>
            </w:r>
          </w:p>
        </w:tc>
        <w:tc>
          <w:tcPr>
            <w:tcW w:w="2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9" w:id="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августа по 22 октября</w:t>
            </w:r>
          </w:p>
          <w:bookmarkEnd w:id="82"/>
        </w:tc>
        <w:tc>
          <w:tcPr>
            <w:tcW w:w="2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  <w:tc>
          <w:tcPr>
            <w:tcW w:w="25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0" w:id="8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апреля по 24 июня</w:t>
            </w:r>
          </w:p>
          <w:bookmarkEnd w:id="83"/>
        </w:tc>
        <w:tc>
          <w:tcPr>
            <w:tcW w:w="25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1" w:id="8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июня по 24 августа</w:t>
            </w:r>
          </w:p>
          <w:bookmarkEnd w:id="84"/>
        </w:tc>
      </w:tr>
      <w:tr>
        <w:trPr>
          <w:trHeight w:val="30" w:hRule="atLeast"/>
        </w:trPr>
        <w:tc>
          <w:tcPr>
            <w:tcW w:w="9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6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Шоптыкольский</w:t>
            </w:r>
          </w:p>
        </w:tc>
        <w:tc>
          <w:tcPr>
            <w:tcW w:w="2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однократноестравливаниес 25 июня по 24 августа</w:t>
            </w:r>
          </w:p>
        </w:tc>
        <w:tc>
          <w:tcPr>
            <w:tcW w:w="2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однократноестравливаниес 25 августа по 22 октября</w:t>
            </w:r>
          </w:p>
        </w:tc>
        <w:tc>
          <w:tcPr>
            <w:tcW w:w="25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  <w:tc>
          <w:tcPr>
            <w:tcW w:w="25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2" w:id="8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апреля по 24 июня</w:t>
            </w:r>
          </w:p>
          <w:bookmarkEnd w:id="85"/>
        </w:tc>
      </w:tr>
      <w:tr>
        <w:trPr>
          <w:trHeight w:val="30" w:hRule="atLeast"/>
        </w:trPr>
        <w:tc>
          <w:tcPr>
            <w:tcW w:w="9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6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Шукыркольский</w:t>
            </w:r>
          </w:p>
        </w:tc>
        <w:tc>
          <w:tcPr>
            <w:tcW w:w="2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однократноестравливаниес 25 апреля по 24 июня</w:t>
            </w:r>
          </w:p>
        </w:tc>
        <w:tc>
          <w:tcPr>
            <w:tcW w:w="2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однократноестравливаниес 25 июня по 24 августа</w:t>
            </w:r>
          </w:p>
        </w:tc>
        <w:tc>
          <w:tcPr>
            <w:tcW w:w="25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3" w:id="8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августа по 22 октября</w:t>
            </w:r>
          </w:p>
          <w:bookmarkEnd w:id="86"/>
        </w:tc>
        <w:tc>
          <w:tcPr>
            <w:tcW w:w="25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</w:tr>
    </w:tbl>
    <w:bookmarkStart w:name="z134" w:id="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связи с почвенно-климатической зоной, видами сельскохозяйственных животных, а также урожайностью пастбищных угодий, длительность пастбищного периода составляет 180-200 дней.</w:t>
      </w:r>
    </w:p>
    <w:bookmarkEnd w:id="87"/>
    <w:bookmarkStart w:name="z135" w:id="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данном случае продолжительность выпаса для крупного рогатого скота, мелкого рогатого скота, лошадей связана с максимальной глубиной снежного покрова с плотностью снега и другими факторами.</w:t>
      </w:r>
    </w:p>
    <w:bookmarkEnd w:id="88"/>
    <w:bookmarkStart w:name="z136" w:id="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Примечание.</w:t>
      </w:r>
    </w:p>
    <w:bookmarkEnd w:id="89"/>
    <w:bookmarkStart w:name="z137" w:id="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Расшифровка аббревиатуры:</w:t>
      </w:r>
    </w:p>
    <w:bookmarkEnd w:id="90"/>
    <w:bookmarkStart w:name="z138" w:id="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га - гектар; мм - миллиметр;</w:t>
      </w:r>
    </w:p>
    <w:bookmarkEnd w:id="91"/>
    <w:bookmarkStart w:name="z139" w:id="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см – сантиметр;</w:t>
      </w:r>
    </w:p>
    <w:bookmarkEnd w:id="92"/>
    <w:bookmarkStart w:name="z140" w:id="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с.о. - сельский округ.</w:t>
      </w:r>
    </w:p>
    <w:bookmarkEnd w:id="93"/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