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616df1" w14:textId="0616df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Жамбылскому району Северо-Казахстанской области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Жамбылского района Северо-Казахстанской области от 24 декабря 2021 года № 10/3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маслихат Жамбылского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Жамбылскому району Северо-Казахстанской области на 2022-2023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Жамбылского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Л. Топорова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10/3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Жамбылскому району Северо-Казахстанской области на 2022-2023 годы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Жамбылскому району Северо-Казахстанской области на 2022-2023 годы (далее-План), разработан в соответствии с Законами Республики Казахстан от 20 февраля 2017 года "О пастбищах", от 23 января 2001 года "О местном государственном управлении и самоуправлении в Республике Казахстан",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под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под № 11064).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пастбищеоборотов, согласно приложению 2 к настоящему Плану;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которых отсутствуют пастбища, и перемещения его на предоставляемые пастбища, согласно приложению 5 к настоящему Плану;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6 к настоящему Плану.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пастбищах.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районе имеются 13 сельских округов, 48 сельских населенных пунктов.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района 746 520 гектар, из них пастбищные земли – 261 474 гектара.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546 481 гектар;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101 212 гектар;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3 062 гектара;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36 276 гектар;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59 489 гектар.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продолжительная с сильными ветрами, лето жаркое и сухое. Среднегодовая температура воздуха в январе – -15; -35°С, в июле +23; +32°С. Среднегодовое количество осадков составляет –250-350 мм.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202 видов. Самые распространенные из них злаковые, сложноцветные, крестоцветные.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12 ветеринарных пунктов, убойных площадок нет, 37 скотомогильников, 15 сибироязвенных захоронений.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Жамбылском районе насчитывается крупного рогатого скота 18 213 голов, мелкого рогатого скота 41 940 голов, 7 906 голов лошадей.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Жамбылскому району имеются всего 261 474 пастбищных угодий. В черте населенного пункта числится 74 065 гектар пастбищ, в землях запаса имеются 18 745 гектар пастбищных угодий.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ветеринарно-санитарными объектами запланировать строительство мест для купания животных, строительство пунктов осеменения в сельских округах Жамбылского района.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Жамбылского района полностью обеспечивает поголовье сельскохозяйственных животных. Отгонных пастбищ, которые используются для ведения отгонного животноводства, нет.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 мм - миллиметр;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 с/о - сельский округ;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- показатель Цельсия.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Жамбылскому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Жамбылскому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7"/>
    <w:bookmarkStart w:name="z6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Жамбылскому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9"/>
    <w:bookmarkStart w:name="z6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Жамбылскому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1"/>
    <w:bookmarkStart w:name="z7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Жамбылскому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43"/>
    <w:bookmarkStart w:name="z8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Жамбылскому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Благовещенский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Кладбинский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Майбалыкский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Пресноредутский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</w:tc>
      </w:tr>
    </w:tbl>
    <w:bookmarkStart w:name="z17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160-180 дней.</w:t>
      </w:r>
    </w:p>
    <w:bookmarkEnd w:id="124"/>
    <w:bookmarkStart w:name="z17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12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