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71e07ce" w14:textId="71e07ce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Плана по управлению пастбищами и их использованию по району Шал акына на 2021-2022 годы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Решение маслихата района Шал акына Северо-Казахстанской области от 8 октября 2021 года № 12/4</w:t>
      </w:r>
    </w:p>
    <w:p>
      <w:pPr>
        <w:spacing w:after="0"/>
        <w:ind w:left="0"/>
        <w:jc w:val="both"/>
      </w:pPr>
      <w:bookmarkStart w:name="z4" w:id="0"/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подпунктом 1)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8 Закона Республики Казахстан "О пастбищах" маслихат района Шал акына Северо-Казахстанской области РЕШИЛ:</w:t>
      </w:r>
    </w:p>
    <w:bookmarkEnd w:id="0"/>
    <w:bookmarkStart w:name="z5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Утвердить План по управлению пастбищами и их использованию по району Шал акына на 2021-2022 годы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решению.</w:t>
      </w:r>
    </w:p>
    <w:bookmarkEnd w:id="1"/>
    <w:bookmarkStart w:name="z6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Настоящее решение вводится в действие по истечении десяти календарных дней после дня его первого официального опубликования.</w:t>
      </w:r>
    </w:p>
    <w:bookmarkEnd w:id="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95"/>
        <w:gridCol w:w="4205"/>
      </w:tblGrid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Секретарь маслихата района</w:t>
            </w:r>
            <w:r>
              <w:br/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Шал акына Северо – Казахстанской области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О. Амрин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решению маслихата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района Шал акына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Северо-Казахстанской области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8 октября 2021 года № 12/4</w:t>
            </w:r>
          </w:p>
        </w:tc>
      </w:tr>
    </w:tbl>
    <w:bookmarkStart w:name="z13" w:id="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по району Шал акына на 2021-2022 годы</w:t>
      </w:r>
    </w:p>
    <w:bookmarkEnd w:id="3"/>
    <w:bookmarkStart w:name="z14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Настоящий План по управлению пастбищами и их использованию по району Шал акына Северо-Казахстанской области на 2021-2022 годы (далее - План) разработан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пастбищах", 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местном государственном управлении и самоуправлении в Республике Казахстан" Законам Республики Казахстан,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Заместителя Премьер-Министра Республики Казахстан – Министра сельского хозяйства Республики Казахстан от 24 апреля 2017 года № 173 "Об утверждении Правил рационального использования пастбищ" (зарегистрирован в Реестре государственной регистрации нормативных правовых актов под № 15090),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сельского хозяйства Республики Казахстан от 14 апреля 2015 года № 3-3/332 "Об утверждении предельно допустимой нормы нагрузки на общую площадь пастбищ" (зарегистрирован в Реестре государственной регистрации нормативных правовых актов под № 11064).</w:t>
      </w:r>
    </w:p>
    <w:bookmarkEnd w:id="4"/>
    <w:bookmarkStart w:name="z15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принят с учетом сведений о состоянии геоботанического обследования пастбищ, сведений о ветеринарно-санитарных объектах, данных о численности поголовья сельскохозяйственных животных с указанием их владельцев – пастбищепользователей, физических и (или) юридических лиц, данных о количестве гуртов, отар, табунов, сформированных по видам и половозрастным группам сельскохозяйственных животных, сведений о формировании поголовья сельскохозяйственных животных для выпаса на отгонных пастбищах, особенностей выпаса сельскохозяйственных животных на культурных пастбищах, сведений о сервитутах для прогона скота и иных данных, предоставленных государственными органами, физическими и (или) юридическими лицами.</w:t>
      </w:r>
    </w:p>
    <w:bookmarkEnd w:id="5"/>
    <w:bookmarkStart w:name="z16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содержит:</w:t>
      </w:r>
    </w:p>
    <w:bookmarkEnd w:id="6"/>
    <w:bookmarkStart w:name="z17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схему (карту) расположения пастбищ на территории административно-территориальной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документов, согласно приложению 1 к настоящему Плану;</w:t>
      </w:r>
    </w:p>
    <w:bookmarkEnd w:id="7"/>
    <w:bookmarkStart w:name="z18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приемлемые схемы пастбищеоборотов, согласно приложению 2 к настоящему Плану;</w:t>
      </w:r>
    </w:p>
    <w:bookmarkEnd w:id="8"/>
    <w:bookmarkStart w:name="z19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карту с обозначением внешних и внутренних границ и площадей пастбищ, в том числе сезонных, объектов пастбищной инфраструктуры, согласно приложению 3 к настоящему Плану;</w:t>
      </w:r>
    </w:p>
    <w:bookmarkEnd w:id="9"/>
    <w:bookmarkStart w:name="z20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схему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составленную согласно норме потребления воды, согласно приложению 4 к настоящему Плану;</w:t>
      </w:r>
    </w:p>
    <w:bookmarkEnd w:id="10"/>
    <w:bookmarkStart w:name="z21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схему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пастбища, согласно приложению 5 к настоящему Плану;</w:t>
      </w:r>
    </w:p>
    <w:bookmarkEnd w:id="11"/>
    <w:bookmarkStart w:name="z22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календарный график по использованию пастбищ, устанавливающий сезонные маршруты выпаса и передвижения сельскохозяйственных животных, согласно приложению 6 к настоящему Плану.</w:t>
      </w:r>
    </w:p>
    <w:bookmarkEnd w:id="12"/>
    <w:bookmarkStart w:name="z23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административно-территориальному делению в районе Шал акына имеются 10 сельских округов, 41 сельский населенный пункт и город Сергеевка.</w:t>
      </w:r>
    </w:p>
    <w:bookmarkEnd w:id="13"/>
    <w:bookmarkStart w:name="z24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территории района Шал акына 484 107 гектаров, из них пастбищные земли – 139 301 гектаров.</w:t>
      </w:r>
    </w:p>
    <w:bookmarkEnd w:id="14"/>
    <w:bookmarkStart w:name="z25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категориям земли подразделяются на:</w:t>
      </w:r>
    </w:p>
    <w:bookmarkEnd w:id="15"/>
    <w:bookmarkStart w:name="z26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сельскохозяйственного назначения – 414 045 гектаров;</w:t>
      </w:r>
    </w:p>
    <w:bookmarkEnd w:id="16"/>
    <w:bookmarkStart w:name="z27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населенных пунктов – 49 819 гектаров;</w:t>
      </w:r>
    </w:p>
    <w:bookmarkEnd w:id="17"/>
    <w:bookmarkStart w:name="z28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промышленности, транспорта, связи, для нужд космической деятельности, обороны, национальной безопасности и иного несельскохозяйственного назначения – 1 424 гектаров;</w:t>
      </w:r>
    </w:p>
    <w:bookmarkEnd w:id="18"/>
    <w:bookmarkStart w:name="z29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водного фонда – 15 922 гектаров;</w:t>
      </w:r>
    </w:p>
    <w:bookmarkEnd w:id="19"/>
    <w:bookmarkStart w:name="z30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лесного фонда – 36 387 гектаров;</w:t>
      </w:r>
    </w:p>
    <w:bookmarkEnd w:id="20"/>
    <w:bookmarkStart w:name="z31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запаса – 30 148 гектаров.</w:t>
      </w:r>
    </w:p>
    <w:bookmarkEnd w:id="21"/>
    <w:bookmarkStart w:name="z32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Климат района резко континентальный, зима сравнительно холодная, лето жаркое и засушливое. Среднегодовая температура воздуха в январе от -18,5 до -18,7 градусов Цельсия, в июле от +18,5 до +18,7 градусов Цельсия. Средний размер осадков составляет 42 миллиметров, а годовой 204 миллиметров.</w:t>
      </w:r>
    </w:p>
    <w:bookmarkEnd w:id="22"/>
    <w:bookmarkStart w:name="z33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Растительный покров района разнообразный, включает примерно 115 видов. Самые распространенные из них зерновые и сложноцветные травы.</w:t>
      </w:r>
    </w:p>
    <w:bookmarkEnd w:id="23"/>
    <w:bookmarkStart w:name="z34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Почвы в районе зонально распределяются так, что в северной части залегают обыкновенные суглинистые черноземы, а к югу они переходят в южные черноземы с более легким составом. Среди черноземов залегают интразональные почвы – комплекс солонцов, солончаков и солонцеватых почв. Черноземные почвы района содержат от 6 до 10% гумуса.</w:t>
      </w:r>
    </w:p>
    <w:bookmarkEnd w:id="24"/>
    <w:bookmarkStart w:name="z35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районе действуют 11 ветеринарных пунктов, 5 убойных площадок, 39 скотомогильников, 15 сибиреязвенных захоронений.</w:t>
      </w:r>
    </w:p>
    <w:bookmarkEnd w:id="25"/>
    <w:bookmarkStart w:name="z36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настоящее время в районе Шал акына насчитывается крупного рогатого скота 23 575 голов, мелкого рогатого скота 28 748 голов, 9 049 голов лошадей, 13 016 голов свиней.</w:t>
      </w:r>
    </w:p>
    <w:bookmarkEnd w:id="26"/>
    <w:bookmarkStart w:name="z37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обеспечения сельскохозяйственных животных по району Шал акына имеются всего 139 192 гектаров пастбищных угодий. В черте населенных пунктов числится 40 009 гектаров пастбищ, в землях запаса имеются 19 969 гектаров пастбищных угодий.</w:t>
      </w:r>
    </w:p>
    <w:bookmarkEnd w:id="27"/>
    <w:bookmarkStart w:name="z38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Устройство водопоев. Весной при сочной траве животных необходимо поить до 3-4 раз, а летом в жару – до 7-8 раз. Норма потребления воды на одну голову крупного рогатого скота в сутки составляет 100 литров. Лучшие водопои - чистые реки, ручьи, пруды с проточной свежей водой. Водопои с загрязненной, застойной водой для скота непригодны, так как могут вызвать заболевания животных, особенно глистные. Стойбища устроены на расстоянии не менее 300-500 метров от водопоя, чтобы не загрязнять водоемов.</w:t>
      </w:r>
    </w:p>
    <w:bookmarkEnd w:id="28"/>
    <w:bookmarkStart w:name="z39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Устройство прогонов. Прогоны устроены достаточной ширины, чтобы скот не теснился и не скучивался. Ширина прогонов на 100 голов для крупного рогатого скота 20-25 метров, молодняка до одного года 10-15 метров, табуна лошадей 15-20 метров, для отары овец 500-600 голов 30-35 метров.</w:t>
      </w:r>
    </w:p>
    <w:bookmarkEnd w:id="29"/>
    <w:bookmarkStart w:name="z40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Скотопрогоны предусмотрены для предупреждения вытаптывания травостоя естественных трав и посевов сельскохозяйственных культур.</w:t>
      </w:r>
    </w:p>
    <w:bookmarkEnd w:id="30"/>
    <w:bookmarkStart w:name="z41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функциональной роли скотопрогоны разделены на магистральные (от комплексов, поселков до пастбищ и внутри пастбищные (от летних лагерей до полей, участков пастбище оборотов, пунктов водопоя скота). Ширина скотопрогонов зависит от количества скота и устанавливается в следующих размерах: а) магистральные 20-40 метров, б) внутри пастбищные 10-20 метров.</w:t>
      </w:r>
    </w:p>
    <w:bookmarkEnd w:id="31"/>
    <w:bookmarkStart w:name="z42"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Потребность в обеспечении сервитута для прогона для водопоя через земельные участки других землепользователей не имеется.</w:t>
      </w:r>
    </w:p>
    <w:bookmarkEnd w:id="32"/>
    <w:bookmarkStart w:name="z43"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потребность в пастбищах в районе по содержанию поголовья сельскохозяйственных животных составляет около 36 400 гектар. Сложившуюся потребность (нехватку) пастбищных угодий необходимо восполнить за счет предоставления пастбищ из земель запаса, а также возврата пастбищ из изъятых, не занимающихся разведением животноводства. Отгонных пастбищ, которые используются для ведения отгонного животноводства, нет.</w:t>
      </w:r>
    </w:p>
    <w:bookmarkEnd w:id="3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району Шал акына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2021 – 2022 годы</w:t>
            </w:r>
          </w:p>
        </w:tc>
      </w:tr>
    </w:tbl>
    <w:bookmarkStart w:name="z49" w:id="3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административно – 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</w:t>
      </w:r>
    </w:p>
    <w:bookmarkEnd w:id="34"/>
    <w:bookmarkStart w:name="z50"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5"/>
    <w:p>
      <w:pPr>
        <w:spacing w:after="0"/>
        <w:ind w:left="0"/>
        <w:jc w:val="both"/>
      </w:pPr>
      <w:r>
        <w:drawing>
          <wp:inline distT="0" distB="0" distL="0" distR="0">
            <wp:extent cx="7810500" cy="8318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31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1" w:id="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Список землепользователей земельных участков, прилагаемый к схеме (карте) расположения пастбищ района Шал акына</w:t>
      </w:r>
    </w:p>
    <w:bookmarkEnd w:id="3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206"/>
        <w:gridCol w:w="9094"/>
      </w:tblGrid>
      <w:tr>
        <w:trPr>
          <w:trHeight w:val="30" w:hRule="atLeast"/>
        </w:trPr>
        <w:tc>
          <w:tcPr>
            <w:tcW w:w="32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по схеме</w:t>
            </w:r>
          </w:p>
        </w:tc>
        <w:tc>
          <w:tcPr>
            <w:tcW w:w="90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землепользователя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Семипольский сельский округ</w:t>
            </w:r>
          </w:p>
        </w:tc>
      </w:tr>
      <w:tr>
        <w:trPr>
          <w:trHeight w:val="30" w:hRule="atLeast"/>
        </w:trPr>
        <w:tc>
          <w:tcPr>
            <w:tcW w:w="32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90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"Аскар"</w:t>
            </w:r>
          </w:p>
        </w:tc>
      </w:tr>
      <w:tr>
        <w:trPr>
          <w:trHeight w:val="30" w:hRule="atLeast"/>
        </w:trPr>
        <w:tc>
          <w:tcPr>
            <w:tcW w:w="32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90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"Абдрахманов"</w:t>
            </w:r>
          </w:p>
        </w:tc>
      </w:tr>
      <w:tr>
        <w:trPr>
          <w:trHeight w:val="30" w:hRule="atLeast"/>
        </w:trPr>
        <w:tc>
          <w:tcPr>
            <w:tcW w:w="32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4-1</w:t>
            </w:r>
          </w:p>
        </w:tc>
        <w:tc>
          <w:tcPr>
            <w:tcW w:w="90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"Курмантаев"</w:t>
            </w:r>
          </w:p>
        </w:tc>
      </w:tr>
      <w:tr>
        <w:trPr>
          <w:trHeight w:val="30" w:hRule="atLeast"/>
        </w:trPr>
        <w:tc>
          <w:tcPr>
            <w:tcW w:w="32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90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"Балахметов"</w:t>
            </w:r>
          </w:p>
        </w:tc>
      </w:tr>
      <w:tr>
        <w:trPr>
          <w:trHeight w:val="30" w:hRule="atLeast"/>
        </w:trPr>
        <w:tc>
          <w:tcPr>
            <w:tcW w:w="32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7-1</w:t>
            </w:r>
          </w:p>
        </w:tc>
        <w:tc>
          <w:tcPr>
            <w:tcW w:w="90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"Асем"</w:t>
            </w:r>
          </w:p>
        </w:tc>
      </w:tr>
      <w:tr>
        <w:trPr>
          <w:trHeight w:val="30" w:hRule="atLeast"/>
        </w:trPr>
        <w:tc>
          <w:tcPr>
            <w:tcW w:w="32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90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"Ертаев"</w:t>
            </w:r>
          </w:p>
        </w:tc>
      </w:tr>
      <w:tr>
        <w:trPr>
          <w:trHeight w:val="30" w:hRule="atLeast"/>
        </w:trPr>
        <w:tc>
          <w:tcPr>
            <w:tcW w:w="32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90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"Исин"</w:t>
            </w:r>
          </w:p>
        </w:tc>
      </w:tr>
      <w:tr>
        <w:trPr>
          <w:trHeight w:val="30" w:hRule="atLeast"/>
        </w:trPr>
        <w:tc>
          <w:tcPr>
            <w:tcW w:w="32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90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"Жаксы бидай"</w:t>
            </w:r>
          </w:p>
        </w:tc>
      </w:tr>
      <w:tr>
        <w:trPr>
          <w:trHeight w:val="30" w:hRule="atLeast"/>
        </w:trPr>
        <w:tc>
          <w:tcPr>
            <w:tcW w:w="32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11-1</w:t>
            </w:r>
          </w:p>
        </w:tc>
        <w:tc>
          <w:tcPr>
            <w:tcW w:w="90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"Окунев"</w:t>
            </w:r>
          </w:p>
        </w:tc>
      </w:tr>
      <w:tr>
        <w:trPr>
          <w:trHeight w:val="30" w:hRule="atLeast"/>
        </w:trPr>
        <w:tc>
          <w:tcPr>
            <w:tcW w:w="32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90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"Снатай"</w:t>
            </w:r>
          </w:p>
        </w:tc>
      </w:tr>
      <w:tr>
        <w:trPr>
          <w:trHeight w:val="30" w:hRule="atLeast"/>
        </w:trPr>
        <w:tc>
          <w:tcPr>
            <w:tcW w:w="32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90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"Тургунов"</w:t>
            </w:r>
          </w:p>
        </w:tc>
      </w:tr>
      <w:tr>
        <w:trPr>
          <w:trHeight w:val="30" w:hRule="atLeast"/>
        </w:trPr>
        <w:tc>
          <w:tcPr>
            <w:tcW w:w="32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90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"Туяков"</w:t>
            </w:r>
          </w:p>
        </w:tc>
      </w:tr>
      <w:tr>
        <w:trPr>
          <w:trHeight w:val="30" w:hRule="atLeast"/>
        </w:trPr>
        <w:tc>
          <w:tcPr>
            <w:tcW w:w="32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90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"Кайнолла"</w:t>
            </w:r>
          </w:p>
        </w:tc>
      </w:tr>
      <w:tr>
        <w:trPr>
          <w:trHeight w:val="30" w:hRule="atLeast"/>
        </w:trPr>
        <w:tc>
          <w:tcPr>
            <w:tcW w:w="32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16-1</w:t>
            </w:r>
          </w:p>
        </w:tc>
        <w:tc>
          <w:tcPr>
            <w:tcW w:w="90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"Жангельды"</w:t>
            </w:r>
          </w:p>
        </w:tc>
      </w:tr>
      <w:tr>
        <w:trPr>
          <w:trHeight w:val="30" w:hRule="atLeast"/>
        </w:trPr>
        <w:tc>
          <w:tcPr>
            <w:tcW w:w="32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90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"Талас"</w:t>
            </w:r>
          </w:p>
        </w:tc>
      </w:tr>
      <w:tr>
        <w:trPr>
          <w:trHeight w:val="30" w:hRule="atLeast"/>
        </w:trPr>
        <w:tc>
          <w:tcPr>
            <w:tcW w:w="32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90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"Керейбаев"</w:t>
            </w:r>
          </w:p>
        </w:tc>
      </w:tr>
      <w:tr>
        <w:trPr>
          <w:trHeight w:val="30" w:hRule="atLeast"/>
        </w:trPr>
        <w:tc>
          <w:tcPr>
            <w:tcW w:w="32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90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"Мукушев Р.М."</w:t>
            </w:r>
          </w:p>
        </w:tc>
      </w:tr>
      <w:tr>
        <w:trPr>
          <w:trHeight w:val="30" w:hRule="atLeast"/>
        </w:trPr>
        <w:tc>
          <w:tcPr>
            <w:tcW w:w="32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90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"Савченко"</w:t>
            </w:r>
          </w:p>
        </w:tc>
      </w:tr>
      <w:tr>
        <w:trPr>
          <w:trHeight w:val="30" w:hRule="atLeast"/>
        </w:trPr>
        <w:tc>
          <w:tcPr>
            <w:tcW w:w="32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90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"Амангельды"</w:t>
            </w:r>
          </w:p>
        </w:tc>
      </w:tr>
      <w:tr>
        <w:trPr>
          <w:trHeight w:val="30" w:hRule="atLeast"/>
        </w:trPr>
        <w:tc>
          <w:tcPr>
            <w:tcW w:w="32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90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"Байкал"</w:t>
            </w:r>
          </w:p>
        </w:tc>
      </w:tr>
      <w:tr>
        <w:trPr>
          <w:trHeight w:val="30" w:hRule="atLeast"/>
        </w:trPr>
        <w:tc>
          <w:tcPr>
            <w:tcW w:w="32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90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"Альтаир"</w:t>
            </w:r>
          </w:p>
        </w:tc>
      </w:tr>
      <w:tr>
        <w:trPr>
          <w:trHeight w:val="30" w:hRule="atLeast"/>
        </w:trPr>
        <w:tc>
          <w:tcPr>
            <w:tcW w:w="32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84-1</w:t>
            </w:r>
          </w:p>
        </w:tc>
        <w:tc>
          <w:tcPr>
            <w:tcW w:w="90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"Оразалин К.Т."</w:t>
            </w:r>
          </w:p>
        </w:tc>
      </w:tr>
      <w:tr>
        <w:trPr>
          <w:trHeight w:val="30" w:hRule="atLeast"/>
        </w:trPr>
        <w:tc>
          <w:tcPr>
            <w:tcW w:w="32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90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"Сактанов"</w:t>
            </w:r>
          </w:p>
        </w:tc>
      </w:tr>
      <w:tr>
        <w:trPr>
          <w:trHeight w:val="30" w:hRule="atLeast"/>
        </w:trPr>
        <w:tc>
          <w:tcPr>
            <w:tcW w:w="32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90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 "Гулден"</w:t>
            </w:r>
          </w:p>
        </w:tc>
      </w:tr>
      <w:tr>
        <w:trPr>
          <w:trHeight w:val="30" w:hRule="atLeast"/>
        </w:trPr>
        <w:tc>
          <w:tcPr>
            <w:tcW w:w="32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90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 "Ерай"</w:t>
            </w:r>
          </w:p>
        </w:tc>
      </w:tr>
      <w:tr>
        <w:trPr>
          <w:trHeight w:val="30" w:hRule="atLeast"/>
        </w:trPr>
        <w:tc>
          <w:tcPr>
            <w:tcW w:w="32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90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 "Союз"</w:t>
            </w:r>
          </w:p>
        </w:tc>
      </w:tr>
      <w:tr>
        <w:trPr>
          <w:trHeight w:val="30" w:hRule="atLeast"/>
        </w:trPr>
        <w:tc>
          <w:tcPr>
            <w:tcW w:w="32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90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 "Меруерт"</w:t>
            </w:r>
          </w:p>
        </w:tc>
      </w:tr>
      <w:tr>
        <w:trPr>
          <w:trHeight w:val="30" w:hRule="atLeast"/>
        </w:trPr>
        <w:tc>
          <w:tcPr>
            <w:tcW w:w="32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90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 "Кишкентаев"</w:t>
            </w:r>
          </w:p>
        </w:tc>
      </w:tr>
      <w:tr>
        <w:trPr>
          <w:trHeight w:val="30" w:hRule="atLeast"/>
        </w:trPr>
        <w:tc>
          <w:tcPr>
            <w:tcW w:w="32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90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 "Алма"</w:t>
            </w:r>
          </w:p>
        </w:tc>
      </w:tr>
      <w:tr>
        <w:trPr>
          <w:trHeight w:val="30" w:hRule="atLeast"/>
        </w:trPr>
        <w:tc>
          <w:tcPr>
            <w:tcW w:w="32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90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 "Савченко"</w:t>
            </w:r>
          </w:p>
        </w:tc>
      </w:tr>
      <w:tr>
        <w:trPr>
          <w:trHeight w:val="30" w:hRule="atLeast"/>
        </w:trPr>
        <w:tc>
          <w:tcPr>
            <w:tcW w:w="32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187-1</w:t>
            </w:r>
          </w:p>
        </w:tc>
        <w:tc>
          <w:tcPr>
            <w:tcW w:w="90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Индивидуальный предприниматель "Азрапкин В.Н."</w:t>
            </w:r>
          </w:p>
        </w:tc>
      </w:tr>
      <w:tr>
        <w:trPr>
          <w:trHeight w:val="30" w:hRule="atLeast"/>
        </w:trPr>
        <w:tc>
          <w:tcPr>
            <w:tcW w:w="32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90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Азрапкин Владислав Николаевич</w:t>
            </w:r>
          </w:p>
        </w:tc>
      </w:tr>
      <w:tr>
        <w:trPr>
          <w:trHeight w:val="30" w:hRule="atLeast"/>
        </w:trPr>
        <w:tc>
          <w:tcPr>
            <w:tcW w:w="32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90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"Норд Агро 2030"</w:t>
            </w:r>
          </w:p>
        </w:tc>
      </w:tr>
      <w:tr>
        <w:trPr>
          <w:trHeight w:val="30" w:hRule="atLeast"/>
        </w:trPr>
        <w:tc>
          <w:tcPr>
            <w:tcW w:w="32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90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"Агро-Бинар"</w:t>
            </w:r>
          </w:p>
        </w:tc>
      </w:tr>
      <w:tr>
        <w:trPr>
          <w:trHeight w:val="30" w:hRule="atLeast"/>
        </w:trPr>
        <w:tc>
          <w:tcPr>
            <w:tcW w:w="32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90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Товарищество с ограниченной ответственностью "Агро Женис" </w:t>
            </w:r>
          </w:p>
        </w:tc>
      </w:tr>
      <w:tr>
        <w:trPr>
          <w:trHeight w:val="30" w:hRule="atLeast"/>
        </w:trPr>
        <w:tc>
          <w:tcPr>
            <w:tcW w:w="32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90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Товарищество с ограниченной ответственностью "Дюсеке жер" </w:t>
            </w:r>
          </w:p>
        </w:tc>
      </w:tr>
      <w:tr>
        <w:trPr>
          <w:trHeight w:val="30" w:hRule="atLeast"/>
        </w:trPr>
        <w:tc>
          <w:tcPr>
            <w:tcW w:w="32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90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Товарищество с ограниченной ответственностью "Кунарлылык" </w:t>
            </w:r>
          </w:p>
        </w:tc>
      </w:tr>
      <w:tr>
        <w:trPr>
          <w:trHeight w:val="30" w:hRule="atLeast"/>
        </w:trPr>
        <w:tc>
          <w:tcPr>
            <w:tcW w:w="32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90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"Сәнді Райымбек"</w:t>
            </w:r>
          </w:p>
        </w:tc>
      </w:tr>
      <w:tr>
        <w:trPr>
          <w:trHeight w:val="30" w:hRule="atLeast"/>
        </w:trPr>
        <w:tc>
          <w:tcPr>
            <w:tcW w:w="32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90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Товарищество с ограниченной ответственностью "Асыл Логистикс" </w:t>
            </w:r>
          </w:p>
        </w:tc>
      </w:tr>
      <w:tr>
        <w:trPr>
          <w:trHeight w:val="30" w:hRule="atLeast"/>
        </w:trPr>
        <w:tc>
          <w:tcPr>
            <w:tcW w:w="32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90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"Азко Жанажол"</w:t>
            </w:r>
          </w:p>
        </w:tc>
      </w:tr>
      <w:tr>
        <w:trPr>
          <w:trHeight w:val="30" w:hRule="atLeast"/>
        </w:trPr>
        <w:tc>
          <w:tcPr>
            <w:tcW w:w="32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90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"Снатай"</w:t>
            </w:r>
          </w:p>
        </w:tc>
      </w:tr>
      <w:tr>
        <w:trPr>
          <w:trHeight w:val="30" w:hRule="atLeast"/>
        </w:trPr>
        <w:tc>
          <w:tcPr>
            <w:tcW w:w="32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90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Товарищество с ограниченной ответственностью "Куртай Агро" </w:t>
            </w:r>
          </w:p>
        </w:tc>
      </w:tr>
      <w:tr>
        <w:trPr>
          <w:trHeight w:val="30" w:hRule="atLeast"/>
        </w:trPr>
        <w:tc>
          <w:tcPr>
            <w:tcW w:w="32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90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"Штам"</w:t>
            </w:r>
          </w:p>
        </w:tc>
      </w:tr>
      <w:tr>
        <w:trPr>
          <w:trHeight w:val="30" w:hRule="atLeast"/>
        </w:trPr>
        <w:tc>
          <w:tcPr>
            <w:tcW w:w="32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90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"Алтын Астык KZ"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Приишимский сельский округ</w:t>
            </w:r>
          </w:p>
        </w:tc>
      </w:tr>
      <w:tr>
        <w:trPr>
          <w:trHeight w:val="30" w:hRule="atLeast"/>
        </w:trPr>
        <w:tc>
          <w:tcPr>
            <w:tcW w:w="32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90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"Максим"</w:t>
            </w:r>
          </w:p>
        </w:tc>
      </w:tr>
      <w:tr>
        <w:trPr>
          <w:trHeight w:val="30" w:hRule="atLeast"/>
        </w:trPr>
        <w:tc>
          <w:tcPr>
            <w:tcW w:w="32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16-2</w:t>
            </w:r>
          </w:p>
        </w:tc>
        <w:tc>
          <w:tcPr>
            <w:tcW w:w="90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"Жангельды"</w:t>
            </w:r>
          </w:p>
        </w:tc>
      </w:tr>
      <w:tr>
        <w:trPr>
          <w:trHeight w:val="30" w:hRule="atLeast"/>
        </w:trPr>
        <w:tc>
          <w:tcPr>
            <w:tcW w:w="32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90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"Тулпар"</w:t>
            </w:r>
          </w:p>
        </w:tc>
      </w:tr>
      <w:tr>
        <w:trPr>
          <w:trHeight w:val="30" w:hRule="atLeast"/>
        </w:trPr>
        <w:tc>
          <w:tcPr>
            <w:tcW w:w="32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  <w:tc>
          <w:tcPr>
            <w:tcW w:w="90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"Темирханов"</w:t>
            </w:r>
          </w:p>
        </w:tc>
      </w:tr>
      <w:tr>
        <w:trPr>
          <w:trHeight w:val="30" w:hRule="atLeast"/>
        </w:trPr>
        <w:tc>
          <w:tcPr>
            <w:tcW w:w="32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</w:t>
            </w:r>
          </w:p>
        </w:tc>
        <w:tc>
          <w:tcPr>
            <w:tcW w:w="90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"Раймбеков"</w:t>
            </w:r>
          </w:p>
        </w:tc>
      </w:tr>
      <w:tr>
        <w:trPr>
          <w:trHeight w:val="30" w:hRule="atLeast"/>
        </w:trPr>
        <w:tc>
          <w:tcPr>
            <w:tcW w:w="32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</w:t>
            </w:r>
          </w:p>
        </w:tc>
        <w:tc>
          <w:tcPr>
            <w:tcW w:w="90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Фермерские хозяйства "Надежда"</w:t>
            </w:r>
          </w:p>
        </w:tc>
      </w:tr>
      <w:tr>
        <w:trPr>
          <w:trHeight w:val="30" w:hRule="atLeast"/>
        </w:trPr>
        <w:tc>
          <w:tcPr>
            <w:tcW w:w="32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90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 "Домик"</w:t>
            </w:r>
          </w:p>
        </w:tc>
      </w:tr>
      <w:tr>
        <w:trPr>
          <w:trHeight w:val="30" w:hRule="atLeast"/>
        </w:trPr>
        <w:tc>
          <w:tcPr>
            <w:tcW w:w="32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</w:t>
            </w:r>
          </w:p>
        </w:tc>
        <w:tc>
          <w:tcPr>
            <w:tcW w:w="90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Товарищество с ограниченной ответственностью "Агросевер" </w:t>
            </w:r>
          </w:p>
        </w:tc>
      </w:tr>
      <w:tr>
        <w:trPr>
          <w:trHeight w:val="30" w:hRule="atLeast"/>
        </w:trPr>
        <w:tc>
          <w:tcPr>
            <w:tcW w:w="32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</w:t>
            </w:r>
          </w:p>
        </w:tc>
        <w:tc>
          <w:tcPr>
            <w:tcW w:w="90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"Аби-Жер"</w:t>
            </w:r>
          </w:p>
        </w:tc>
      </w:tr>
      <w:tr>
        <w:trPr>
          <w:trHeight w:val="30" w:hRule="atLeast"/>
        </w:trPr>
        <w:tc>
          <w:tcPr>
            <w:tcW w:w="32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</w:t>
            </w:r>
          </w:p>
        </w:tc>
        <w:tc>
          <w:tcPr>
            <w:tcW w:w="90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Товарищество с ограниченной ответственностью "Ботаев Б.Б." </w:t>
            </w:r>
          </w:p>
        </w:tc>
      </w:tr>
      <w:tr>
        <w:trPr>
          <w:trHeight w:val="30" w:hRule="atLeast"/>
        </w:trPr>
        <w:tc>
          <w:tcPr>
            <w:tcW w:w="32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</w:t>
            </w:r>
          </w:p>
        </w:tc>
        <w:tc>
          <w:tcPr>
            <w:tcW w:w="90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"Берлик Астык"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Жанажолский сельский округ</w:t>
            </w:r>
          </w:p>
        </w:tc>
      </w:tr>
      <w:tr>
        <w:trPr>
          <w:trHeight w:val="30" w:hRule="atLeast"/>
        </w:trPr>
        <w:tc>
          <w:tcPr>
            <w:tcW w:w="32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</w:t>
            </w:r>
          </w:p>
        </w:tc>
        <w:tc>
          <w:tcPr>
            <w:tcW w:w="90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"Карип"</w:t>
            </w:r>
          </w:p>
        </w:tc>
      </w:tr>
      <w:tr>
        <w:trPr>
          <w:trHeight w:val="30" w:hRule="atLeast"/>
        </w:trPr>
        <w:tc>
          <w:tcPr>
            <w:tcW w:w="32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</w:t>
            </w:r>
          </w:p>
        </w:tc>
        <w:tc>
          <w:tcPr>
            <w:tcW w:w="90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"Тилеу"</w:t>
            </w:r>
          </w:p>
        </w:tc>
      </w:tr>
      <w:tr>
        <w:trPr>
          <w:trHeight w:val="30" w:hRule="atLeast"/>
        </w:trPr>
        <w:tc>
          <w:tcPr>
            <w:tcW w:w="32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16-3</w:t>
            </w:r>
          </w:p>
        </w:tc>
        <w:tc>
          <w:tcPr>
            <w:tcW w:w="90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"Жангельды"</w:t>
            </w:r>
          </w:p>
        </w:tc>
      </w:tr>
      <w:tr>
        <w:trPr>
          <w:trHeight w:val="30" w:hRule="atLeast"/>
        </w:trPr>
        <w:tc>
          <w:tcPr>
            <w:tcW w:w="32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</w:t>
            </w:r>
          </w:p>
        </w:tc>
        <w:tc>
          <w:tcPr>
            <w:tcW w:w="90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"Курмангужин"</w:t>
            </w:r>
          </w:p>
        </w:tc>
      </w:tr>
      <w:tr>
        <w:trPr>
          <w:trHeight w:val="30" w:hRule="atLeast"/>
        </w:trPr>
        <w:tc>
          <w:tcPr>
            <w:tcW w:w="32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</w:t>
            </w:r>
          </w:p>
        </w:tc>
        <w:tc>
          <w:tcPr>
            <w:tcW w:w="90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"Кучин"</w:t>
            </w:r>
          </w:p>
        </w:tc>
      </w:tr>
      <w:tr>
        <w:trPr>
          <w:trHeight w:val="30" w:hRule="atLeast"/>
        </w:trPr>
        <w:tc>
          <w:tcPr>
            <w:tcW w:w="32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</w:t>
            </w:r>
          </w:p>
        </w:tc>
        <w:tc>
          <w:tcPr>
            <w:tcW w:w="90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"Марал"</w:t>
            </w:r>
          </w:p>
        </w:tc>
      </w:tr>
      <w:tr>
        <w:trPr>
          <w:trHeight w:val="30" w:hRule="atLeast"/>
        </w:trPr>
        <w:tc>
          <w:tcPr>
            <w:tcW w:w="32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  <w:tc>
          <w:tcPr>
            <w:tcW w:w="90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"Кубаисов"</w:t>
            </w:r>
          </w:p>
        </w:tc>
      </w:tr>
      <w:tr>
        <w:trPr>
          <w:trHeight w:val="30" w:hRule="atLeast"/>
        </w:trPr>
        <w:tc>
          <w:tcPr>
            <w:tcW w:w="32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</w:t>
            </w:r>
          </w:p>
        </w:tc>
        <w:tc>
          <w:tcPr>
            <w:tcW w:w="90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"Сыздык"</w:t>
            </w:r>
          </w:p>
        </w:tc>
      </w:tr>
      <w:tr>
        <w:trPr>
          <w:trHeight w:val="30" w:hRule="atLeast"/>
        </w:trPr>
        <w:tc>
          <w:tcPr>
            <w:tcW w:w="32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</w:t>
            </w:r>
          </w:p>
        </w:tc>
        <w:tc>
          <w:tcPr>
            <w:tcW w:w="90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"Сакашева"</w:t>
            </w:r>
          </w:p>
        </w:tc>
      </w:tr>
      <w:tr>
        <w:trPr>
          <w:trHeight w:val="30" w:hRule="atLeast"/>
        </w:trPr>
        <w:tc>
          <w:tcPr>
            <w:tcW w:w="32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</w:t>
            </w:r>
          </w:p>
        </w:tc>
        <w:tc>
          <w:tcPr>
            <w:tcW w:w="90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"Бозторгай"</w:t>
            </w:r>
          </w:p>
        </w:tc>
      </w:tr>
      <w:tr>
        <w:trPr>
          <w:trHeight w:val="30" w:hRule="atLeast"/>
        </w:trPr>
        <w:tc>
          <w:tcPr>
            <w:tcW w:w="32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</w:t>
            </w:r>
          </w:p>
        </w:tc>
        <w:tc>
          <w:tcPr>
            <w:tcW w:w="90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"Сулейменов"</w:t>
            </w:r>
          </w:p>
        </w:tc>
      </w:tr>
      <w:tr>
        <w:trPr>
          <w:trHeight w:val="30" w:hRule="atLeast"/>
        </w:trPr>
        <w:tc>
          <w:tcPr>
            <w:tcW w:w="32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81-1</w:t>
            </w:r>
          </w:p>
        </w:tc>
        <w:tc>
          <w:tcPr>
            <w:tcW w:w="90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"Айгерим"</w:t>
            </w:r>
          </w:p>
        </w:tc>
      </w:tr>
      <w:tr>
        <w:trPr>
          <w:trHeight w:val="30" w:hRule="atLeast"/>
        </w:trPr>
        <w:tc>
          <w:tcPr>
            <w:tcW w:w="32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</w:t>
            </w:r>
          </w:p>
        </w:tc>
        <w:tc>
          <w:tcPr>
            <w:tcW w:w="90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"Айнар"</w:t>
            </w:r>
          </w:p>
        </w:tc>
      </w:tr>
      <w:tr>
        <w:trPr>
          <w:trHeight w:val="30" w:hRule="atLeast"/>
        </w:trPr>
        <w:tc>
          <w:tcPr>
            <w:tcW w:w="32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</w:t>
            </w:r>
          </w:p>
        </w:tc>
        <w:tc>
          <w:tcPr>
            <w:tcW w:w="90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"Саденов"</w:t>
            </w:r>
          </w:p>
        </w:tc>
      </w:tr>
      <w:tr>
        <w:trPr>
          <w:trHeight w:val="30" w:hRule="atLeast"/>
        </w:trPr>
        <w:tc>
          <w:tcPr>
            <w:tcW w:w="32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90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 "Асылбеков Е.Б."</w:t>
            </w:r>
          </w:p>
        </w:tc>
      </w:tr>
      <w:tr>
        <w:trPr>
          <w:trHeight w:val="30" w:hRule="atLeast"/>
        </w:trPr>
        <w:tc>
          <w:tcPr>
            <w:tcW w:w="32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</w:t>
            </w:r>
          </w:p>
        </w:tc>
        <w:tc>
          <w:tcPr>
            <w:tcW w:w="90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 "Амирхан"</w:t>
            </w:r>
          </w:p>
        </w:tc>
      </w:tr>
      <w:tr>
        <w:trPr>
          <w:trHeight w:val="30" w:hRule="atLeast"/>
        </w:trPr>
        <w:tc>
          <w:tcPr>
            <w:tcW w:w="32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</w:t>
            </w:r>
          </w:p>
        </w:tc>
        <w:tc>
          <w:tcPr>
            <w:tcW w:w="90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 "Ержан"</w:t>
            </w:r>
          </w:p>
        </w:tc>
      </w:tr>
      <w:tr>
        <w:trPr>
          <w:trHeight w:val="30" w:hRule="atLeast"/>
        </w:trPr>
        <w:tc>
          <w:tcPr>
            <w:tcW w:w="32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</w:t>
            </w:r>
          </w:p>
        </w:tc>
        <w:tc>
          <w:tcPr>
            <w:tcW w:w="90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 "Жанаталап"</w:t>
            </w:r>
          </w:p>
        </w:tc>
      </w:tr>
      <w:tr>
        <w:trPr>
          <w:trHeight w:val="30" w:hRule="atLeast"/>
        </w:trPr>
        <w:tc>
          <w:tcPr>
            <w:tcW w:w="32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88-1</w:t>
            </w:r>
          </w:p>
        </w:tc>
        <w:tc>
          <w:tcPr>
            <w:tcW w:w="90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 "Ер"</w:t>
            </w:r>
          </w:p>
        </w:tc>
      </w:tr>
      <w:tr>
        <w:trPr>
          <w:trHeight w:val="30" w:hRule="atLeast"/>
        </w:trPr>
        <w:tc>
          <w:tcPr>
            <w:tcW w:w="32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</w:t>
            </w:r>
          </w:p>
        </w:tc>
        <w:tc>
          <w:tcPr>
            <w:tcW w:w="90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Индивидуальный предприниматель "Бактыбаев К.С."</w:t>
            </w:r>
          </w:p>
        </w:tc>
      </w:tr>
      <w:tr>
        <w:trPr>
          <w:trHeight w:val="30" w:hRule="atLeast"/>
        </w:trPr>
        <w:tc>
          <w:tcPr>
            <w:tcW w:w="32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</w:t>
            </w:r>
          </w:p>
        </w:tc>
        <w:tc>
          <w:tcPr>
            <w:tcW w:w="90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Индивидуальный предприниматель "Даиров К.М."</w:t>
            </w:r>
          </w:p>
        </w:tc>
      </w:tr>
      <w:tr>
        <w:trPr>
          <w:trHeight w:val="30" w:hRule="atLeast"/>
        </w:trPr>
        <w:tc>
          <w:tcPr>
            <w:tcW w:w="32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187-2</w:t>
            </w:r>
          </w:p>
        </w:tc>
        <w:tc>
          <w:tcPr>
            <w:tcW w:w="90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Индивидуальный предприниматель "Азрапкин В.Н."</w:t>
            </w:r>
          </w:p>
        </w:tc>
      </w:tr>
      <w:tr>
        <w:trPr>
          <w:trHeight w:val="30" w:hRule="atLeast"/>
        </w:trPr>
        <w:tc>
          <w:tcPr>
            <w:tcW w:w="32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</w:t>
            </w:r>
          </w:p>
        </w:tc>
        <w:tc>
          <w:tcPr>
            <w:tcW w:w="90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Товарищество с ограниченной ответственностью "Агро Кенес" </w:t>
            </w:r>
          </w:p>
        </w:tc>
      </w:tr>
      <w:tr>
        <w:trPr>
          <w:trHeight w:val="30" w:hRule="atLeast"/>
        </w:trPr>
        <w:tc>
          <w:tcPr>
            <w:tcW w:w="32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90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Товарищество с ограниченной ответственностью "Азко Жанажол" </w:t>
            </w:r>
          </w:p>
        </w:tc>
      </w:tr>
      <w:tr>
        <w:trPr>
          <w:trHeight w:val="30" w:hRule="atLeast"/>
        </w:trPr>
        <w:tc>
          <w:tcPr>
            <w:tcW w:w="32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90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Товарищество с ограниченной ответственностью "Азасал" </w:t>
            </w:r>
          </w:p>
        </w:tc>
      </w:tr>
      <w:tr>
        <w:trPr>
          <w:trHeight w:val="30" w:hRule="atLeast"/>
        </w:trPr>
        <w:tc>
          <w:tcPr>
            <w:tcW w:w="32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</w:t>
            </w:r>
          </w:p>
        </w:tc>
        <w:tc>
          <w:tcPr>
            <w:tcW w:w="90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"Агро Жанажол"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Аютасский сельский округ</w:t>
            </w:r>
          </w:p>
        </w:tc>
      </w:tr>
      <w:tr>
        <w:trPr>
          <w:trHeight w:val="30" w:hRule="atLeast"/>
        </w:trPr>
        <w:tc>
          <w:tcPr>
            <w:tcW w:w="32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4-2</w:t>
            </w:r>
          </w:p>
        </w:tc>
        <w:tc>
          <w:tcPr>
            <w:tcW w:w="90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"Курмантаев"</w:t>
            </w:r>
          </w:p>
        </w:tc>
      </w:tr>
      <w:tr>
        <w:trPr>
          <w:trHeight w:val="30" w:hRule="atLeast"/>
        </w:trPr>
        <w:tc>
          <w:tcPr>
            <w:tcW w:w="32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</w:t>
            </w:r>
          </w:p>
        </w:tc>
        <w:tc>
          <w:tcPr>
            <w:tcW w:w="90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"Агажанов"</w:t>
            </w:r>
          </w:p>
        </w:tc>
      </w:tr>
      <w:tr>
        <w:trPr>
          <w:trHeight w:val="30" w:hRule="atLeast"/>
        </w:trPr>
        <w:tc>
          <w:tcPr>
            <w:tcW w:w="32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7-2</w:t>
            </w:r>
          </w:p>
        </w:tc>
        <w:tc>
          <w:tcPr>
            <w:tcW w:w="90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"Асем"</w:t>
            </w:r>
          </w:p>
        </w:tc>
      </w:tr>
      <w:tr>
        <w:trPr>
          <w:trHeight w:val="30" w:hRule="atLeast"/>
        </w:trPr>
        <w:tc>
          <w:tcPr>
            <w:tcW w:w="32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</w:t>
            </w:r>
          </w:p>
        </w:tc>
        <w:tc>
          <w:tcPr>
            <w:tcW w:w="90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"Анесов"</w:t>
            </w:r>
          </w:p>
        </w:tc>
      </w:tr>
      <w:tr>
        <w:trPr>
          <w:trHeight w:val="30" w:hRule="atLeast"/>
        </w:trPr>
        <w:tc>
          <w:tcPr>
            <w:tcW w:w="32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99-1</w:t>
            </w:r>
          </w:p>
        </w:tc>
        <w:tc>
          <w:tcPr>
            <w:tcW w:w="90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"Белюга"</w:t>
            </w:r>
          </w:p>
        </w:tc>
      </w:tr>
      <w:tr>
        <w:trPr>
          <w:trHeight w:val="30" w:hRule="atLeast"/>
        </w:trPr>
        <w:tc>
          <w:tcPr>
            <w:tcW w:w="32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90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"Зарина"</w:t>
            </w:r>
          </w:p>
        </w:tc>
      </w:tr>
      <w:tr>
        <w:trPr>
          <w:trHeight w:val="30" w:hRule="atLeast"/>
        </w:trPr>
        <w:tc>
          <w:tcPr>
            <w:tcW w:w="32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</w:t>
            </w:r>
          </w:p>
        </w:tc>
        <w:tc>
          <w:tcPr>
            <w:tcW w:w="90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"Колесов"</w:t>
            </w:r>
          </w:p>
        </w:tc>
      </w:tr>
      <w:tr>
        <w:trPr>
          <w:trHeight w:val="30" w:hRule="atLeast"/>
        </w:trPr>
        <w:tc>
          <w:tcPr>
            <w:tcW w:w="32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</w:t>
            </w:r>
          </w:p>
        </w:tc>
        <w:tc>
          <w:tcPr>
            <w:tcW w:w="90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"Акжол"</w:t>
            </w:r>
          </w:p>
        </w:tc>
      </w:tr>
      <w:tr>
        <w:trPr>
          <w:trHeight w:val="30" w:hRule="atLeast"/>
        </w:trPr>
        <w:tc>
          <w:tcPr>
            <w:tcW w:w="32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</w:t>
            </w:r>
          </w:p>
        </w:tc>
        <w:tc>
          <w:tcPr>
            <w:tcW w:w="90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"Капанов"</w:t>
            </w:r>
          </w:p>
        </w:tc>
      </w:tr>
      <w:tr>
        <w:trPr>
          <w:trHeight w:val="30" w:hRule="atLeast"/>
        </w:trPr>
        <w:tc>
          <w:tcPr>
            <w:tcW w:w="32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</w:t>
            </w:r>
          </w:p>
        </w:tc>
        <w:tc>
          <w:tcPr>
            <w:tcW w:w="90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"Нурпеисов"</w:t>
            </w:r>
          </w:p>
        </w:tc>
      </w:tr>
      <w:tr>
        <w:trPr>
          <w:trHeight w:val="30" w:hRule="atLeast"/>
        </w:trPr>
        <w:tc>
          <w:tcPr>
            <w:tcW w:w="32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11-2</w:t>
            </w:r>
          </w:p>
        </w:tc>
        <w:tc>
          <w:tcPr>
            <w:tcW w:w="90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"Окунев"</w:t>
            </w:r>
          </w:p>
        </w:tc>
      </w:tr>
      <w:tr>
        <w:trPr>
          <w:trHeight w:val="30" w:hRule="atLeast"/>
        </w:trPr>
        <w:tc>
          <w:tcPr>
            <w:tcW w:w="32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</w:t>
            </w:r>
          </w:p>
        </w:tc>
        <w:tc>
          <w:tcPr>
            <w:tcW w:w="90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"Оспанова"</w:t>
            </w:r>
          </w:p>
        </w:tc>
      </w:tr>
      <w:tr>
        <w:trPr>
          <w:trHeight w:val="30" w:hRule="atLeast"/>
        </w:trPr>
        <w:tc>
          <w:tcPr>
            <w:tcW w:w="32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107-1</w:t>
            </w:r>
          </w:p>
        </w:tc>
        <w:tc>
          <w:tcPr>
            <w:tcW w:w="90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"Стимул"</w:t>
            </w:r>
          </w:p>
        </w:tc>
      </w:tr>
      <w:tr>
        <w:trPr>
          <w:trHeight w:val="30" w:hRule="atLeast"/>
        </w:trPr>
        <w:tc>
          <w:tcPr>
            <w:tcW w:w="32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</w:t>
            </w:r>
          </w:p>
        </w:tc>
        <w:tc>
          <w:tcPr>
            <w:tcW w:w="90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"Рахимов"</w:t>
            </w:r>
          </w:p>
        </w:tc>
      </w:tr>
      <w:tr>
        <w:trPr>
          <w:trHeight w:val="30" w:hRule="atLeast"/>
        </w:trPr>
        <w:tc>
          <w:tcPr>
            <w:tcW w:w="32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</w:t>
            </w:r>
          </w:p>
        </w:tc>
        <w:tc>
          <w:tcPr>
            <w:tcW w:w="90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"Ишим"</w:t>
            </w:r>
          </w:p>
        </w:tc>
      </w:tr>
      <w:tr>
        <w:trPr>
          <w:trHeight w:val="30" w:hRule="atLeast"/>
        </w:trPr>
        <w:tc>
          <w:tcPr>
            <w:tcW w:w="32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112-1</w:t>
            </w:r>
          </w:p>
        </w:tc>
        <w:tc>
          <w:tcPr>
            <w:tcW w:w="90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Крестьянские хозяйства "Ер-Нур"</w:t>
            </w:r>
          </w:p>
        </w:tc>
      </w:tr>
      <w:tr>
        <w:trPr>
          <w:trHeight w:val="30" w:hRule="atLeast"/>
        </w:trPr>
        <w:tc>
          <w:tcPr>
            <w:tcW w:w="32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22-2</w:t>
            </w:r>
          </w:p>
        </w:tc>
        <w:tc>
          <w:tcPr>
            <w:tcW w:w="90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"Сембаев М.С."</w:t>
            </w:r>
          </w:p>
        </w:tc>
      </w:tr>
      <w:tr>
        <w:trPr>
          <w:trHeight w:val="30" w:hRule="atLeast"/>
        </w:trPr>
        <w:tc>
          <w:tcPr>
            <w:tcW w:w="32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</w:t>
            </w:r>
          </w:p>
        </w:tc>
        <w:tc>
          <w:tcPr>
            <w:tcW w:w="90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"Жер"</w:t>
            </w:r>
          </w:p>
        </w:tc>
      </w:tr>
      <w:tr>
        <w:trPr>
          <w:trHeight w:val="30" w:hRule="atLeast"/>
        </w:trPr>
        <w:tc>
          <w:tcPr>
            <w:tcW w:w="32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</w:t>
            </w:r>
          </w:p>
        </w:tc>
        <w:tc>
          <w:tcPr>
            <w:tcW w:w="90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"Коктем"</w:t>
            </w:r>
          </w:p>
        </w:tc>
      </w:tr>
      <w:tr>
        <w:trPr>
          <w:trHeight w:val="30" w:hRule="atLeast"/>
        </w:trPr>
        <w:tc>
          <w:tcPr>
            <w:tcW w:w="32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</w:t>
            </w:r>
          </w:p>
        </w:tc>
        <w:tc>
          <w:tcPr>
            <w:tcW w:w="90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"Адил"</w:t>
            </w:r>
          </w:p>
        </w:tc>
      </w:tr>
      <w:tr>
        <w:trPr>
          <w:trHeight w:val="30" w:hRule="atLeast"/>
        </w:trPr>
        <w:tc>
          <w:tcPr>
            <w:tcW w:w="32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</w:t>
            </w:r>
          </w:p>
        </w:tc>
        <w:tc>
          <w:tcPr>
            <w:tcW w:w="90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"Альтаир"</w:t>
            </w:r>
          </w:p>
        </w:tc>
      </w:tr>
      <w:tr>
        <w:trPr>
          <w:trHeight w:val="30" w:hRule="atLeast"/>
        </w:trPr>
        <w:tc>
          <w:tcPr>
            <w:tcW w:w="32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</w:t>
            </w:r>
          </w:p>
        </w:tc>
        <w:tc>
          <w:tcPr>
            <w:tcW w:w="90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 "Амиржан"</w:t>
            </w:r>
          </w:p>
        </w:tc>
      </w:tr>
      <w:tr>
        <w:trPr>
          <w:trHeight w:val="30" w:hRule="atLeast"/>
        </w:trPr>
        <w:tc>
          <w:tcPr>
            <w:tcW w:w="32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  <w:tc>
          <w:tcPr>
            <w:tcW w:w="90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 "Абдрахманов"</w:t>
            </w:r>
          </w:p>
        </w:tc>
      </w:tr>
      <w:tr>
        <w:trPr>
          <w:trHeight w:val="30" w:hRule="atLeast"/>
        </w:trPr>
        <w:tc>
          <w:tcPr>
            <w:tcW w:w="32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</w:t>
            </w:r>
          </w:p>
        </w:tc>
        <w:tc>
          <w:tcPr>
            <w:tcW w:w="90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 "Берик"</w:t>
            </w:r>
          </w:p>
        </w:tc>
      </w:tr>
      <w:tr>
        <w:trPr>
          <w:trHeight w:val="30" w:hRule="atLeast"/>
        </w:trPr>
        <w:tc>
          <w:tcPr>
            <w:tcW w:w="32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</w:t>
            </w:r>
          </w:p>
        </w:tc>
        <w:tc>
          <w:tcPr>
            <w:tcW w:w="90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 "Жомарт"</w:t>
            </w:r>
          </w:p>
        </w:tc>
      </w:tr>
      <w:tr>
        <w:trPr>
          <w:trHeight w:val="30" w:hRule="atLeast"/>
        </w:trPr>
        <w:tc>
          <w:tcPr>
            <w:tcW w:w="32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</w:t>
            </w:r>
          </w:p>
        </w:tc>
        <w:tc>
          <w:tcPr>
            <w:tcW w:w="90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 "Богатырь"</w:t>
            </w:r>
          </w:p>
        </w:tc>
      </w:tr>
      <w:tr>
        <w:trPr>
          <w:trHeight w:val="30" w:hRule="atLeast"/>
        </w:trPr>
        <w:tc>
          <w:tcPr>
            <w:tcW w:w="32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</w:t>
            </w:r>
          </w:p>
        </w:tc>
        <w:tc>
          <w:tcPr>
            <w:tcW w:w="90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 "Габдулин"</w:t>
            </w:r>
          </w:p>
        </w:tc>
      </w:tr>
      <w:tr>
        <w:trPr>
          <w:trHeight w:val="30" w:hRule="atLeast"/>
        </w:trPr>
        <w:tc>
          <w:tcPr>
            <w:tcW w:w="32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</w:t>
            </w:r>
          </w:p>
        </w:tc>
        <w:tc>
          <w:tcPr>
            <w:tcW w:w="90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 "Мурат"</w:t>
            </w:r>
          </w:p>
        </w:tc>
      </w:tr>
      <w:tr>
        <w:trPr>
          <w:trHeight w:val="30" w:hRule="atLeast"/>
        </w:trPr>
        <w:tc>
          <w:tcPr>
            <w:tcW w:w="32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</w:t>
            </w:r>
          </w:p>
        </w:tc>
        <w:tc>
          <w:tcPr>
            <w:tcW w:w="90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 "Спаен"</w:t>
            </w:r>
          </w:p>
        </w:tc>
      </w:tr>
      <w:tr>
        <w:trPr>
          <w:trHeight w:val="30" w:hRule="atLeast"/>
        </w:trPr>
        <w:tc>
          <w:tcPr>
            <w:tcW w:w="32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</w:t>
            </w:r>
          </w:p>
        </w:tc>
        <w:tc>
          <w:tcPr>
            <w:tcW w:w="90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 "Коктерек"</w:t>
            </w:r>
          </w:p>
        </w:tc>
      </w:tr>
      <w:tr>
        <w:trPr>
          <w:trHeight w:val="30" w:hRule="atLeast"/>
        </w:trPr>
        <w:tc>
          <w:tcPr>
            <w:tcW w:w="32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88-2</w:t>
            </w:r>
          </w:p>
        </w:tc>
        <w:tc>
          <w:tcPr>
            <w:tcW w:w="90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 "Ер"</w:t>
            </w:r>
          </w:p>
        </w:tc>
      </w:tr>
      <w:tr>
        <w:trPr>
          <w:trHeight w:val="30" w:hRule="atLeast"/>
        </w:trPr>
        <w:tc>
          <w:tcPr>
            <w:tcW w:w="32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147</w:t>
            </w:r>
          </w:p>
        </w:tc>
        <w:tc>
          <w:tcPr>
            <w:tcW w:w="90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Индивидуальный предприниматель "Зимина Т.В."</w:t>
            </w:r>
          </w:p>
        </w:tc>
      </w:tr>
      <w:tr>
        <w:trPr>
          <w:trHeight w:val="30" w:hRule="atLeast"/>
        </w:trPr>
        <w:tc>
          <w:tcPr>
            <w:tcW w:w="32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148</w:t>
            </w:r>
          </w:p>
        </w:tc>
        <w:tc>
          <w:tcPr>
            <w:tcW w:w="90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Наурызбаева Марина Дауреновна</w:t>
            </w:r>
          </w:p>
        </w:tc>
      </w:tr>
      <w:tr>
        <w:trPr>
          <w:trHeight w:val="30" w:hRule="atLeast"/>
        </w:trPr>
        <w:tc>
          <w:tcPr>
            <w:tcW w:w="32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90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"Норд Агро 2030"</w:t>
            </w:r>
          </w:p>
        </w:tc>
      </w:tr>
      <w:tr>
        <w:trPr>
          <w:trHeight w:val="30" w:hRule="atLeast"/>
        </w:trPr>
        <w:tc>
          <w:tcPr>
            <w:tcW w:w="32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</w:t>
            </w:r>
          </w:p>
        </w:tc>
        <w:tc>
          <w:tcPr>
            <w:tcW w:w="90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Товарищество с ограниченной ответственностью "Асар Север" </w:t>
            </w:r>
          </w:p>
        </w:tc>
      </w:tr>
      <w:tr>
        <w:trPr>
          <w:trHeight w:val="30" w:hRule="atLeast"/>
        </w:trPr>
        <w:tc>
          <w:tcPr>
            <w:tcW w:w="32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</w:t>
            </w:r>
          </w:p>
        </w:tc>
        <w:tc>
          <w:tcPr>
            <w:tcW w:w="90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"Лада"</w:t>
            </w:r>
          </w:p>
        </w:tc>
      </w:tr>
      <w:tr>
        <w:trPr>
          <w:trHeight w:val="30" w:hRule="atLeast"/>
        </w:trPr>
        <w:tc>
          <w:tcPr>
            <w:tcW w:w="32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</w:t>
            </w:r>
          </w:p>
        </w:tc>
        <w:tc>
          <w:tcPr>
            <w:tcW w:w="90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Товарищество с ограниченной ответственностью "Пармен Агро" </w:t>
            </w:r>
          </w:p>
        </w:tc>
      </w:tr>
      <w:tr>
        <w:trPr>
          <w:trHeight w:val="30" w:hRule="atLeast"/>
        </w:trPr>
        <w:tc>
          <w:tcPr>
            <w:tcW w:w="32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90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Товарищество с ограниченной ответственностью "Дюсеке жер" </w:t>
            </w:r>
          </w:p>
        </w:tc>
      </w:tr>
      <w:tr>
        <w:trPr>
          <w:trHeight w:val="30" w:hRule="atLeast"/>
        </w:trPr>
        <w:tc>
          <w:tcPr>
            <w:tcW w:w="32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138</w:t>
            </w:r>
          </w:p>
        </w:tc>
        <w:tc>
          <w:tcPr>
            <w:tcW w:w="90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"Ер-Хан-Агро СК"</w:t>
            </w:r>
          </w:p>
        </w:tc>
      </w:tr>
      <w:tr>
        <w:trPr>
          <w:trHeight w:val="30" w:hRule="atLeast"/>
        </w:trPr>
        <w:tc>
          <w:tcPr>
            <w:tcW w:w="32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139</w:t>
            </w:r>
          </w:p>
        </w:tc>
        <w:tc>
          <w:tcPr>
            <w:tcW w:w="90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Товарищество с ограниченной ответственностью "Гермес Агро" </w:t>
            </w:r>
          </w:p>
        </w:tc>
      </w:tr>
      <w:tr>
        <w:trPr>
          <w:trHeight w:val="30" w:hRule="atLeast"/>
        </w:trPr>
        <w:tc>
          <w:tcPr>
            <w:tcW w:w="32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</w:t>
            </w:r>
          </w:p>
        </w:tc>
        <w:tc>
          <w:tcPr>
            <w:tcW w:w="90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Товарищество с ограниченной ответственностью "Голден Брейн" </w:t>
            </w:r>
          </w:p>
        </w:tc>
      </w:tr>
      <w:tr>
        <w:trPr>
          <w:trHeight w:val="30" w:hRule="atLeast"/>
        </w:trPr>
        <w:tc>
          <w:tcPr>
            <w:tcW w:w="32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90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"Сәнді Райымбек"</w:t>
            </w:r>
          </w:p>
        </w:tc>
      </w:tr>
      <w:tr>
        <w:trPr>
          <w:trHeight w:val="30" w:hRule="atLeast"/>
        </w:trPr>
        <w:tc>
          <w:tcPr>
            <w:tcW w:w="32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</w:t>
            </w:r>
          </w:p>
        </w:tc>
        <w:tc>
          <w:tcPr>
            <w:tcW w:w="90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"Черкас А.Л."</w:t>
            </w:r>
          </w:p>
        </w:tc>
      </w:tr>
      <w:tr>
        <w:trPr>
          <w:trHeight w:val="30" w:hRule="atLeast"/>
        </w:trPr>
        <w:tc>
          <w:tcPr>
            <w:tcW w:w="32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143</w:t>
            </w:r>
          </w:p>
        </w:tc>
        <w:tc>
          <w:tcPr>
            <w:tcW w:w="90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"Шубарат"</w:t>
            </w:r>
          </w:p>
        </w:tc>
      </w:tr>
      <w:tr>
        <w:trPr>
          <w:trHeight w:val="30" w:hRule="atLeast"/>
        </w:trPr>
        <w:tc>
          <w:tcPr>
            <w:tcW w:w="32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90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"Штам"</w:t>
            </w:r>
          </w:p>
        </w:tc>
      </w:tr>
      <w:tr>
        <w:trPr>
          <w:trHeight w:val="30" w:hRule="atLeast"/>
        </w:trPr>
        <w:tc>
          <w:tcPr>
            <w:tcW w:w="32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144</w:t>
            </w:r>
          </w:p>
        </w:tc>
        <w:tc>
          <w:tcPr>
            <w:tcW w:w="90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"Хазари"</w:t>
            </w:r>
          </w:p>
        </w:tc>
      </w:tr>
      <w:tr>
        <w:trPr>
          <w:trHeight w:val="30" w:hRule="atLeast"/>
        </w:trPr>
        <w:tc>
          <w:tcPr>
            <w:tcW w:w="32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90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"Асыл Логистикс"</w:t>
            </w:r>
          </w:p>
        </w:tc>
      </w:tr>
      <w:tr>
        <w:trPr>
          <w:trHeight w:val="30" w:hRule="atLeast"/>
        </w:trPr>
        <w:tc>
          <w:tcPr>
            <w:tcW w:w="32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145</w:t>
            </w:r>
          </w:p>
        </w:tc>
        <w:tc>
          <w:tcPr>
            <w:tcW w:w="90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Товарищество с ограниченной ответственностью "Трансагроинвест" </w:t>
            </w:r>
          </w:p>
        </w:tc>
      </w:tr>
      <w:tr>
        <w:trPr>
          <w:trHeight w:val="30" w:hRule="atLeast"/>
        </w:trPr>
        <w:tc>
          <w:tcPr>
            <w:tcW w:w="32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</w:t>
            </w:r>
          </w:p>
        </w:tc>
        <w:tc>
          <w:tcPr>
            <w:tcW w:w="90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"Барыс Жер 2050"</w:t>
            </w:r>
          </w:p>
        </w:tc>
      </w:tr>
      <w:tr>
        <w:trPr>
          <w:trHeight w:val="30" w:hRule="atLeast"/>
        </w:trPr>
        <w:tc>
          <w:tcPr>
            <w:tcW w:w="32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90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Товарищество с ограниченной ответственностью "Куртай Агро" 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Городецкий сельский округ</w:t>
            </w:r>
          </w:p>
        </w:tc>
      </w:tr>
      <w:tr>
        <w:trPr>
          <w:trHeight w:val="30" w:hRule="atLeast"/>
        </w:trPr>
        <w:tc>
          <w:tcPr>
            <w:tcW w:w="32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</w:t>
            </w:r>
          </w:p>
        </w:tc>
        <w:tc>
          <w:tcPr>
            <w:tcW w:w="90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"Жакупов"</w:t>
            </w:r>
          </w:p>
        </w:tc>
      </w:tr>
      <w:tr>
        <w:trPr>
          <w:trHeight w:val="30" w:hRule="atLeast"/>
        </w:trPr>
        <w:tc>
          <w:tcPr>
            <w:tcW w:w="32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156</w:t>
            </w:r>
          </w:p>
        </w:tc>
        <w:tc>
          <w:tcPr>
            <w:tcW w:w="90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"Жигулина"</w:t>
            </w:r>
          </w:p>
        </w:tc>
      </w:tr>
      <w:tr>
        <w:trPr>
          <w:trHeight w:val="30" w:hRule="atLeast"/>
        </w:trPr>
        <w:tc>
          <w:tcPr>
            <w:tcW w:w="32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158</w:t>
            </w:r>
          </w:p>
        </w:tc>
        <w:tc>
          <w:tcPr>
            <w:tcW w:w="90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"Агрос"</w:t>
            </w:r>
          </w:p>
        </w:tc>
      </w:tr>
      <w:tr>
        <w:trPr>
          <w:trHeight w:val="30" w:hRule="atLeast"/>
        </w:trPr>
        <w:tc>
          <w:tcPr>
            <w:tcW w:w="32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159</w:t>
            </w:r>
          </w:p>
        </w:tc>
        <w:tc>
          <w:tcPr>
            <w:tcW w:w="90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"Кремер"</w:t>
            </w:r>
          </w:p>
        </w:tc>
      </w:tr>
      <w:tr>
        <w:trPr>
          <w:trHeight w:val="30" w:hRule="atLeast"/>
        </w:trPr>
        <w:tc>
          <w:tcPr>
            <w:tcW w:w="32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161</w:t>
            </w:r>
          </w:p>
        </w:tc>
        <w:tc>
          <w:tcPr>
            <w:tcW w:w="90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"Жалын"</w:t>
            </w:r>
          </w:p>
        </w:tc>
      </w:tr>
      <w:tr>
        <w:trPr>
          <w:trHeight w:val="30" w:hRule="atLeast"/>
        </w:trPr>
        <w:tc>
          <w:tcPr>
            <w:tcW w:w="32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107-2</w:t>
            </w:r>
          </w:p>
        </w:tc>
        <w:tc>
          <w:tcPr>
            <w:tcW w:w="90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"Стимул"</w:t>
            </w:r>
          </w:p>
        </w:tc>
      </w:tr>
      <w:tr>
        <w:trPr>
          <w:trHeight w:val="30" w:hRule="atLeast"/>
        </w:trPr>
        <w:tc>
          <w:tcPr>
            <w:tcW w:w="32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163</w:t>
            </w:r>
          </w:p>
        </w:tc>
        <w:tc>
          <w:tcPr>
            <w:tcW w:w="90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"Пустыльникова"</w:t>
            </w:r>
          </w:p>
        </w:tc>
      </w:tr>
      <w:tr>
        <w:trPr>
          <w:trHeight w:val="30" w:hRule="atLeast"/>
        </w:trPr>
        <w:tc>
          <w:tcPr>
            <w:tcW w:w="32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166</w:t>
            </w:r>
          </w:p>
        </w:tc>
        <w:tc>
          <w:tcPr>
            <w:tcW w:w="90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"Аина"</w:t>
            </w:r>
          </w:p>
        </w:tc>
      </w:tr>
      <w:tr>
        <w:trPr>
          <w:trHeight w:val="30" w:hRule="atLeast"/>
        </w:trPr>
        <w:tc>
          <w:tcPr>
            <w:tcW w:w="32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7-3</w:t>
            </w:r>
          </w:p>
        </w:tc>
        <w:tc>
          <w:tcPr>
            <w:tcW w:w="90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"Асем"</w:t>
            </w:r>
          </w:p>
        </w:tc>
      </w:tr>
      <w:tr>
        <w:trPr>
          <w:trHeight w:val="30" w:hRule="atLeast"/>
        </w:trPr>
        <w:tc>
          <w:tcPr>
            <w:tcW w:w="32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169</w:t>
            </w:r>
          </w:p>
        </w:tc>
        <w:tc>
          <w:tcPr>
            <w:tcW w:w="90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 "Виват"</w:t>
            </w:r>
          </w:p>
        </w:tc>
      </w:tr>
      <w:tr>
        <w:trPr>
          <w:trHeight w:val="30" w:hRule="atLeast"/>
        </w:trPr>
        <w:tc>
          <w:tcPr>
            <w:tcW w:w="32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126-2</w:t>
            </w:r>
          </w:p>
        </w:tc>
        <w:tc>
          <w:tcPr>
            <w:tcW w:w="90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 "Городецкое"</w:t>
            </w:r>
          </w:p>
        </w:tc>
      </w:tr>
      <w:tr>
        <w:trPr>
          <w:trHeight w:val="30" w:hRule="atLeast"/>
        </w:trPr>
        <w:tc>
          <w:tcPr>
            <w:tcW w:w="32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174</w:t>
            </w:r>
          </w:p>
        </w:tc>
        <w:tc>
          <w:tcPr>
            <w:tcW w:w="90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Индивидуальный предприниматель "Раисов Б.Т."</w:t>
            </w:r>
          </w:p>
        </w:tc>
      </w:tr>
      <w:tr>
        <w:trPr>
          <w:trHeight w:val="30" w:hRule="atLeast"/>
        </w:trPr>
        <w:tc>
          <w:tcPr>
            <w:tcW w:w="32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90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Товарищество с ограниченной ответственностью "Норд Агро 2030" </w:t>
            </w:r>
          </w:p>
        </w:tc>
      </w:tr>
      <w:tr>
        <w:trPr>
          <w:trHeight w:val="30" w:hRule="atLeast"/>
        </w:trPr>
        <w:tc>
          <w:tcPr>
            <w:tcW w:w="32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</w:t>
            </w:r>
          </w:p>
        </w:tc>
        <w:tc>
          <w:tcPr>
            <w:tcW w:w="90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Товарищество с ограниченной ответственностью "Городецкое" </w:t>
            </w:r>
          </w:p>
        </w:tc>
      </w:tr>
      <w:tr>
        <w:trPr>
          <w:trHeight w:val="30" w:hRule="atLeast"/>
        </w:trPr>
        <w:tc>
          <w:tcPr>
            <w:tcW w:w="32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</w:t>
            </w:r>
          </w:p>
        </w:tc>
        <w:tc>
          <w:tcPr>
            <w:tcW w:w="90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"Лада"</w:t>
            </w:r>
          </w:p>
        </w:tc>
      </w:tr>
      <w:tr>
        <w:trPr>
          <w:trHeight w:val="30" w:hRule="atLeast"/>
        </w:trPr>
        <w:tc>
          <w:tcPr>
            <w:tcW w:w="32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</w:t>
            </w:r>
          </w:p>
        </w:tc>
        <w:tc>
          <w:tcPr>
            <w:tcW w:w="90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"Барыс Жер 2050"</w:t>
            </w:r>
          </w:p>
        </w:tc>
      </w:tr>
      <w:tr>
        <w:trPr>
          <w:trHeight w:val="30" w:hRule="atLeast"/>
        </w:trPr>
        <w:tc>
          <w:tcPr>
            <w:tcW w:w="32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</w:t>
            </w:r>
          </w:p>
        </w:tc>
        <w:tc>
          <w:tcPr>
            <w:tcW w:w="90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"Черкас А.Л."</w:t>
            </w:r>
          </w:p>
        </w:tc>
      </w:tr>
      <w:tr>
        <w:trPr>
          <w:trHeight w:val="30" w:hRule="atLeast"/>
        </w:trPr>
        <w:tc>
          <w:tcPr>
            <w:tcW w:w="32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172</w:t>
            </w:r>
          </w:p>
        </w:tc>
        <w:tc>
          <w:tcPr>
            <w:tcW w:w="90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"Бағанаты"</w:t>
            </w:r>
          </w:p>
        </w:tc>
      </w:tr>
      <w:tr>
        <w:trPr>
          <w:trHeight w:val="30" w:hRule="atLeast"/>
        </w:trPr>
        <w:tc>
          <w:tcPr>
            <w:tcW w:w="32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173</w:t>
            </w:r>
          </w:p>
        </w:tc>
        <w:tc>
          <w:tcPr>
            <w:tcW w:w="90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Товарищество с ограниченной ответственностью "Шал акын Агро 2020" </w:t>
            </w:r>
          </w:p>
        </w:tc>
      </w:tr>
      <w:tr>
        <w:trPr>
          <w:trHeight w:val="30" w:hRule="atLeast"/>
        </w:trPr>
        <w:tc>
          <w:tcPr>
            <w:tcW w:w="32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174</w:t>
            </w:r>
          </w:p>
        </w:tc>
        <w:tc>
          <w:tcPr>
            <w:tcW w:w="90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"КАРНЭТ"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Кривощековский сельский округ</w:t>
            </w:r>
          </w:p>
        </w:tc>
      </w:tr>
      <w:tr>
        <w:trPr>
          <w:trHeight w:val="30" w:hRule="atLeast"/>
        </w:trPr>
        <w:tc>
          <w:tcPr>
            <w:tcW w:w="32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99-2</w:t>
            </w:r>
          </w:p>
        </w:tc>
        <w:tc>
          <w:tcPr>
            <w:tcW w:w="90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"Белюга"</w:t>
            </w:r>
          </w:p>
        </w:tc>
      </w:tr>
      <w:tr>
        <w:trPr>
          <w:trHeight w:val="30" w:hRule="atLeast"/>
        </w:trPr>
        <w:tc>
          <w:tcPr>
            <w:tcW w:w="32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178</w:t>
            </w:r>
          </w:p>
        </w:tc>
        <w:tc>
          <w:tcPr>
            <w:tcW w:w="90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"МАК"</w:t>
            </w:r>
          </w:p>
        </w:tc>
      </w:tr>
      <w:tr>
        <w:trPr>
          <w:trHeight w:val="30" w:hRule="atLeast"/>
        </w:trPr>
        <w:tc>
          <w:tcPr>
            <w:tcW w:w="32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112-2</w:t>
            </w:r>
          </w:p>
        </w:tc>
        <w:tc>
          <w:tcPr>
            <w:tcW w:w="90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"Ер-Нур"</w:t>
            </w:r>
          </w:p>
        </w:tc>
      </w:tr>
      <w:tr>
        <w:trPr>
          <w:trHeight w:val="30" w:hRule="atLeast"/>
        </w:trPr>
        <w:tc>
          <w:tcPr>
            <w:tcW w:w="32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177</w:t>
            </w:r>
          </w:p>
        </w:tc>
        <w:tc>
          <w:tcPr>
            <w:tcW w:w="90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 "Тарангул"</w:t>
            </w:r>
          </w:p>
        </w:tc>
      </w:tr>
      <w:tr>
        <w:trPr>
          <w:trHeight w:val="30" w:hRule="atLeast"/>
        </w:trPr>
        <w:tc>
          <w:tcPr>
            <w:tcW w:w="32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180-1</w:t>
            </w:r>
          </w:p>
        </w:tc>
        <w:tc>
          <w:tcPr>
            <w:tcW w:w="90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 "Атыгай"</w:t>
            </w:r>
          </w:p>
        </w:tc>
      </w:tr>
      <w:tr>
        <w:trPr>
          <w:trHeight w:val="30" w:hRule="atLeast"/>
        </w:trPr>
        <w:tc>
          <w:tcPr>
            <w:tcW w:w="32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118-2</w:t>
            </w:r>
          </w:p>
        </w:tc>
        <w:tc>
          <w:tcPr>
            <w:tcW w:w="90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"ТӨРТ АТА"</w:t>
            </w:r>
          </w:p>
        </w:tc>
      </w:tr>
      <w:tr>
        <w:trPr>
          <w:trHeight w:val="30" w:hRule="atLeast"/>
        </w:trPr>
        <w:tc>
          <w:tcPr>
            <w:tcW w:w="32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90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"Норд Агро 2030"</w:t>
            </w:r>
          </w:p>
        </w:tc>
      </w:tr>
      <w:tr>
        <w:trPr>
          <w:trHeight w:val="30" w:hRule="atLeast"/>
        </w:trPr>
        <w:tc>
          <w:tcPr>
            <w:tcW w:w="32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182</w:t>
            </w:r>
          </w:p>
        </w:tc>
        <w:tc>
          <w:tcPr>
            <w:tcW w:w="90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"Жаркуль"</w:t>
            </w:r>
          </w:p>
        </w:tc>
      </w:tr>
      <w:tr>
        <w:trPr>
          <w:trHeight w:val="30" w:hRule="atLeast"/>
        </w:trPr>
        <w:tc>
          <w:tcPr>
            <w:tcW w:w="32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145</w:t>
            </w:r>
          </w:p>
        </w:tc>
        <w:tc>
          <w:tcPr>
            <w:tcW w:w="90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"Трансагроинвест"</w:t>
            </w:r>
          </w:p>
        </w:tc>
      </w:tr>
      <w:tr>
        <w:trPr>
          <w:trHeight w:val="30" w:hRule="atLeast"/>
        </w:trPr>
        <w:tc>
          <w:tcPr>
            <w:tcW w:w="32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90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Товарищество с ограниченной ответственностью "Асыл Логистикс" </w:t>
            </w:r>
          </w:p>
        </w:tc>
      </w:tr>
      <w:tr>
        <w:trPr>
          <w:trHeight w:val="30" w:hRule="atLeast"/>
        </w:trPr>
        <w:tc>
          <w:tcPr>
            <w:tcW w:w="32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183</w:t>
            </w:r>
          </w:p>
        </w:tc>
        <w:tc>
          <w:tcPr>
            <w:tcW w:w="90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Производственный кооператив "Сеним"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Новопокровский сельский округ</w:t>
            </w:r>
          </w:p>
        </w:tc>
      </w:tr>
      <w:tr>
        <w:trPr>
          <w:trHeight w:val="30" w:hRule="atLeast"/>
        </w:trPr>
        <w:tc>
          <w:tcPr>
            <w:tcW w:w="32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190</w:t>
            </w:r>
          </w:p>
        </w:tc>
        <w:tc>
          <w:tcPr>
            <w:tcW w:w="90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"им. Петрова"</w:t>
            </w:r>
          </w:p>
        </w:tc>
      </w:tr>
      <w:tr>
        <w:trPr>
          <w:trHeight w:val="30" w:hRule="atLeast"/>
        </w:trPr>
        <w:tc>
          <w:tcPr>
            <w:tcW w:w="32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194</w:t>
            </w:r>
          </w:p>
        </w:tc>
        <w:tc>
          <w:tcPr>
            <w:tcW w:w="90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"СК АгроШҚ"</w:t>
            </w:r>
          </w:p>
        </w:tc>
      </w:tr>
      <w:tr>
        <w:trPr>
          <w:trHeight w:val="30" w:hRule="atLeast"/>
        </w:trPr>
        <w:tc>
          <w:tcPr>
            <w:tcW w:w="32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81-2</w:t>
            </w:r>
          </w:p>
        </w:tc>
        <w:tc>
          <w:tcPr>
            <w:tcW w:w="90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"Айгерим"</w:t>
            </w:r>
          </w:p>
        </w:tc>
      </w:tr>
      <w:tr>
        <w:trPr>
          <w:trHeight w:val="30" w:hRule="atLeast"/>
        </w:trPr>
        <w:tc>
          <w:tcPr>
            <w:tcW w:w="32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195</w:t>
            </w:r>
          </w:p>
        </w:tc>
        <w:tc>
          <w:tcPr>
            <w:tcW w:w="90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"Алишер"</w:t>
            </w:r>
          </w:p>
        </w:tc>
      </w:tr>
      <w:tr>
        <w:trPr>
          <w:trHeight w:val="30" w:hRule="atLeast"/>
        </w:trPr>
        <w:tc>
          <w:tcPr>
            <w:tcW w:w="32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196</w:t>
            </w:r>
          </w:p>
        </w:tc>
        <w:tc>
          <w:tcPr>
            <w:tcW w:w="90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 "Алга Жер"</w:t>
            </w:r>
          </w:p>
        </w:tc>
      </w:tr>
      <w:tr>
        <w:trPr>
          <w:trHeight w:val="30" w:hRule="atLeast"/>
        </w:trPr>
        <w:tc>
          <w:tcPr>
            <w:tcW w:w="32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180-2</w:t>
            </w:r>
          </w:p>
        </w:tc>
        <w:tc>
          <w:tcPr>
            <w:tcW w:w="90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 "Атыгай"</w:t>
            </w:r>
          </w:p>
        </w:tc>
      </w:tr>
      <w:tr>
        <w:trPr>
          <w:trHeight w:val="30" w:hRule="atLeast"/>
        </w:trPr>
        <w:tc>
          <w:tcPr>
            <w:tcW w:w="32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198</w:t>
            </w:r>
          </w:p>
        </w:tc>
        <w:tc>
          <w:tcPr>
            <w:tcW w:w="90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 "Достык"</w:t>
            </w:r>
          </w:p>
        </w:tc>
      </w:tr>
      <w:tr>
        <w:trPr>
          <w:trHeight w:val="30" w:hRule="atLeast"/>
        </w:trPr>
        <w:tc>
          <w:tcPr>
            <w:tcW w:w="32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90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 "Терек"</w:t>
            </w:r>
          </w:p>
        </w:tc>
      </w:tr>
      <w:tr>
        <w:trPr>
          <w:trHeight w:val="30" w:hRule="atLeast"/>
        </w:trPr>
        <w:tc>
          <w:tcPr>
            <w:tcW w:w="32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</w:t>
            </w:r>
          </w:p>
        </w:tc>
        <w:tc>
          <w:tcPr>
            <w:tcW w:w="90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 "Тарангул"</w:t>
            </w:r>
          </w:p>
        </w:tc>
      </w:tr>
      <w:tr>
        <w:trPr>
          <w:trHeight w:val="30" w:hRule="atLeast"/>
        </w:trPr>
        <w:tc>
          <w:tcPr>
            <w:tcW w:w="32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</w:t>
            </w:r>
          </w:p>
        </w:tc>
        <w:tc>
          <w:tcPr>
            <w:tcW w:w="90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"Амренов"</w:t>
            </w:r>
          </w:p>
        </w:tc>
      </w:tr>
      <w:tr>
        <w:trPr>
          <w:trHeight w:val="30" w:hRule="atLeast"/>
        </w:trPr>
        <w:tc>
          <w:tcPr>
            <w:tcW w:w="32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209</w:t>
            </w:r>
          </w:p>
        </w:tc>
        <w:tc>
          <w:tcPr>
            <w:tcW w:w="90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"Мендыбай"</w:t>
            </w:r>
          </w:p>
        </w:tc>
      </w:tr>
      <w:tr>
        <w:trPr>
          <w:trHeight w:val="30" w:hRule="atLeast"/>
        </w:trPr>
        <w:tc>
          <w:tcPr>
            <w:tcW w:w="32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</w:t>
            </w:r>
          </w:p>
        </w:tc>
        <w:tc>
          <w:tcPr>
            <w:tcW w:w="90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"Новопокровское"</w:t>
            </w:r>
          </w:p>
        </w:tc>
      </w:tr>
      <w:tr>
        <w:trPr>
          <w:trHeight w:val="30" w:hRule="atLeast"/>
        </w:trPr>
        <w:tc>
          <w:tcPr>
            <w:tcW w:w="32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90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"Норд Агро 2030"</w:t>
            </w:r>
          </w:p>
        </w:tc>
      </w:tr>
      <w:tr>
        <w:trPr>
          <w:trHeight w:val="30" w:hRule="atLeast"/>
        </w:trPr>
        <w:tc>
          <w:tcPr>
            <w:tcW w:w="32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203</w:t>
            </w:r>
          </w:p>
        </w:tc>
        <w:tc>
          <w:tcPr>
            <w:tcW w:w="90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Товарищество с ограниченной ответственностью "Белгібай Нур" </w:t>
            </w:r>
          </w:p>
        </w:tc>
      </w:tr>
      <w:tr>
        <w:trPr>
          <w:trHeight w:val="30" w:hRule="atLeast"/>
        </w:trPr>
        <w:tc>
          <w:tcPr>
            <w:tcW w:w="32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211</w:t>
            </w:r>
          </w:p>
        </w:tc>
        <w:tc>
          <w:tcPr>
            <w:tcW w:w="90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"СК Терек"</w:t>
            </w:r>
          </w:p>
        </w:tc>
      </w:tr>
      <w:tr>
        <w:trPr>
          <w:trHeight w:val="30" w:hRule="atLeast"/>
        </w:trPr>
        <w:tc>
          <w:tcPr>
            <w:tcW w:w="32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182</w:t>
            </w:r>
          </w:p>
        </w:tc>
        <w:tc>
          <w:tcPr>
            <w:tcW w:w="90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"Жаркуль"</w:t>
            </w:r>
          </w:p>
        </w:tc>
      </w:tr>
      <w:tr>
        <w:trPr>
          <w:trHeight w:val="30" w:hRule="atLeast"/>
        </w:trPr>
        <w:tc>
          <w:tcPr>
            <w:tcW w:w="32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204</w:t>
            </w:r>
          </w:p>
        </w:tc>
        <w:tc>
          <w:tcPr>
            <w:tcW w:w="90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"Жердана"</w:t>
            </w:r>
          </w:p>
        </w:tc>
      </w:tr>
      <w:tr>
        <w:trPr>
          <w:trHeight w:val="30" w:hRule="atLeast"/>
        </w:trPr>
        <w:tc>
          <w:tcPr>
            <w:tcW w:w="32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205</w:t>
            </w:r>
          </w:p>
        </w:tc>
        <w:tc>
          <w:tcPr>
            <w:tcW w:w="90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Товарищество с ограниченной ответственностью "Иман Агро" </w:t>
            </w:r>
          </w:p>
        </w:tc>
      </w:tr>
      <w:tr>
        <w:trPr>
          <w:trHeight w:val="30" w:hRule="atLeast"/>
        </w:trPr>
        <w:tc>
          <w:tcPr>
            <w:tcW w:w="32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90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"Асыл Логистикс"</w:t>
            </w:r>
          </w:p>
        </w:tc>
      </w:tr>
      <w:tr>
        <w:trPr>
          <w:trHeight w:val="30" w:hRule="atLeast"/>
        </w:trPr>
        <w:tc>
          <w:tcPr>
            <w:tcW w:w="32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208</w:t>
            </w:r>
          </w:p>
        </w:tc>
        <w:tc>
          <w:tcPr>
            <w:tcW w:w="90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"Канрай"</w:t>
            </w:r>
          </w:p>
        </w:tc>
      </w:tr>
      <w:tr>
        <w:trPr>
          <w:trHeight w:val="30" w:hRule="atLeast"/>
        </w:trPr>
        <w:tc>
          <w:tcPr>
            <w:tcW w:w="32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206</w:t>
            </w:r>
          </w:p>
        </w:tc>
        <w:tc>
          <w:tcPr>
            <w:tcW w:w="90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"Tender Invest"</w:t>
            </w:r>
          </w:p>
        </w:tc>
      </w:tr>
      <w:tr>
        <w:trPr>
          <w:trHeight w:val="30" w:hRule="atLeast"/>
        </w:trPr>
        <w:tc>
          <w:tcPr>
            <w:tcW w:w="32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207</w:t>
            </w:r>
          </w:p>
        </w:tc>
        <w:tc>
          <w:tcPr>
            <w:tcW w:w="90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Товарищество с ограниченной ответственностью "Афанасьевское Астык Агро"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Юбилейный сельский округ</w:t>
            </w:r>
          </w:p>
        </w:tc>
      </w:tr>
      <w:tr>
        <w:trPr>
          <w:trHeight w:val="30" w:hRule="atLeast"/>
        </w:trPr>
        <w:tc>
          <w:tcPr>
            <w:tcW w:w="32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216</w:t>
            </w:r>
          </w:p>
        </w:tc>
        <w:tc>
          <w:tcPr>
            <w:tcW w:w="90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"Гаврил"</w:t>
            </w:r>
          </w:p>
        </w:tc>
      </w:tr>
      <w:tr>
        <w:trPr>
          <w:trHeight w:val="30" w:hRule="atLeast"/>
        </w:trPr>
        <w:tc>
          <w:tcPr>
            <w:tcW w:w="32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217</w:t>
            </w:r>
          </w:p>
        </w:tc>
        <w:tc>
          <w:tcPr>
            <w:tcW w:w="90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"Марина"</w:t>
            </w:r>
          </w:p>
        </w:tc>
      </w:tr>
      <w:tr>
        <w:trPr>
          <w:trHeight w:val="30" w:hRule="atLeast"/>
        </w:trPr>
        <w:tc>
          <w:tcPr>
            <w:tcW w:w="32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218</w:t>
            </w:r>
          </w:p>
        </w:tc>
        <w:tc>
          <w:tcPr>
            <w:tcW w:w="90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"Дудин"</w:t>
            </w:r>
          </w:p>
        </w:tc>
      </w:tr>
      <w:tr>
        <w:trPr>
          <w:trHeight w:val="30" w:hRule="atLeast"/>
        </w:trPr>
        <w:tc>
          <w:tcPr>
            <w:tcW w:w="32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219</w:t>
            </w:r>
          </w:p>
        </w:tc>
        <w:tc>
          <w:tcPr>
            <w:tcW w:w="90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"Асель"</w:t>
            </w:r>
          </w:p>
        </w:tc>
      </w:tr>
      <w:tr>
        <w:trPr>
          <w:trHeight w:val="30" w:hRule="atLeast"/>
        </w:trPr>
        <w:tc>
          <w:tcPr>
            <w:tcW w:w="32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220</w:t>
            </w:r>
          </w:p>
        </w:tc>
        <w:tc>
          <w:tcPr>
            <w:tcW w:w="90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"ЕрлДин"</w:t>
            </w:r>
          </w:p>
        </w:tc>
      </w:tr>
      <w:tr>
        <w:trPr>
          <w:trHeight w:val="30" w:hRule="atLeast"/>
        </w:trPr>
        <w:tc>
          <w:tcPr>
            <w:tcW w:w="32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4-3</w:t>
            </w:r>
          </w:p>
        </w:tc>
        <w:tc>
          <w:tcPr>
            <w:tcW w:w="90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"Курмантаев"</w:t>
            </w:r>
          </w:p>
        </w:tc>
      </w:tr>
      <w:tr>
        <w:trPr>
          <w:trHeight w:val="30" w:hRule="atLeast"/>
        </w:trPr>
        <w:tc>
          <w:tcPr>
            <w:tcW w:w="32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221</w:t>
            </w:r>
          </w:p>
        </w:tc>
        <w:tc>
          <w:tcPr>
            <w:tcW w:w="90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"Лосеев"</w:t>
            </w:r>
          </w:p>
        </w:tc>
      </w:tr>
      <w:tr>
        <w:trPr>
          <w:trHeight w:val="30" w:hRule="atLeast"/>
        </w:trPr>
        <w:tc>
          <w:tcPr>
            <w:tcW w:w="32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222</w:t>
            </w:r>
          </w:p>
        </w:tc>
        <w:tc>
          <w:tcPr>
            <w:tcW w:w="90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"Тлегенов"</w:t>
            </w:r>
          </w:p>
        </w:tc>
      </w:tr>
      <w:tr>
        <w:trPr>
          <w:trHeight w:val="30" w:hRule="atLeast"/>
        </w:trPr>
        <w:tc>
          <w:tcPr>
            <w:tcW w:w="32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223</w:t>
            </w:r>
          </w:p>
        </w:tc>
        <w:tc>
          <w:tcPr>
            <w:tcW w:w="90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"Даниял"</w:t>
            </w:r>
          </w:p>
        </w:tc>
      </w:tr>
      <w:tr>
        <w:trPr>
          <w:trHeight w:val="30" w:hRule="atLeast"/>
        </w:trPr>
        <w:tc>
          <w:tcPr>
            <w:tcW w:w="32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224</w:t>
            </w:r>
          </w:p>
        </w:tc>
        <w:tc>
          <w:tcPr>
            <w:tcW w:w="90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"Ельтай"</w:t>
            </w:r>
          </w:p>
        </w:tc>
      </w:tr>
      <w:tr>
        <w:trPr>
          <w:trHeight w:val="30" w:hRule="atLeast"/>
        </w:trPr>
        <w:tc>
          <w:tcPr>
            <w:tcW w:w="32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225</w:t>
            </w:r>
          </w:p>
        </w:tc>
        <w:tc>
          <w:tcPr>
            <w:tcW w:w="90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"Кокош"</w:t>
            </w:r>
          </w:p>
        </w:tc>
      </w:tr>
      <w:tr>
        <w:trPr>
          <w:trHeight w:val="30" w:hRule="atLeast"/>
        </w:trPr>
        <w:tc>
          <w:tcPr>
            <w:tcW w:w="32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226</w:t>
            </w:r>
          </w:p>
        </w:tc>
        <w:tc>
          <w:tcPr>
            <w:tcW w:w="90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"Кошулец"</w:t>
            </w:r>
          </w:p>
        </w:tc>
      </w:tr>
      <w:tr>
        <w:trPr>
          <w:trHeight w:val="30" w:hRule="atLeast"/>
        </w:trPr>
        <w:tc>
          <w:tcPr>
            <w:tcW w:w="32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227</w:t>
            </w:r>
          </w:p>
        </w:tc>
        <w:tc>
          <w:tcPr>
            <w:tcW w:w="90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"Кунц"</w:t>
            </w:r>
          </w:p>
        </w:tc>
      </w:tr>
      <w:tr>
        <w:trPr>
          <w:trHeight w:val="30" w:hRule="atLeast"/>
        </w:trPr>
        <w:tc>
          <w:tcPr>
            <w:tcW w:w="32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228</w:t>
            </w:r>
          </w:p>
        </w:tc>
        <w:tc>
          <w:tcPr>
            <w:tcW w:w="90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"Махметов"</w:t>
            </w:r>
          </w:p>
        </w:tc>
      </w:tr>
      <w:tr>
        <w:trPr>
          <w:trHeight w:val="30" w:hRule="atLeast"/>
        </w:trPr>
        <w:tc>
          <w:tcPr>
            <w:tcW w:w="32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229</w:t>
            </w:r>
          </w:p>
        </w:tc>
        <w:tc>
          <w:tcPr>
            <w:tcW w:w="90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"Опперман"</w:t>
            </w:r>
          </w:p>
        </w:tc>
      </w:tr>
      <w:tr>
        <w:trPr>
          <w:trHeight w:val="30" w:hRule="atLeast"/>
        </w:trPr>
        <w:tc>
          <w:tcPr>
            <w:tcW w:w="32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230</w:t>
            </w:r>
          </w:p>
        </w:tc>
        <w:tc>
          <w:tcPr>
            <w:tcW w:w="90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"Нива"</w:t>
            </w:r>
          </w:p>
        </w:tc>
      </w:tr>
      <w:tr>
        <w:trPr>
          <w:trHeight w:val="30" w:hRule="atLeast"/>
        </w:trPr>
        <w:tc>
          <w:tcPr>
            <w:tcW w:w="32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231</w:t>
            </w:r>
          </w:p>
        </w:tc>
        <w:tc>
          <w:tcPr>
            <w:tcW w:w="90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"Попов"</w:t>
            </w:r>
          </w:p>
        </w:tc>
      </w:tr>
      <w:tr>
        <w:trPr>
          <w:trHeight w:val="30" w:hRule="atLeast"/>
        </w:trPr>
        <w:tc>
          <w:tcPr>
            <w:tcW w:w="32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232</w:t>
            </w:r>
          </w:p>
        </w:tc>
        <w:tc>
          <w:tcPr>
            <w:tcW w:w="90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"Синенко"</w:t>
            </w:r>
          </w:p>
        </w:tc>
      </w:tr>
      <w:tr>
        <w:trPr>
          <w:trHeight w:val="30" w:hRule="atLeast"/>
        </w:trPr>
        <w:tc>
          <w:tcPr>
            <w:tcW w:w="32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233</w:t>
            </w:r>
          </w:p>
        </w:tc>
        <w:tc>
          <w:tcPr>
            <w:tcW w:w="90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"Топеха"</w:t>
            </w:r>
          </w:p>
        </w:tc>
      </w:tr>
      <w:tr>
        <w:trPr>
          <w:trHeight w:val="30" w:hRule="atLeast"/>
        </w:trPr>
        <w:tc>
          <w:tcPr>
            <w:tcW w:w="32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234</w:t>
            </w:r>
          </w:p>
        </w:tc>
        <w:tc>
          <w:tcPr>
            <w:tcW w:w="90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"Василек"</w:t>
            </w:r>
          </w:p>
        </w:tc>
      </w:tr>
      <w:tr>
        <w:trPr>
          <w:trHeight w:val="30" w:hRule="atLeast"/>
        </w:trPr>
        <w:tc>
          <w:tcPr>
            <w:tcW w:w="32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235-1</w:t>
            </w:r>
          </w:p>
        </w:tc>
        <w:tc>
          <w:tcPr>
            <w:tcW w:w="90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"Махметова"</w:t>
            </w:r>
          </w:p>
        </w:tc>
      </w:tr>
      <w:tr>
        <w:trPr>
          <w:trHeight w:val="30" w:hRule="atLeast"/>
        </w:trPr>
        <w:tc>
          <w:tcPr>
            <w:tcW w:w="32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167-2</w:t>
            </w:r>
          </w:p>
        </w:tc>
        <w:tc>
          <w:tcPr>
            <w:tcW w:w="90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"Элита"</w:t>
            </w:r>
          </w:p>
        </w:tc>
      </w:tr>
      <w:tr>
        <w:trPr>
          <w:trHeight w:val="30" w:hRule="atLeast"/>
        </w:trPr>
        <w:tc>
          <w:tcPr>
            <w:tcW w:w="32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236</w:t>
            </w:r>
          </w:p>
        </w:tc>
        <w:tc>
          <w:tcPr>
            <w:tcW w:w="90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 "Чебак"</w:t>
            </w:r>
          </w:p>
        </w:tc>
      </w:tr>
      <w:tr>
        <w:trPr>
          <w:trHeight w:val="30" w:hRule="atLeast"/>
        </w:trPr>
        <w:tc>
          <w:tcPr>
            <w:tcW w:w="32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238</w:t>
            </w:r>
          </w:p>
        </w:tc>
        <w:tc>
          <w:tcPr>
            <w:tcW w:w="90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 "Мир и К"</w:t>
            </w:r>
          </w:p>
        </w:tc>
      </w:tr>
      <w:tr>
        <w:trPr>
          <w:trHeight w:val="30" w:hRule="atLeast"/>
        </w:trPr>
        <w:tc>
          <w:tcPr>
            <w:tcW w:w="32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239</w:t>
            </w:r>
          </w:p>
        </w:tc>
        <w:tc>
          <w:tcPr>
            <w:tcW w:w="90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 "Север"</w:t>
            </w:r>
          </w:p>
        </w:tc>
      </w:tr>
      <w:tr>
        <w:trPr>
          <w:trHeight w:val="30" w:hRule="atLeast"/>
        </w:trPr>
        <w:tc>
          <w:tcPr>
            <w:tcW w:w="32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240</w:t>
            </w:r>
          </w:p>
        </w:tc>
        <w:tc>
          <w:tcPr>
            <w:tcW w:w="90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 "Азамат"</w:t>
            </w:r>
          </w:p>
        </w:tc>
      </w:tr>
      <w:tr>
        <w:trPr>
          <w:trHeight w:val="30" w:hRule="atLeast"/>
        </w:trPr>
        <w:tc>
          <w:tcPr>
            <w:tcW w:w="32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241</w:t>
            </w:r>
          </w:p>
        </w:tc>
        <w:tc>
          <w:tcPr>
            <w:tcW w:w="90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 "Диас"</w:t>
            </w:r>
          </w:p>
        </w:tc>
      </w:tr>
      <w:tr>
        <w:trPr>
          <w:trHeight w:val="30" w:hRule="atLeast"/>
        </w:trPr>
        <w:tc>
          <w:tcPr>
            <w:tcW w:w="32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</w:t>
            </w:r>
          </w:p>
        </w:tc>
        <w:tc>
          <w:tcPr>
            <w:tcW w:w="90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 "СААМСИ"</w:t>
            </w:r>
          </w:p>
        </w:tc>
      </w:tr>
      <w:tr>
        <w:trPr>
          <w:trHeight w:val="30" w:hRule="atLeast"/>
        </w:trPr>
        <w:tc>
          <w:tcPr>
            <w:tcW w:w="32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243</w:t>
            </w:r>
          </w:p>
        </w:tc>
        <w:tc>
          <w:tcPr>
            <w:tcW w:w="90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 "Ынтымак"</w:t>
            </w:r>
          </w:p>
        </w:tc>
      </w:tr>
      <w:tr>
        <w:trPr>
          <w:trHeight w:val="30" w:hRule="atLeast"/>
        </w:trPr>
        <w:tc>
          <w:tcPr>
            <w:tcW w:w="32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244</w:t>
            </w:r>
          </w:p>
        </w:tc>
        <w:tc>
          <w:tcPr>
            <w:tcW w:w="90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 "Сагиндыков"</w:t>
            </w:r>
          </w:p>
        </w:tc>
      </w:tr>
      <w:tr>
        <w:trPr>
          <w:trHeight w:val="30" w:hRule="atLeast"/>
        </w:trPr>
        <w:tc>
          <w:tcPr>
            <w:tcW w:w="32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245</w:t>
            </w:r>
          </w:p>
        </w:tc>
        <w:tc>
          <w:tcPr>
            <w:tcW w:w="90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 "Мут"</w:t>
            </w:r>
          </w:p>
        </w:tc>
      </w:tr>
      <w:tr>
        <w:trPr>
          <w:trHeight w:val="30" w:hRule="atLeast"/>
        </w:trPr>
        <w:tc>
          <w:tcPr>
            <w:tcW w:w="32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90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Товарищество с ограниченной ответственностью "Норд Агро 2030" </w:t>
            </w:r>
          </w:p>
        </w:tc>
      </w:tr>
      <w:tr>
        <w:trPr>
          <w:trHeight w:val="30" w:hRule="atLeast"/>
        </w:trPr>
        <w:tc>
          <w:tcPr>
            <w:tcW w:w="32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173</w:t>
            </w:r>
          </w:p>
        </w:tc>
        <w:tc>
          <w:tcPr>
            <w:tcW w:w="90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Товарищество с ограниченной ответственностью "Шал акын Агро 2020" </w:t>
            </w:r>
          </w:p>
        </w:tc>
      </w:tr>
      <w:tr>
        <w:trPr>
          <w:trHeight w:val="30" w:hRule="atLeast"/>
        </w:trPr>
        <w:tc>
          <w:tcPr>
            <w:tcW w:w="32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246</w:t>
            </w:r>
          </w:p>
        </w:tc>
        <w:tc>
          <w:tcPr>
            <w:tcW w:w="90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Товарищество с ограниченной ответственностью "Велес ПНМ" </w:t>
            </w:r>
          </w:p>
        </w:tc>
      </w:tr>
      <w:tr>
        <w:trPr>
          <w:trHeight w:val="30" w:hRule="atLeast"/>
        </w:trPr>
        <w:tc>
          <w:tcPr>
            <w:tcW w:w="32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247</w:t>
            </w:r>
          </w:p>
        </w:tc>
        <w:tc>
          <w:tcPr>
            <w:tcW w:w="90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"Нива Крещенка"</w:t>
            </w:r>
          </w:p>
        </w:tc>
      </w:tr>
      <w:tr>
        <w:trPr>
          <w:trHeight w:val="30" w:hRule="atLeast"/>
        </w:trPr>
        <w:tc>
          <w:tcPr>
            <w:tcW w:w="32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248</w:t>
            </w:r>
          </w:p>
        </w:tc>
        <w:tc>
          <w:tcPr>
            <w:tcW w:w="90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"Надежда СМП"</w:t>
            </w:r>
          </w:p>
        </w:tc>
      </w:tr>
      <w:tr>
        <w:trPr>
          <w:trHeight w:val="30" w:hRule="atLeast"/>
        </w:trPr>
        <w:tc>
          <w:tcPr>
            <w:tcW w:w="32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249</w:t>
            </w:r>
          </w:p>
        </w:tc>
        <w:tc>
          <w:tcPr>
            <w:tcW w:w="90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"ДОС-АГРО 2017"</w:t>
            </w:r>
          </w:p>
        </w:tc>
      </w:tr>
      <w:tr>
        <w:trPr>
          <w:trHeight w:val="30" w:hRule="atLeast"/>
        </w:trPr>
        <w:tc>
          <w:tcPr>
            <w:tcW w:w="32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</w:t>
            </w:r>
          </w:p>
        </w:tc>
        <w:tc>
          <w:tcPr>
            <w:tcW w:w="90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Товарищество с ограниченной ответственностью "Малдыбай" </w:t>
            </w:r>
          </w:p>
        </w:tc>
      </w:tr>
      <w:tr>
        <w:trPr>
          <w:trHeight w:val="30" w:hRule="atLeast"/>
        </w:trPr>
        <w:tc>
          <w:tcPr>
            <w:tcW w:w="32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251</w:t>
            </w:r>
          </w:p>
        </w:tc>
        <w:tc>
          <w:tcPr>
            <w:tcW w:w="90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"Даниал"</w:t>
            </w:r>
          </w:p>
        </w:tc>
      </w:tr>
      <w:tr>
        <w:trPr>
          <w:trHeight w:val="30" w:hRule="atLeast"/>
        </w:trPr>
        <w:tc>
          <w:tcPr>
            <w:tcW w:w="32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252</w:t>
            </w:r>
          </w:p>
        </w:tc>
        <w:tc>
          <w:tcPr>
            <w:tcW w:w="90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"КазЭкспорт бидай"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Афанасьевский сельский округ</w:t>
            </w:r>
          </w:p>
        </w:tc>
      </w:tr>
      <w:tr>
        <w:trPr>
          <w:trHeight w:val="30" w:hRule="atLeast"/>
        </w:trPr>
        <w:tc>
          <w:tcPr>
            <w:tcW w:w="32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258</w:t>
            </w:r>
          </w:p>
        </w:tc>
        <w:tc>
          <w:tcPr>
            <w:tcW w:w="90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"Светлана"</w:t>
            </w:r>
          </w:p>
        </w:tc>
      </w:tr>
      <w:tr>
        <w:trPr>
          <w:trHeight w:val="30" w:hRule="atLeast"/>
        </w:trPr>
        <w:tc>
          <w:tcPr>
            <w:tcW w:w="32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259</w:t>
            </w:r>
          </w:p>
        </w:tc>
        <w:tc>
          <w:tcPr>
            <w:tcW w:w="90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"Успех"</w:t>
            </w:r>
          </w:p>
        </w:tc>
      </w:tr>
      <w:tr>
        <w:trPr>
          <w:trHeight w:val="30" w:hRule="atLeast"/>
        </w:trPr>
        <w:tc>
          <w:tcPr>
            <w:tcW w:w="32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260</w:t>
            </w:r>
          </w:p>
        </w:tc>
        <w:tc>
          <w:tcPr>
            <w:tcW w:w="90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"Удача"</w:t>
            </w:r>
          </w:p>
        </w:tc>
      </w:tr>
      <w:tr>
        <w:trPr>
          <w:trHeight w:val="30" w:hRule="atLeast"/>
        </w:trPr>
        <w:tc>
          <w:tcPr>
            <w:tcW w:w="32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261</w:t>
            </w:r>
          </w:p>
        </w:tc>
        <w:tc>
          <w:tcPr>
            <w:tcW w:w="90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"Слива"</w:t>
            </w:r>
          </w:p>
        </w:tc>
      </w:tr>
      <w:tr>
        <w:trPr>
          <w:trHeight w:val="30" w:hRule="atLeast"/>
        </w:trPr>
        <w:tc>
          <w:tcPr>
            <w:tcW w:w="32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262</w:t>
            </w:r>
          </w:p>
        </w:tc>
        <w:tc>
          <w:tcPr>
            <w:tcW w:w="90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"Шутанов"</w:t>
            </w:r>
          </w:p>
        </w:tc>
      </w:tr>
      <w:tr>
        <w:trPr>
          <w:trHeight w:val="30" w:hRule="atLeast"/>
        </w:trPr>
        <w:tc>
          <w:tcPr>
            <w:tcW w:w="32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263</w:t>
            </w:r>
          </w:p>
        </w:tc>
        <w:tc>
          <w:tcPr>
            <w:tcW w:w="90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 "Айкын"</w:t>
            </w:r>
          </w:p>
        </w:tc>
      </w:tr>
      <w:tr>
        <w:trPr>
          <w:trHeight w:val="30" w:hRule="atLeast"/>
        </w:trPr>
        <w:tc>
          <w:tcPr>
            <w:tcW w:w="32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264</w:t>
            </w:r>
          </w:p>
        </w:tc>
        <w:tc>
          <w:tcPr>
            <w:tcW w:w="90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 "Сержан"</w:t>
            </w:r>
          </w:p>
        </w:tc>
      </w:tr>
      <w:tr>
        <w:trPr>
          <w:trHeight w:val="30" w:hRule="atLeast"/>
        </w:trPr>
        <w:tc>
          <w:tcPr>
            <w:tcW w:w="32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265</w:t>
            </w:r>
          </w:p>
        </w:tc>
        <w:tc>
          <w:tcPr>
            <w:tcW w:w="90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 "Самбет"</w:t>
            </w:r>
          </w:p>
        </w:tc>
      </w:tr>
      <w:tr>
        <w:trPr>
          <w:trHeight w:val="30" w:hRule="atLeast"/>
        </w:trPr>
        <w:tc>
          <w:tcPr>
            <w:tcW w:w="32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131-2</w:t>
            </w:r>
          </w:p>
        </w:tc>
        <w:tc>
          <w:tcPr>
            <w:tcW w:w="90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 "Темирлан"</w:t>
            </w:r>
          </w:p>
        </w:tc>
      </w:tr>
      <w:tr>
        <w:trPr>
          <w:trHeight w:val="30" w:hRule="atLeast"/>
        </w:trPr>
        <w:tc>
          <w:tcPr>
            <w:tcW w:w="32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267</w:t>
            </w:r>
          </w:p>
        </w:tc>
        <w:tc>
          <w:tcPr>
            <w:tcW w:w="90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Индивидуальный предприниматель "Исмагулов С.А."</w:t>
            </w:r>
          </w:p>
        </w:tc>
      </w:tr>
      <w:tr>
        <w:trPr>
          <w:trHeight w:val="30" w:hRule="atLeast"/>
        </w:trPr>
        <w:tc>
          <w:tcPr>
            <w:tcW w:w="32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268</w:t>
            </w:r>
          </w:p>
        </w:tc>
        <w:tc>
          <w:tcPr>
            <w:tcW w:w="90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Индивидуальный предприниматель "Тогумбаева З.К."</w:t>
            </w:r>
          </w:p>
        </w:tc>
      </w:tr>
      <w:tr>
        <w:trPr>
          <w:trHeight w:val="30" w:hRule="atLeast"/>
        </w:trPr>
        <w:tc>
          <w:tcPr>
            <w:tcW w:w="32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269</w:t>
            </w:r>
          </w:p>
        </w:tc>
        <w:tc>
          <w:tcPr>
            <w:tcW w:w="90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Индивидуальный предприниматель "Акопян Х.К."</w:t>
            </w:r>
          </w:p>
        </w:tc>
      </w:tr>
      <w:tr>
        <w:trPr>
          <w:trHeight w:val="30" w:hRule="atLeast"/>
        </w:trPr>
        <w:tc>
          <w:tcPr>
            <w:tcW w:w="32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90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Товарищество с ограниченной ответственностью "Норд Агро 2030" </w:t>
            </w:r>
          </w:p>
        </w:tc>
      </w:tr>
      <w:tr>
        <w:trPr>
          <w:trHeight w:val="30" w:hRule="atLeast"/>
        </w:trPr>
        <w:tc>
          <w:tcPr>
            <w:tcW w:w="32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266</w:t>
            </w:r>
          </w:p>
        </w:tc>
        <w:tc>
          <w:tcPr>
            <w:tcW w:w="90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Товарищество с ограниченной ответственностью "ВЕРД" </w:t>
            </w:r>
          </w:p>
        </w:tc>
      </w:tr>
      <w:tr>
        <w:trPr>
          <w:trHeight w:val="30" w:hRule="atLeast"/>
        </w:trPr>
        <w:tc>
          <w:tcPr>
            <w:tcW w:w="32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207</w:t>
            </w:r>
          </w:p>
        </w:tc>
        <w:tc>
          <w:tcPr>
            <w:tcW w:w="90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Товарищество с ограниченной ответственностью "Афанасьевское Астык Агро" </w:t>
            </w:r>
          </w:p>
        </w:tc>
      </w:tr>
      <w:tr>
        <w:trPr>
          <w:trHeight w:val="30" w:hRule="atLeast"/>
        </w:trPr>
        <w:tc>
          <w:tcPr>
            <w:tcW w:w="32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235-2</w:t>
            </w:r>
          </w:p>
        </w:tc>
        <w:tc>
          <w:tcPr>
            <w:tcW w:w="90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"Махметов"</w:t>
            </w:r>
          </w:p>
        </w:tc>
      </w:tr>
      <w:tr>
        <w:trPr>
          <w:trHeight w:val="30" w:hRule="atLeast"/>
        </w:trPr>
        <w:tc>
          <w:tcPr>
            <w:tcW w:w="32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90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"Асыл Логистикс"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Сухорабовский сельский округ</w:t>
            </w:r>
          </w:p>
        </w:tc>
      </w:tr>
      <w:tr>
        <w:trPr>
          <w:trHeight w:val="30" w:hRule="atLeast"/>
        </w:trPr>
        <w:tc>
          <w:tcPr>
            <w:tcW w:w="32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273</w:t>
            </w:r>
          </w:p>
        </w:tc>
        <w:tc>
          <w:tcPr>
            <w:tcW w:w="90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"Альберт"</w:t>
            </w:r>
          </w:p>
        </w:tc>
      </w:tr>
      <w:tr>
        <w:trPr>
          <w:trHeight w:val="30" w:hRule="atLeast"/>
        </w:trPr>
        <w:tc>
          <w:tcPr>
            <w:tcW w:w="32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274</w:t>
            </w:r>
          </w:p>
        </w:tc>
        <w:tc>
          <w:tcPr>
            <w:tcW w:w="90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"Берлик"</w:t>
            </w:r>
          </w:p>
        </w:tc>
      </w:tr>
      <w:tr>
        <w:trPr>
          <w:trHeight w:val="30" w:hRule="atLeast"/>
        </w:trPr>
        <w:tc>
          <w:tcPr>
            <w:tcW w:w="32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275</w:t>
            </w:r>
          </w:p>
        </w:tc>
        <w:tc>
          <w:tcPr>
            <w:tcW w:w="90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"Перспектива"</w:t>
            </w:r>
          </w:p>
        </w:tc>
      </w:tr>
      <w:tr>
        <w:trPr>
          <w:trHeight w:val="30" w:hRule="atLeast"/>
        </w:trPr>
        <w:tc>
          <w:tcPr>
            <w:tcW w:w="32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276</w:t>
            </w:r>
          </w:p>
        </w:tc>
        <w:tc>
          <w:tcPr>
            <w:tcW w:w="90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 "Ольгинское"</w:t>
            </w:r>
          </w:p>
        </w:tc>
      </w:tr>
      <w:tr>
        <w:trPr>
          <w:trHeight w:val="30" w:hRule="atLeast"/>
        </w:trPr>
        <w:tc>
          <w:tcPr>
            <w:tcW w:w="32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277</w:t>
            </w:r>
          </w:p>
        </w:tc>
        <w:tc>
          <w:tcPr>
            <w:tcW w:w="90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 "Перспектива Плюс"</w:t>
            </w:r>
          </w:p>
        </w:tc>
      </w:tr>
      <w:tr>
        <w:trPr>
          <w:trHeight w:val="30" w:hRule="atLeast"/>
        </w:trPr>
        <w:tc>
          <w:tcPr>
            <w:tcW w:w="32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278</w:t>
            </w:r>
          </w:p>
        </w:tc>
        <w:tc>
          <w:tcPr>
            <w:tcW w:w="90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 "Дина"</w:t>
            </w:r>
          </w:p>
        </w:tc>
      </w:tr>
      <w:tr>
        <w:trPr>
          <w:trHeight w:val="30" w:hRule="atLeast"/>
        </w:trPr>
        <w:tc>
          <w:tcPr>
            <w:tcW w:w="32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279</w:t>
            </w:r>
          </w:p>
        </w:tc>
        <w:tc>
          <w:tcPr>
            <w:tcW w:w="90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Индивидуальный предприниматель "БебкоА.И."</w:t>
            </w:r>
          </w:p>
        </w:tc>
      </w:tr>
      <w:tr>
        <w:trPr>
          <w:trHeight w:val="30" w:hRule="atLeast"/>
        </w:trPr>
        <w:tc>
          <w:tcPr>
            <w:tcW w:w="32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280</w:t>
            </w:r>
          </w:p>
        </w:tc>
        <w:tc>
          <w:tcPr>
            <w:tcW w:w="90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Индивидуальный предприниматель "Бобылев В.И."</w:t>
            </w:r>
          </w:p>
        </w:tc>
      </w:tr>
      <w:tr>
        <w:trPr>
          <w:trHeight w:val="30" w:hRule="atLeast"/>
        </w:trPr>
        <w:tc>
          <w:tcPr>
            <w:tcW w:w="32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281</w:t>
            </w:r>
          </w:p>
        </w:tc>
        <w:tc>
          <w:tcPr>
            <w:tcW w:w="90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Индивидуальный предприниматель "Ивахненко В.В."</w:t>
            </w:r>
          </w:p>
        </w:tc>
      </w:tr>
      <w:tr>
        <w:trPr>
          <w:trHeight w:val="30" w:hRule="atLeast"/>
        </w:trPr>
        <w:tc>
          <w:tcPr>
            <w:tcW w:w="32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282</w:t>
            </w:r>
          </w:p>
        </w:tc>
        <w:tc>
          <w:tcPr>
            <w:tcW w:w="90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Индивидуальный предприниматель "Титовский Н.В."</w:t>
            </w:r>
          </w:p>
        </w:tc>
      </w:tr>
      <w:tr>
        <w:trPr>
          <w:trHeight w:val="30" w:hRule="atLeast"/>
        </w:trPr>
        <w:tc>
          <w:tcPr>
            <w:tcW w:w="32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283</w:t>
            </w:r>
          </w:p>
        </w:tc>
        <w:tc>
          <w:tcPr>
            <w:tcW w:w="90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Индивидуальный предприниматель "Шаяхметов Б.У."</w:t>
            </w:r>
          </w:p>
        </w:tc>
      </w:tr>
      <w:tr>
        <w:trPr>
          <w:trHeight w:val="30" w:hRule="atLeast"/>
        </w:trPr>
        <w:tc>
          <w:tcPr>
            <w:tcW w:w="32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90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Товарищество с ограниченной ответственностью "Норд Агро 2030" </w:t>
            </w:r>
          </w:p>
        </w:tc>
      </w:tr>
      <w:tr>
        <w:trPr>
          <w:trHeight w:val="30" w:hRule="atLeast"/>
        </w:trPr>
        <w:tc>
          <w:tcPr>
            <w:tcW w:w="32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266</w:t>
            </w:r>
          </w:p>
        </w:tc>
        <w:tc>
          <w:tcPr>
            <w:tcW w:w="90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Товарищество с ограниченной ответственностью "ВЕРД" </w:t>
            </w:r>
          </w:p>
        </w:tc>
      </w:tr>
      <w:tr>
        <w:trPr>
          <w:trHeight w:val="30" w:hRule="atLeast"/>
        </w:trPr>
        <w:tc>
          <w:tcPr>
            <w:tcW w:w="32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182</w:t>
            </w:r>
          </w:p>
        </w:tc>
        <w:tc>
          <w:tcPr>
            <w:tcW w:w="90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Товарищество с ограниченной ответственностью "Жаркуль" </w:t>
            </w:r>
          </w:p>
        </w:tc>
      </w:tr>
      <w:tr>
        <w:trPr>
          <w:trHeight w:val="30" w:hRule="atLeast"/>
        </w:trPr>
        <w:tc>
          <w:tcPr>
            <w:tcW w:w="32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90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Товарищество с ограниченной ответственностью "Асыл Логистикс" 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району Шал акына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2021 – 2022 годы</w:t>
            </w:r>
          </w:p>
        </w:tc>
      </w:tr>
    </w:tbl>
    <w:bookmarkStart w:name="z57" w:id="3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Приемлемые схемы пастбищеоборотов</w:t>
      </w:r>
    </w:p>
    <w:bookmarkEnd w:id="37"/>
    <w:bookmarkStart w:name="z58" w:id="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8"/>
    <w:p>
      <w:pPr>
        <w:spacing w:after="0"/>
        <w:ind w:left="0"/>
        <w:jc w:val="both"/>
      </w:pPr>
      <w:r>
        <w:drawing>
          <wp:inline distT="0" distB="0" distL="0" distR="0">
            <wp:extent cx="7810500" cy="10363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36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району Шал акына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2021 – 2022 годы</w:t>
            </w:r>
          </w:p>
        </w:tc>
      </w:tr>
    </w:tbl>
    <w:bookmarkStart w:name="z64" w:id="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</w:t>
      </w:r>
    </w:p>
    <w:bookmarkEnd w:id="39"/>
    <w:bookmarkStart w:name="z65" w:id="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0"/>
    <w:p>
      <w:pPr>
        <w:spacing w:after="0"/>
        <w:ind w:left="0"/>
        <w:jc w:val="both"/>
      </w:pPr>
      <w:r>
        <w:drawing>
          <wp:inline distT="0" distB="0" distL="0" distR="0">
            <wp:extent cx="7810500" cy="10363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36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району Шал акына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2021 – 2022 годы</w:t>
            </w:r>
          </w:p>
        </w:tc>
      </w:tr>
    </w:tbl>
    <w:bookmarkStart w:name="z71" w:id="4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составленную согласно норме потребления воды</w:t>
      </w:r>
    </w:p>
    <w:bookmarkEnd w:id="41"/>
    <w:bookmarkStart w:name="z72" w:id="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2"/>
    <w:p>
      <w:pPr>
        <w:spacing w:after="0"/>
        <w:ind w:left="0"/>
        <w:jc w:val="both"/>
      </w:pPr>
      <w:r>
        <w:drawing>
          <wp:inline distT="0" distB="0" distL="0" distR="0">
            <wp:extent cx="7810500" cy="10363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36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району Шал акына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2021 – 2022 годы</w:t>
            </w:r>
          </w:p>
        </w:tc>
      </w:tr>
    </w:tbl>
    <w:bookmarkStart w:name="z78" w:id="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</w:t>
      </w:r>
    </w:p>
    <w:bookmarkEnd w:id="43"/>
    <w:bookmarkStart w:name="z79" w:id="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4"/>
    <w:p>
      <w:pPr>
        <w:spacing w:after="0"/>
        <w:ind w:left="0"/>
        <w:jc w:val="both"/>
      </w:pPr>
      <w:r>
        <w:drawing>
          <wp:inline distT="0" distB="0" distL="0" distR="0">
            <wp:extent cx="7810500" cy="10363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36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району Шал акына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2021 – 2022 годы</w:t>
            </w:r>
          </w:p>
        </w:tc>
      </w:tr>
    </w:tbl>
    <w:bookmarkStart w:name="z85" w:id="4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маршруты выпаса и передвижения сельскохозяйственных животных</w:t>
      </w:r>
    </w:p>
    <w:bookmarkEnd w:id="4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807"/>
        <w:gridCol w:w="520"/>
        <w:gridCol w:w="1384"/>
        <w:gridCol w:w="2397"/>
        <w:gridCol w:w="2397"/>
        <w:gridCol w:w="2397"/>
        <w:gridCol w:w="2398"/>
      </w:tblGrid>
      <w:tr>
        <w:trPr>
          <w:trHeight w:val="30" w:hRule="atLeast"/>
        </w:trPr>
        <w:tc>
          <w:tcPr>
            <w:tcW w:w="80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52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сельского округа</w:t>
            </w:r>
          </w:p>
        </w:tc>
        <w:tc>
          <w:tcPr>
            <w:tcW w:w="1384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Годы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Номера полей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</w:t>
            </w:r>
          </w:p>
        </w:tc>
        <w:tc>
          <w:tcPr>
            <w:tcW w:w="2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II</w:t>
            </w:r>
          </w:p>
        </w:tc>
        <w:tc>
          <w:tcPr>
            <w:tcW w:w="2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III</w:t>
            </w:r>
          </w:p>
        </w:tc>
        <w:tc>
          <w:tcPr>
            <w:tcW w:w="23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IV</w:t>
            </w:r>
          </w:p>
        </w:tc>
      </w:tr>
      <w:tr>
        <w:trPr>
          <w:trHeight w:val="30" w:hRule="atLeast"/>
        </w:trPr>
        <w:tc>
          <w:tcPr>
            <w:tcW w:w="80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52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Афанасьевский</w:t>
            </w:r>
          </w:p>
        </w:tc>
        <w:tc>
          <w:tcPr>
            <w:tcW w:w="13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2021</w:t>
            </w:r>
          </w:p>
        </w:tc>
        <w:tc>
          <w:tcPr>
            <w:tcW w:w="2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апреля по 24 июня</w:t>
            </w:r>
          </w:p>
        </w:tc>
        <w:tc>
          <w:tcPr>
            <w:tcW w:w="2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июня по 24 августа</w:t>
            </w:r>
          </w:p>
        </w:tc>
        <w:tc>
          <w:tcPr>
            <w:tcW w:w="2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августа по 22 октября</w:t>
            </w:r>
          </w:p>
        </w:tc>
        <w:tc>
          <w:tcPr>
            <w:tcW w:w="23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2022</w:t>
            </w:r>
          </w:p>
        </w:tc>
        <w:tc>
          <w:tcPr>
            <w:tcW w:w="2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июня по 24 августа</w:t>
            </w:r>
          </w:p>
        </w:tc>
        <w:tc>
          <w:tcPr>
            <w:tcW w:w="2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апреля по 24 июня</w:t>
            </w:r>
          </w:p>
        </w:tc>
        <w:tc>
          <w:tcPr>
            <w:tcW w:w="2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  <w:tc>
          <w:tcPr>
            <w:tcW w:w="23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августа по 22 октября</w:t>
            </w:r>
          </w:p>
        </w:tc>
      </w:tr>
      <w:tr>
        <w:trPr>
          <w:trHeight w:val="30" w:hRule="atLeast"/>
        </w:trPr>
        <w:tc>
          <w:tcPr>
            <w:tcW w:w="80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52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Аютасский</w:t>
            </w:r>
          </w:p>
        </w:tc>
        <w:tc>
          <w:tcPr>
            <w:tcW w:w="13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2021</w:t>
            </w:r>
          </w:p>
        </w:tc>
        <w:tc>
          <w:tcPr>
            <w:tcW w:w="2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  <w:tc>
          <w:tcPr>
            <w:tcW w:w="2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апреля по 24 июня</w:t>
            </w:r>
          </w:p>
        </w:tc>
        <w:tc>
          <w:tcPr>
            <w:tcW w:w="2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июня по 24 августа</w:t>
            </w:r>
          </w:p>
        </w:tc>
        <w:tc>
          <w:tcPr>
            <w:tcW w:w="23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августа по 22 октября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2022</w:t>
            </w:r>
          </w:p>
        </w:tc>
        <w:tc>
          <w:tcPr>
            <w:tcW w:w="2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апреля по 24 июня</w:t>
            </w:r>
          </w:p>
        </w:tc>
        <w:tc>
          <w:tcPr>
            <w:tcW w:w="2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  <w:tc>
          <w:tcPr>
            <w:tcW w:w="2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августа по 22 октября</w:t>
            </w:r>
          </w:p>
        </w:tc>
        <w:tc>
          <w:tcPr>
            <w:tcW w:w="23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июня по 24 августа</w:t>
            </w:r>
          </w:p>
        </w:tc>
      </w:tr>
      <w:tr>
        <w:trPr>
          <w:trHeight w:val="30" w:hRule="atLeast"/>
        </w:trPr>
        <w:tc>
          <w:tcPr>
            <w:tcW w:w="80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52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Городецкий</w:t>
            </w:r>
          </w:p>
        </w:tc>
        <w:tc>
          <w:tcPr>
            <w:tcW w:w="13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2021</w:t>
            </w:r>
          </w:p>
        </w:tc>
        <w:tc>
          <w:tcPr>
            <w:tcW w:w="2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августа по 22 октября</w:t>
            </w:r>
          </w:p>
        </w:tc>
        <w:tc>
          <w:tcPr>
            <w:tcW w:w="2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  <w:tc>
          <w:tcPr>
            <w:tcW w:w="2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апреля по 24 июня</w:t>
            </w:r>
          </w:p>
        </w:tc>
        <w:tc>
          <w:tcPr>
            <w:tcW w:w="23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июня по 24 августа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2022</w:t>
            </w:r>
          </w:p>
        </w:tc>
        <w:tc>
          <w:tcPr>
            <w:tcW w:w="2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  <w:tc>
          <w:tcPr>
            <w:tcW w:w="2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апреля по 24 июня</w:t>
            </w:r>
          </w:p>
        </w:tc>
        <w:tc>
          <w:tcPr>
            <w:tcW w:w="2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июня по 24 августа</w:t>
            </w:r>
          </w:p>
        </w:tc>
        <w:tc>
          <w:tcPr>
            <w:tcW w:w="23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августа по 22 октября</w:t>
            </w:r>
          </w:p>
        </w:tc>
      </w:tr>
      <w:tr>
        <w:trPr>
          <w:trHeight w:val="30" w:hRule="atLeast"/>
        </w:trPr>
        <w:tc>
          <w:tcPr>
            <w:tcW w:w="80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52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Жанажолский</w:t>
            </w:r>
          </w:p>
        </w:tc>
        <w:tc>
          <w:tcPr>
            <w:tcW w:w="13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2021</w:t>
            </w:r>
          </w:p>
        </w:tc>
        <w:tc>
          <w:tcPr>
            <w:tcW w:w="2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июня по 24 августа</w:t>
            </w:r>
          </w:p>
        </w:tc>
        <w:tc>
          <w:tcPr>
            <w:tcW w:w="2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августа по 22 октября</w:t>
            </w:r>
          </w:p>
        </w:tc>
        <w:tc>
          <w:tcPr>
            <w:tcW w:w="2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  <w:tc>
          <w:tcPr>
            <w:tcW w:w="23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апреля по 24 июня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2022</w:t>
            </w:r>
          </w:p>
        </w:tc>
        <w:tc>
          <w:tcPr>
            <w:tcW w:w="2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августа по 22 октября</w:t>
            </w:r>
          </w:p>
        </w:tc>
        <w:tc>
          <w:tcPr>
            <w:tcW w:w="2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июня по 24 августа</w:t>
            </w:r>
          </w:p>
        </w:tc>
        <w:tc>
          <w:tcPr>
            <w:tcW w:w="2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апреля по 24 июня</w:t>
            </w:r>
          </w:p>
        </w:tc>
        <w:tc>
          <w:tcPr>
            <w:tcW w:w="23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</w:tr>
      <w:tr>
        <w:trPr>
          <w:trHeight w:val="30" w:hRule="atLeast"/>
        </w:trPr>
        <w:tc>
          <w:tcPr>
            <w:tcW w:w="80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52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Кривощековский</w:t>
            </w:r>
          </w:p>
        </w:tc>
        <w:tc>
          <w:tcPr>
            <w:tcW w:w="13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2021</w:t>
            </w:r>
          </w:p>
        </w:tc>
        <w:tc>
          <w:tcPr>
            <w:tcW w:w="2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апреля по 24 июня</w:t>
            </w:r>
          </w:p>
        </w:tc>
        <w:tc>
          <w:tcPr>
            <w:tcW w:w="2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июня по 24 августа</w:t>
            </w:r>
          </w:p>
        </w:tc>
        <w:tc>
          <w:tcPr>
            <w:tcW w:w="2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августа по 22 октября</w:t>
            </w:r>
          </w:p>
        </w:tc>
        <w:tc>
          <w:tcPr>
            <w:tcW w:w="23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2022</w:t>
            </w:r>
          </w:p>
        </w:tc>
        <w:tc>
          <w:tcPr>
            <w:tcW w:w="2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  <w:tc>
          <w:tcPr>
            <w:tcW w:w="2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августа по 22 октября</w:t>
            </w:r>
          </w:p>
        </w:tc>
        <w:tc>
          <w:tcPr>
            <w:tcW w:w="2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июня по 24 августа</w:t>
            </w:r>
          </w:p>
        </w:tc>
        <w:tc>
          <w:tcPr>
            <w:tcW w:w="23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апреля по 24 июня</w:t>
            </w:r>
          </w:p>
        </w:tc>
      </w:tr>
      <w:tr>
        <w:trPr>
          <w:trHeight w:val="30" w:hRule="atLeast"/>
        </w:trPr>
        <w:tc>
          <w:tcPr>
            <w:tcW w:w="80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52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Новопокровский</w:t>
            </w:r>
          </w:p>
        </w:tc>
        <w:tc>
          <w:tcPr>
            <w:tcW w:w="13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2021</w:t>
            </w:r>
          </w:p>
        </w:tc>
        <w:tc>
          <w:tcPr>
            <w:tcW w:w="2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апреля по 24 июня</w:t>
            </w:r>
          </w:p>
        </w:tc>
        <w:tc>
          <w:tcPr>
            <w:tcW w:w="2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  <w:tc>
          <w:tcPr>
            <w:tcW w:w="2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июня по 24 августа</w:t>
            </w:r>
          </w:p>
        </w:tc>
        <w:tc>
          <w:tcPr>
            <w:tcW w:w="23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августа по 22 октября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2022</w:t>
            </w:r>
          </w:p>
        </w:tc>
        <w:tc>
          <w:tcPr>
            <w:tcW w:w="2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  <w:tc>
          <w:tcPr>
            <w:tcW w:w="2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апреля по 24 июня</w:t>
            </w:r>
          </w:p>
        </w:tc>
        <w:tc>
          <w:tcPr>
            <w:tcW w:w="2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июня по 24 августа</w:t>
            </w:r>
          </w:p>
        </w:tc>
        <w:tc>
          <w:tcPr>
            <w:tcW w:w="23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августа по 22 октября</w:t>
            </w:r>
          </w:p>
        </w:tc>
      </w:tr>
      <w:tr>
        <w:trPr>
          <w:trHeight w:val="30" w:hRule="atLeast"/>
        </w:trPr>
        <w:tc>
          <w:tcPr>
            <w:tcW w:w="80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52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Приишимский</w:t>
            </w:r>
          </w:p>
        </w:tc>
        <w:tc>
          <w:tcPr>
            <w:tcW w:w="13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2021</w:t>
            </w:r>
          </w:p>
        </w:tc>
        <w:tc>
          <w:tcPr>
            <w:tcW w:w="2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августа по 22 октября</w:t>
            </w:r>
          </w:p>
        </w:tc>
        <w:tc>
          <w:tcPr>
            <w:tcW w:w="2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  <w:tc>
          <w:tcPr>
            <w:tcW w:w="2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апреля по 24 июня</w:t>
            </w:r>
          </w:p>
        </w:tc>
        <w:tc>
          <w:tcPr>
            <w:tcW w:w="23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июня по 24 августа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2022</w:t>
            </w:r>
          </w:p>
        </w:tc>
        <w:tc>
          <w:tcPr>
            <w:tcW w:w="2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июня по 24 августа</w:t>
            </w:r>
          </w:p>
        </w:tc>
        <w:tc>
          <w:tcPr>
            <w:tcW w:w="2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августа по 22 октября</w:t>
            </w:r>
          </w:p>
        </w:tc>
        <w:tc>
          <w:tcPr>
            <w:tcW w:w="2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апреля по 24 июня</w:t>
            </w:r>
          </w:p>
        </w:tc>
        <w:tc>
          <w:tcPr>
            <w:tcW w:w="23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</w:tr>
      <w:tr>
        <w:trPr>
          <w:trHeight w:val="30" w:hRule="atLeast"/>
        </w:trPr>
        <w:tc>
          <w:tcPr>
            <w:tcW w:w="80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52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Семипольский</w:t>
            </w:r>
          </w:p>
        </w:tc>
        <w:tc>
          <w:tcPr>
            <w:tcW w:w="13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2021</w:t>
            </w:r>
          </w:p>
        </w:tc>
        <w:tc>
          <w:tcPr>
            <w:tcW w:w="2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августа по 22 октября</w:t>
            </w:r>
          </w:p>
        </w:tc>
        <w:tc>
          <w:tcPr>
            <w:tcW w:w="2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июня по 24 августа</w:t>
            </w:r>
          </w:p>
        </w:tc>
        <w:tc>
          <w:tcPr>
            <w:tcW w:w="2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апреля по 24 июня</w:t>
            </w:r>
          </w:p>
        </w:tc>
        <w:tc>
          <w:tcPr>
            <w:tcW w:w="23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2022</w:t>
            </w:r>
          </w:p>
        </w:tc>
        <w:tc>
          <w:tcPr>
            <w:tcW w:w="2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апреля по 24 июня</w:t>
            </w:r>
          </w:p>
        </w:tc>
        <w:tc>
          <w:tcPr>
            <w:tcW w:w="2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  <w:tc>
          <w:tcPr>
            <w:tcW w:w="2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июня по 24 августа</w:t>
            </w:r>
          </w:p>
        </w:tc>
        <w:tc>
          <w:tcPr>
            <w:tcW w:w="23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августа по 22 октября</w:t>
            </w:r>
          </w:p>
        </w:tc>
      </w:tr>
      <w:tr>
        <w:trPr>
          <w:trHeight w:val="30" w:hRule="atLeast"/>
        </w:trPr>
        <w:tc>
          <w:tcPr>
            <w:tcW w:w="80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52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Сухорабовский</w:t>
            </w:r>
          </w:p>
        </w:tc>
        <w:tc>
          <w:tcPr>
            <w:tcW w:w="13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2021</w:t>
            </w:r>
          </w:p>
        </w:tc>
        <w:tc>
          <w:tcPr>
            <w:tcW w:w="2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апреля по 24 июня</w:t>
            </w:r>
          </w:p>
        </w:tc>
        <w:tc>
          <w:tcPr>
            <w:tcW w:w="2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июня по 24 августа</w:t>
            </w:r>
          </w:p>
        </w:tc>
        <w:tc>
          <w:tcPr>
            <w:tcW w:w="2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августа по 22 октября</w:t>
            </w:r>
          </w:p>
        </w:tc>
        <w:tc>
          <w:tcPr>
            <w:tcW w:w="23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2022</w:t>
            </w:r>
          </w:p>
        </w:tc>
        <w:tc>
          <w:tcPr>
            <w:tcW w:w="2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  <w:tc>
          <w:tcPr>
            <w:tcW w:w="2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апреля по 24 июня</w:t>
            </w:r>
          </w:p>
        </w:tc>
        <w:tc>
          <w:tcPr>
            <w:tcW w:w="2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июня по 24 августа</w:t>
            </w:r>
          </w:p>
        </w:tc>
        <w:tc>
          <w:tcPr>
            <w:tcW w:w="23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августа по 22 октября</w:t>
            </w:r>
          </w:p>
        </w:tc>
      </w:tr>
      <w:tr>
        <w:trPr>
          <w:trHeight w:val="30" w:hRule="atLeast"/>
        </w:trPr>
        <w:tc>
          <w:tcPr>
            <w:tcW w:w="80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52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Юбилейный</w:t>
            </w:r>
          </w:p>
        </w:tc>
        <w:tc>
          <w:tcPr>
            <w:tcW w:w="13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2021</w:t>
            </w:r>
          </w:p>
        </w:tc>
        <w:tc>
          <w:tcPr>
            <w:tcW w:w="2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  <w:tc>
          <w:tcPr>
            <w:tcW w:w="2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апреля по 24 июня</w:t>
            </w:r>
          </w:p>
        </w:tc>
        <w:tc>
          <w:tcPr>
            <w:tcW w:w="2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июня по 24 августа</w:t>
            </w:r>
          </w:p>
        </w:tc>
        <w:tc>
          <w:tcPr>
            <w:tcW w:w="23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августа по 22 октября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2022</w:t>
            </w:r>
          </w:p>
        </w:tc>
        <w:tc>
          <w:tcPr>
            <w:tcW w:w="2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июня по 24 августа</w:t>
            </w:r>
          </w:p>
        </w:tc>
        <w:tc>
          <w:tcPr>
            <w:tcW w:w="2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августа по 22 октября</w:t>
            </w:r>
          </w:p>
        </w:tc>
        <w:tc>
          <w:tcPr>
            <w:tcW w:w="2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  <w:tc>
          <w:tcPr>
            <w:tcW w:w="23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апреля по 24 июня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