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f8a2fe" w14:textId="ff8a2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Кокбайскому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17/10-VII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Кокбайскому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17/10-VII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Кокбайскому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пустынно-степной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3 видов рельефа: мелкосопочные долины, мелкие сопки и низенные горы. В сельском округе пастбища сезонные. Можно использовать пастбищ по видовому составу весной (меняется); летом (полынно-ковыльно-типчаковые);весной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естественных рек, родников и шахтными колодцами. Качество воды слабое соленое, пригодное для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2,0-2,2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использования пастбищ в пастбищный период составляет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Кокбайский сельский округ на севере граничит с Архатским сельским округом, на востоке с Кундыздинским сельским округом, на юге с Аягозским районом, на западе Кенгирбайбийским сельским округом и районным центром селом Караул.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округа- зима холодная, лето жаркое и засушливое. Среднегодовая температура воздуха в январе – -22°С; -35°С, в июле +20°С;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300 632,0 гектаров (далее – га), из них пастбищ – 197 421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149 421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48 000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2672 голов крупного рогатого скота, из них маточное по головье 1378 голов, 7108 голов овец и коз, 1922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11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2 табуна.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города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Кокбайскому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земельные участки по Кокбайскому 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 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"Айдос"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Сұлташев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"Айтан"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Еденбаева Күлпаш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"Ақпар"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Әлмұханбетов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"Алтынбек"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"Асқар" Мұсағамбетов Асқар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"Байшуақ"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"Бауыржан"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"Баянбай"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Айдар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"Бек"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"Берік"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Атамбаев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"Бидаулет"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Бикенова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"Біржан"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Зекенов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"Ғалымбек"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Дуанбеков Рысбек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"Дұйсенғали"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Оразғалиева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"Данияр"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Тоқтағазыұлы Жұман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Тұрғалиұлы Кәдірбек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"Демеухан"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Демеуханұлы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"Диляра"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Қаблашымқызы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"Думан"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Үкіжанова Мүнира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"Дәурен"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Шакебаева 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"ЕК.Тұрғазы"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Башерова Советия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"Ербатыр"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Сұлташев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"Ерік"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Тоқманғалиев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"Ерлан"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Кәрімбекқызы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"Ерназ"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Мақсұтов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"Жасұлан"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Айтмолдин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"Жендібек"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Ахметқалиев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"Жұбайхан"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Қаратай Тоғжан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"Әзберген"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Сұлташев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"Игілік"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Тотаев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"Қадылбек"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Көкебаев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"Қанат"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Базылханов Оразхан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"Қаратай"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Бидайғаұлы Рымбек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"Қарашоқы"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Hұралы Асқарбек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"Қашым"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Қамабеков Серикхан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"Кенжетай"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Кенжатай Манарбек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"Кішкентай"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Жайлаубаева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"Қуаныш"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Рымбекұлы Дастан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"Қуаныш"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Азкенов Манарбек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Шырахметқызы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"Қуат"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Серікбаев Қуат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"Кәусар"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Мұратханов Ардақ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"Құмар"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Демеухан 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"Мақсат"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Мейрамханов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"Өмірбек"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Өмірбеков Сағатбек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"Мырзабек" Дүйсембеков Серікбек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Hаурызбай"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Смиева 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"Hаушабай"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Қаскенұлы Есен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"Hұр"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Шрахметов Ернұр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"Hұрбол"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Қабланбеков Ерұлан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"Олжай"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Төлеутай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"Олжас"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Салқынбаев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"Рахат"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Оразханұлы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"Роллан"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"Садырбай"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Жақыпова Д.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"Самат"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Мұқатаев Самат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"Сапкен"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Алиясқаров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"Сая"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Кеңесбекқызы Рыскен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"Талғат"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Сайлауғазыұлы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"Таң"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Ақболат Нұрлы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"Тоғжан-2"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Сақыпжанов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"Ұлан"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Жылқайдарова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"Ұлан"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Қарамендин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"Хан"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Мұқышев Серік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"Шаймурат" Шаймұратұлы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"Шалқар"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Уахметұлы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"Шалқар"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Сапархан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"Мейрам"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Төлеуханов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"Құрмет"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Даутханова Ү.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"Алмас"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Сейілсінов 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"Биахметхан"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Шыңғыс" ш.қ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Слямханов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"Амантай"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Арпабаев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"Тұрсынғали"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Жаукенова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"Нұр"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Кокиев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"Санжар"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Лдибаев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"Қошке"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"Айдар"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"Шалипа"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"Елдос"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Такенов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"Парасат"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Байжомартов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"Бәйт"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"Елжас"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"Мырза"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"Шымылдық"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Толепказин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"Жібек"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"Мағжан"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"Сәуле"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Мекебаева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"Ақарыс"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"Бекнұр"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Серікбосынқызы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"Ибраһим"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"Бекарыс"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Сайлаубаев Абайке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"Арлан"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С-Б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"Жарасат"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Жаукенова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К.х "Мүсәпіров"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Мусапирова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К.х "Нұр"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Қабас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95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Кокбайскому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Кокбайскому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поголовье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