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2875b5" w14:textId="c2875b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Архатскому сельскому округу Абайского района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Абайского района Восточно-Казахстанской области от 27 декабря 2021 года № 17/12-VII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Абайский районный маслихат РЕШИЛ: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Архатскому сельскому округу Абайского района на 2022-2023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2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12000"/>
      </w:tblGrid>
      <w:tr>
        <w:trPr>
          <w:trHeight w:val="30" w:hRule="atLeast"/>
        </w:trPr>
        <w:tc>
          <w:tcPr>
            <w:tcW w:w="12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декабря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17/12-VII</w:t>
            </w:r>
          </w:p>
        </w:tc>
      </w:tr>
    </w:tbl>
    <w:bookmarkStart w:name="z2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Архатскому сельскому округу Абайского района на 2022-2023 годы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соглосно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приемлемая схема пастбищеоборотов, соглосно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карта с обозначением внешних и внутренних границ и площадей пастбищ, в том числе сезонных, объектов пастбищной инфраструктуры, соглосно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схема доступа пастбище пользователей к водо-источникам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воды, соглосно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соглосно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округе, соглосно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соглосно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соглосно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сухо-степной зоне.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климат сухой. Есть 3 вида основных типов рельефа: мелкосопочные долины, мелкие сопки и низкие горы. В сельском округе пастбища сезонные. Можно использовать пастбищ по видовому составу весной (меняется); летом (полынно-ковыльно-типчаковые);весной и осенью (полынно-ковыльное); осенью и зимой (полынно-ковыльное). Сезонные пастбища используются по видовому составу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из природных рек, родников и шахтными колодцами. Качество воды слабое соленое, пригодное для полива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пастбищных угодий составляет 2,0-2,2 центнер/гектар.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Пастбищный период продолжительностью 180-210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Архатский сельский округ граничит на севере Каскабулакским сельским округом, на востоке Белтерекским сельским округом Жарминского района, на юге с Аягозским районом и Кундыздинским сельским округом , на западе с сельским округом Кокбай и Кенгирбай би.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сельского округа, зима холодная, лето жаркое и засушливое. Среднегодовая температура воздуха в январе – -22°С; -35°С, в июле +20°С; +33°С. Средний размер осадков составляет - 20 мм, а годовой – 236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сельского округа разнообразный, самые распространенные из них ковыль волосатик, овсяница и полынь пустынная. Почвы светло-каштановые. Толщина плодородного слоя составляет 20-25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262 130,0 гектаров (далее – га), из них пастбищ – 152 073,0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151521,0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18 118,0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населенного пункта: 2659 голов крупного рогатого скота, из них маточное по головье 1055 голов, 1815голов овец икоз,946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– 11 стадо;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– 3 отара;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3 табуна.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преимущественно используются для выпаса скота.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скотомогильник.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 га – гектар оС – показатель Цельсия мм – миллиметр см – сантиметр с/о –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Архатскому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Архатскому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пастбище-оборотов</w:t>
      </w:r>
    </w:p>
    <w:bookmarkEnd w:id="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Архатскому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Архатскому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Архатскому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Архатскому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Архатскому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по Архатскому сельскому округу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Архатскому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Архатскому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2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Владельцы крестьянских хозяйств, арендовавшие пастбищные земельные участки по Архатскомусельскому округу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Владельцы крестьянских хозяйств, арендующие земельные участки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Овцы-козы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Овцы-козы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Абек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Тайтөлеу 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Айым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Бейсебаев H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Алаш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ШаянбаевШ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Амангелді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Ғабдуллин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Амангелді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Амангелдіұлы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Байзақ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Байжұманов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Балғын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КакенТорғай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Батыр-ана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Мұсағалиев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Бекболат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Молдаханов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Бекет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Жолмағанбетов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Береке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Бұрқат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Молдаханов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Дүйсен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Калыкова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Досжан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Рахымжан Ү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Ерлан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Жаппаров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Жансая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Демеуов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Жапал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Орынбаев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Жігер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Hұғыбаев 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Жәнібек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Бекқожин Демеухан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Жоламан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Аққошқаров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Қабанбай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Өміртаев Ербол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Қорғантас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Тұрсынбеков Қанат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Қостуған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Оралбекұлы Тасқын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Қуаныш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Шоқаев Қуаныш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Күйметас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Жепенов Әбибек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Мағауия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Бағдатов Қазбек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Мақсат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 Hұролла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Мамыт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МамытовАйбек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Мирас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ЖамхановБерікхан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Момынжан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Торпақова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Мұздыбай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Тілеуханов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Мұсағали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Қайырғазин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Мұхтар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Әзімжанов Ә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Hұрбол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Әмірбеков Ербол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Сәдібек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Метанұлы Қайрат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Сертек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СерікбаевСамат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Таймақ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Арғынбекова Аманғайша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Тоқа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Мекешов Сүйеукен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Ұлан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Мұсағалиев 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Ербол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Мамиханов Т.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Айнур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АргынбековаАйнур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Жиеншора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Амирбеков Роллан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Мирас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Олжаева 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АлиханКусайнов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Санат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Зекенов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Нұр-Өркен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Сейтқанов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Мансұр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Зекенов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Желдібай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Молдаханов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Береке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Болысбаев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Сынтас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Қуанбаев 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Бестас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Молдахан 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Мотышбай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Жанатбекқызы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Тұлпар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Серікбекқызы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Нұр-Бек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Е.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Шымырбай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Шымырбай М.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Бұзау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Әділбекова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Алан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Карменов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Бастау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Омиртаев 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Әлихан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Шымырбаева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Қопа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Әмірбеков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Ер Али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 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 61 к/х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135691,0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Архатскому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2022-2023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2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Поголовье скота по Архатскому сельскому округу в разрезе распределение пастбищ для размещения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гага)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животных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, гол.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гапастбищах на1 голову,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18234,0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15831,0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31179,0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15348,0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земельные участки крестьянских хозяйств, зарегистрированных в сельском округе, расположены вне территории населенного пункта. Данные по количеству поголовья скота, представленные в таблице, являются личными животными населения.     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