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6f9521f" w14:textId="6f9521f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Планов по управлению пастбищами и их использованию по Глубоковскому району на 2022-2023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Глубоковского районного маслихата Восточно-Казахстанской области от 27 декабря 2021 года № 14/7-VII</w:t>
      </w:r>
    </w:p>
    <w:p>
      <w:pPr>
        <w:spacing w:after="0"/>
        <w:ind w:left="0"/>
        <w:jc w:val="both"/>
      </w:pPr>
      <w:bookmarkStart w:name="z33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 6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местном государственном управлении и самоуправлении в Республике Казахстан", </w:t>
      </w:r>
      <w:r>
        <w:rPr>
          <w:rFonts w:ascii="Times New Roman"/>
          <w:b w:val="false"/>
          <w:i w:val="false"/>
          <w:color w:val="000000"/>
          <w:sz w:val="28"/>
        </w:rPr>
        <w:t>статьей 8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пастбищах", Глубоковский районный маслихат РЕШИЛ:</w:t>
      </w:r>
    </w:p>
    <w:bookmarkEnd w:id="0"/>
    <w:bookmarkStart w:name="z34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Утвердить Планы по управлению пастбищами и их использованию по Глубоковскому району на 2022-2023 годы в разрезе поселков и сельских округов:</w:t>
      </w:r>
    </w:p>
    <w:bookmarkEnd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 поселку Белоусовка,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 поселку Глубокое,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 поселку Алтайский,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 поселку Верхнеберезовский,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 Березовскому сельскому округу,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 Веселовский сельскому округу,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 Тарханскому сельскому округу,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 Быструшинскому сельскому округу,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8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 Красноярскому сельскому округу,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9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 Секисовскому сельскому округу,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10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 Малоубинскому сельскому округу,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11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 Черемшанскому сельскому округу,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12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 Кожоховскому сельскому округу,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13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 Иртышскому сельскому округу,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14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 Бобровскому сельскому округу,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15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 Опытнопольскому сельскому округу,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16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 Ушановскому сельскому округу,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17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Настоящее решение вводится в действие с 1 января 2022 года.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Секретарь Глубоковского районного маслихата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А. Калигожин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решению Глубоковского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27 декабря 2021 года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14/7-VII</w:t>
            </w:r>
          </w:p>
        </w:tc>
      </w:tr>
    </w:tbl>
    <w:bookmarkStart w:name="z2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поселку Белоусовка на 2022-2023 годы</w:t>
      </w:r>
    </w:p>
    <w:bookmarkEnd w:id="2"/>
    <w:bookmarkStart w:name="z35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Настоящий План по управлению пастбищами и их использованию по поселку Белоусовка Глубоковского района на 2022-2023 годы (далее - План) разработан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пастбищах",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 - Министра сельского хозяйства Республики Казахстан от 24 апреля 2017 года № 173 "Об утверждении Правил рационального использования пастбищ" (зарегистрирован в Реестре государственной регистрации нормативных правовых актов № 15090),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(зарегистрирован в Реестре государственной регистрации нормативных правовых актов № 11064).</w:t>
      </w:r>
    </w:p>
    <w:bookmarkEnd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схему (карту) расположения пастбищ на территории поселка Белоусовка в разрезе категорий земель, собственников земельных участков и землепользователей на основании правоустанавливающих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приемлемые схемы пастбищеоборотов;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карту с обозначением внешних и внутренних границ и площадей пастбищ, в том числе сезонных, объектов пастбищной инфраструктуры;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схему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календарный график по использованию пастбищ, устанавливающий сезонные маршруты выпаса и передвижения сельскохозяйственных животных.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сведений,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 с указанием их владельцев - пастбищепользователей,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сведений о сервитутах для прогона скота и иных данных, предоставленных государственными органами, физическими и (или) юридическими лицами.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поселка Белоусовка - 2022 га, из них пастбищные земли составляют - 1344 га.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поселка Белоусовка относится к горно-степной зоне, лугово-степной влажной подзоне. Климат влажный, умеренно теплый. Осадков выпадает за год в среднем 566 мм. Максимальное количество их приходится на июль.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Почвы в основном горные черноземы выщелоченные и горно-степные.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поселка Белоусовка имеется ветеринарный пункт и скотомогильник.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Сервитуты для прогона скота не установлены.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января 2021 года в поселке Белоусовка насчитывается крупного рогатого скота 308 голов, из них маточного поголовья 155 голов, мелкого рогатого скота 250 голов, лошадей 49 голов.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878"/>
        <w:gridCol w:w="878"/>
        <w:gridCol w:w="878"/>
        <w:gridCol w:w="878"/>
        <w:gridCol w:w="878"/>
        <w:gridCol w:w="878"/>
        <w:gridCol w:w="879"/>
        <w:gridCol w:w="879"/>
        <w:gridCol w:w="879"/>
        <w:gridCol w:w="879"/>
        <w:gridCol w:w="879"/>
        <w:gridCol w:w="879"/>
        <w:gridCol w:w="879"/>
        <w:gridCol w:w="879"/>
      </w:tblGrid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Население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и ТОО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 дойные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 дойные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 дойные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поселок Белоусовка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обеспечения сельскохозяйственных животных по поселку Белоусовка имеется всего 1344 га пастбищных угодий в черте населенного пункта.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Потребность пастбищных угодий для нужд населения по содержанию маточного (дойного) поголовья сельскохозяйственных животных составляет 336 га, обеспечена полностью.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537"/>
        <w:gridCol w:w="1537"/>
        <w:gridCol w:w="1537"/>
        <w:gridCol w:w="1537"/>
        <w:gridCol w:w="1538"/>
        <w:gridCol w:w="1538"/>
        <w:gridCol w:w="1538"/>
        <w:gridCol w:w="1538"/>
      </w:tblGrid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дойных коров (гол.)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пастбищ на 1 гол., (га)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(га)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обеспечено пастбищами (га)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Излишки, (га)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поселок Белоусовка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1008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Потребность пастбищных угодий по выпасу других сельскохозяйственных животных населения составляет 505 га, обеспечена полностью.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</w:tblGrid>
      <w:tr>
        <w:trPr>
          <w:trHeight w:val="30" w:hRule="atLeast"/>
        </w:trPr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Население </w:t>
            </w:r>
          </w:p>
        </w:tc>
        <w:tc>
          <w:tcPr>
            <w:tcW w:w="0" w:type="auto"/>
            <w:gridSpan w:val="3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пастбищ на 1 гол. (га)</w:t>
            </w:r>
          </w:p>
        </w:tc>
        <w:tc>
          <w:tcPr>
            <w:tcW w:w="0" w:type="auto"/>
            <w:gridSpan w:val="4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4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Итого 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поселок Белоусовка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505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выпаса скота населения поселка Белоусовка организован 1 гурт, расположенный, севернее поселка Белоусовка, где имеется водопой - ручьи.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Поголовье в ТОО, крестьянских и фермерских хозяйствах поселка Белоусовка составляет: крупного рогатого скота 92 головы, мелкого рогатого скота 35 голов, лошадей 32 головы.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7"/>
        <w:gridCol w:w="947"/>
      </w:tblGrid>
      <w:tr>
        <w:trPr>
          <w:trHeight w:val="30" w:hRule="atLeast"/>
        </w:trPr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(га)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видам (гол)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пастбищ на 1 гол., (га)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поселок Белоусовка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453,5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454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Потребность в пастбищных угодьях для выпаса сельскохозяйственных животных населения, поголовья ТОО, крестьянских и фермерских хозяйств не имеется. </w:t>
      </w:r>
    </w:p>
    <w:bookmarkStart w:name="z36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 расположения пастбищ на территории поселка Белоусовка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4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28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8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537200" cy="297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372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7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 Схема четырехпольного пастбищеоборота для одного гурта (табуна)</w:t>
      </w:r>
    </w:p>
    <w:bookmarkEnd w:id="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Год 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Участки 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(В-Л-О)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(В-Л-О)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(В-Л-О)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(В-Л-О)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(В-Л-О)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(В-Л-О)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(В-Л-О) весна-лето-осень</w:t>
      </w:r>
    </w:p>
    <w:bookmarkStart w:name="z38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 и площадей пастбищ, в том числе сезонных, объектов пастбищной инфраструктуры</w:t>
      </w:r>
    </w:p>
    <w:bookmarkEnd w:id="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25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09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09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9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</w:t>
      </w:r>
    </w:p>
    <w:bookmarkEnd w:id="7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569200" cy="565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565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842000" cy="351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42000" cy="351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0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выгона скота на отгонные пастбища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возврата животных с отгонных пастбищ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поселок Белоусовка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 - май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сентябрь - октябрь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решению Глубоковского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27 декабря 2021 года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14/7-VII</w:t>
            </w:r>
          </w:p>
        </w:tc>
      </w:tr>
    </w:tbl>
    <w:bookmarkStart w:name="z4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поселку Глубокое на 2022-2023 годы</w:t>
      </w:r>
    </w:p>
    <w:bookmarkEnd w:id="9"/>
    <w:bookmarkStart w:name="z41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Настоящий План по управлению пастбищами и их использованию по поселку Глубокое Глубоковского района на 2022-2023 годы (далее - План) разработан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пастбищах",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 - Министра сельского хозяйства Республики Казахстан от 24 апреля 2017 года № 173 "Об утверждении Правил рационального использования пастбищ" (зарегистрирован в Реестре государственной регистрации нормативных правовых актов № 15090),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(зарегистрирован в Реестре государственной регистрации нормативных правовых актов № 11064).</w:t>
      </w:r>
    </w:p>
    <w:bookmarkEnd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1)схему (карту) расположения пастбищ на территории поселка Глубокое в разрезе категорий земель, собственников земельных участков и землепользователей на основании правоустанавливающих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2)приемлемые схемы пастбищеоборотов;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карту с обозначением внешних и внутренних границ и площадей пастбищ, в том числе сезонных, объектов пастбищной инфраструктуры;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схему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календарный график по использованию пастбищ, устанавливающий сезонные маршруты выпаса и передвижения сельскохозяйственных животных.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 с указанием их владельцев - пастбищепользователей,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сведений о сервитутах для прогона скота и иных данных, предоставленных государственными органами, физическими и (или) юридическими лицами.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административно-территориальному делению поселок Глубокое является единой территориальной единицей.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поселка Глубокое составляет 1929 га из них, пастбищные земли составляют – 806 га.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поселка Глубокое относится к горно-степной зоне, лугово-степной влажной подзоне. Климат влажный, умеренно теплый. Осадков выпадает за год в среднем 566 мм. Максимальное количество их приходится на июль.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Почвы в основном горные черноземы выщелоченные и горно-степные.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поселка Глубокое имеется ветеринарный пункт и скотомогильник.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Сервитуты для прогона скота не установлены.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января 2021 года в поселке Глубокое насчитывается крупного рогатого скота 352 головы, из них маточное поголовье составляет 200 голов, мелкого рогатого скота 700 голов, лошадей 24 головы.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878"/>
        <w:gridCol w:w="878"/>
        <w:gridCol w:w="878"/>
        <w:gridCol w:w="878"/>
        <w:gridCol w:w="878"/>
        <w:gridCol w:w="878"/>
        <w:gridCol w:w="879"/>
        <w:gridCol w:w="879"/>
        <w:gridCol w:w="879"/>
        <w:gridCol w:w="879"/>
        <w:gridCol w:w="879"/>
        <w:gridCol w:w="879"/>
        <w:gridCol w:w="879"/>
        <w:gridCol w:w="879"/>
      </w:tblGrid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Население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и ТОО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 дойные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 дойные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 дойные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поселок Глубокое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обеспечения сельскохозяйственных животных по поселку Глубокое в черте населенного пункта имеется 806 га пастбищных угодий.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Потребность пастбищных угодий для нужд населения по содержанию маточного (дойного) поголовья сельскохозяйственных животных составляет 600 га, обеспечена полностью.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537"/>
        <w:gridCol w:w="1537"/>
        <w:gridCol w:w="1537"/>
        <w:gridCol w:w="1537"/>
        <w:gridCol w:w="1538"/>
        <w:gridCol w:w="1538"/>
        <w:gridCol w:w="1538"/>
        <w:gridCol w:w="1538"/>
      </w:tblGrid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дойных коров (гол.)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пастбищ на 1 гол. (га)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 (га)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обеспечено пастбищами (га)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 (га)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поселок Глубокое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Потребность пастбищных угодий по выпасу других сельскохозяйственных животных населения составляет 926 га. 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</w:tblGrid>
      <w:tr>
        <w:trPr>
          <w:trHeight w:val="30" w:hRule="atLeast"/>
        </w:trPr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Население </w:t>
            </w:r>
          </w:p>
        </w:tc>
        <w:tc>
          <w:tcPr>
            <w:tcW w:w="0" w:type="auto"/>
            <w:gridSpan w:val="3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пастбищ на 1 гол. (га)</w:t>
            </w:r>
          </w:p>
        </w:tc>
        <w:tc>
          <w:tcPr>
            <w:tcW w:w="0" w:type="auto"/>
            <w:gridSpan w:val="4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4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Итого 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поселок Глубокое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926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Потребность пастбищных угодий 720 га обеспечена за счет выпаса на землях сельскохозяйственного назначения Кожоховского сельского округа.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поселке Глубокое имеется 3 гурта, выпас которых производится на землях сельскохозяйственного назначения Кожоховского сельского округа и населенного пункта поселка Глубокое.</w:t>
      </w:r>
    </w:p>
    <w:bookmarkStart w:name="z42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 расположения пастбищ на территории поселка Глубокое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11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658100" cy="692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658100" cy="692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537200" cy="297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372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 Схема трехпольного пастбищеоборота для одного гурта (табуна)</w:t>
      </w:r>
    </w:p>
    <w:bookmarkEnd w:id="1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Участки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(В-Л-О)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(В-Л-О)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(В-Л-О)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(В-Л-О)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(В-Л-О)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(В-Л-О) весна-лето-осень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731000" cy="739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731000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273800" cy="318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73800" cy="318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пастбище-пользователей к водо-источникам  (озерам, рекам, прудам, копаням, оросительным или обводнительным каналам, трубчатым или шахтным колодцам), составленная согласно норме потребления воды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515100" cy="712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712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978400" cy="302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78400" cy="302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выгона скота на отгонные пастбища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возврата животных с отгонных пастбищ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поселок Глубокое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 - май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сентябрь - октябрь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решению Глубоковского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27 декабря 2021 года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14/7-VII</w:t>
            </w:r>
          </w:p>
        </w:tc>
      </w:tr>
    </w:tbl>
    <w:bookmarkStart w:name="z6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поселку Алтайский на 2022-2023 годы</w:t>
      </w:r>
    </w:p>
    <w:bookmarkEnd w:id="13"/>
    <w:bookmarkStart w:name="z44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Настоящий План по управлению пастбищами и их использованию по поселку Алтайский Глубоковского района на 2022-2023 годы (далее - План) разработан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пастбищах",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 - Министра сельского хозяйства Республики Казахстан от 24 апреля 2017 года № 173 "Об утверждении Правил рационального использования пастбищ" (зарегистрирован в Реестре государственной регистрации нормативных правовых актов № 15090),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(зарегистрирован в Реестре государственной регистрации нормативных правовых актов № 11064).</w:t>
      </w:r>
    </w:p>
    <w:bookmarkEnd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План содержит: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схему (карту) расположения пастбищ на территории поселка Алтайский в разрезе категорий земель, собственников земельных участков и землепользователей на основании правоустанавливающих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приемлемые схемы пастбищеоборотов;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карту с обозначением внешних и внутренних границ и площадей пастбищ, в том числе сезонных, объектов пастбищной инфраструктуры;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схему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календарный график по использованию пастбищ, устанавливающий сезонные маршруты выпаса и передвижения сельскохозяйственных животных.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 с указанием их владельцев - пастбищепользователей,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сведений о сервитутах для прогона скота и иных данных, предоставленных государственными органами, физическими и (или) юридическими лицами.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Административно-территориальное деление: поселок Алтайский, село Калинино.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поселка Алтайский составляет 776 га, из них пастбищные земли составляют – 503 га.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Территория поселка Алтайский относится к горно-степной зоне. Климат резко-континентальный, характеризуется жарким летом и холодной зимой, большой разницей между температурой дня и ночи. Максимальная температура достигает +380с (июль), минимальная -410с (январь).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Почвы в основном горные черноземы выщелоченные и горно-степные.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территории поселка Алтайский ветеринарного пункта нет, скотомогильник существует с 2019 года.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Сервитуты для прогона скота не установлены.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января 2021 года в поселке Алтайский насчитывается крупного рогатого скота 262 головы, из них маточное поголовье 109 голов, 214 голов мелкого рогатого скота, лошадей 21 голова.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878"/>
        <w:gridCol w:w="878"/>
        <w:gridCol w:w="878"/>
        <w:gridCol w:w="878"/>
        <w:gridCol w:w="878"/>
        <w:gridCol w:w="878"/>
        <w:gridCol w:w="879"/>
        <w:gridCol w:w="879"/>
        <w:gridCol w:w="879"/>
        <w:gridCol w:w="879"/>
        <w:gridCol w:w="879"/>
        <w:gridCol w:w="879"/>
        <w:gridCol w:w="879"/>
        <w:gridCol w:w="879"/>
      </w:tblGrid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Население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и ТОО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 дойные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 дойные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 дойные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поселок Алтайский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обеспечения сельскохозяйственных животных по поселку Алтайский имеется 503 га пастбищных угодий, в черте поселка.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Потребность пастбищных угодий для нужд населения по содержанию маточного (дойного) поголовья сельскохозяйственных животных составляет 327 га, обеспечена полностью.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537"/>
        <w:gridCol w:w="1537"/>
        <w:gridCol w:w="1537"/>
        <w:gridCol w:w="1537"/>
        <w:gridCol w:w="1538"/>
        <w:gridCol w:w="1538"/>
        <w:gridCol w:w="1538"/>
        <w:gridCol w:w="1538"/>
      </w:tblGrid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 (га)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дойных коров (гол.)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пастбищ на 1 гол. (га)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 (га)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обеспечено пастбищами (га)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 (га)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поселок Алтайский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Потребность пастбищных угодий по выпасу других сельскохозяйственных животных населения, составляет 671 га. 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</w:tblGrid>
      <w:tr>
        <w:trPr>
          <w:trHeight w:val="30" w:hRule="atLeast"/>
        </w:trPr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Население </w:t>
            </w:r>
          </w:p>
        </w:tc>
        <w:tc>
          <w:tcPr>
            <w:tcW w:w="0" w:type="auto"/>
            <w:gridSpan w:val="3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пастбищ на 1 гол. (га)</w:t>
            </w:r>
          </w:p>
        </w:tc>
        <w:tc>
          <w:tcPr>
            <w:tcW w:w="0" w:type="auto"/>
            <w:gridSpan w:val="4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4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Итого 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поселок Алтайский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Потребность пастбищных угодий 495 га обеспечена на землях сельскохозяйственного назначения Кожоховского и Веселовского сельских округов.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выпаса скота населения поселка Алтайский организовано 2 гурта: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 гурт расположен в юго-западной части поселка Алтайский, водопой осуществляется из ручья Безымянный;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 гурт расположен северо-восточнее села Калинино, водопой осуществляется из р. Красноярка.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расположения пастбищ на территории поселка Алтайский в разрезе категорий земель, собственников земельных участков и землепользователей на основании правоустанавливающих документов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84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4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651500" cy="298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51500" cy="298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 Схема четырехпольного пастбищеоборота для одного гурта (табуна)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Участки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(В-Л-О)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(В-Л-О)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(В-Л-О)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(В-Л-О)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(В-Л-О)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(В-Л-О)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(В-Л-О) весна-лето-осень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 и площадей пастбищ, в том числе сезонных, объектов  пастбищной инфраструктуры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454900" cy="577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454900" cy="577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09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09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08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08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842000" cy="351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42000" cy="351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выгона скота на отгонные пастбища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возврата животных с отгонных пастбищ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поселок Алтайский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 - май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сентябрь - октябрь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решению Глубоковского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27 декабря 2021 года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14/7-VII</w:t>
            </w:r>
          </w:p>
        </w:tc>
      </w:tr>
    </w:tbl>
    <w:bookmarkStart w:name="z8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поселку Верхнеберезовский на 2022-2023 годы</w:t>
      </w:r>
    </w:p>
    <w:bookmarkEnd w:id="15"/>
    <w:bookmarkStart w:name="z45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Настоящий План по управлению пастбищами и их использованию по поселку Верхнеберезовский Глубоковского района на 2022-2023 годы (далее - План) разработан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пастбищах",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 - Министра сельского хозяйства Республики Казахстан от 24 апреля 2017 года № 173 "Об утверждении Правил рационального использования пастбищ" (зарегистрирован в Реестре государственной регистрации нормативных правовых актов № 15090),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(зарегистрирован в Реестре государственной регистрации нормативных правовых актов № 11064).</w:t>
      </w:r>
    </w:p>
    <w:bookmarkEnd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схему (карту) расположения пастбищ на территории поселка Верхнеберезовский в разрезе категорий земель, собственников земельных участков и землепользователей на основании правоустанавливающих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приемлемые схемы пастбищеоборотов;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карту с обозначением внешних и внутренних границ и площадей пастбищ, в том числе сезонных, объектов пастбищной инфраструктуры;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схему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календарный график по использованию пастбищ, устанавливающий сезонные маршруты выпаса и передвижения сельскохозяйственных животных.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 с указанием их владельцев - пастбищепользователей,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сведений о сервитутах для прогона скота и иных данных, предоставленных государственными органами, физическими и (или) юридическими лицами.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административно-территориальному делению поселок Верхнеберезовский является единой территориальной единицей.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поселка Верхнеберезовский составила 1616 га, из них пастбища – 677 га.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ландшафтно-климатическим условиям поселок Верхнеберезовский относится к степной местности с гористым рельефом, расчлененным сетью ложбин. Почвы горно-луговые. Климат резко континентальный. Наибольшее количество осадков выпадает за год 788 мм. Максимальное количество их приходится на июль. Растительный мир представлен кустарниковой, травянистой степной растительностью. Кустарник, растущий в ложбинах, представлен жимолостью, караганой. Травянистый покров представлен луговым разнотравьем. Среди разновидностей трав встречается типчак, ковыль красноватый, овсянница луговая, вейник, лапчатка, полынь и другие травы.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поселка Верхнеберезовский имеется скотомогильник.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Сервитуты для прогона скота не установлены.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января 2021 года в поселке Верхнеберезовский насчитывается крупного рогатого скота 410 голов, из них маточное поголовье составляет 171 голова, мелкого рогатого скота 497 голов, лошадей 39 голов.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878"/>
        <w:gridCol w:w="878"/>
        <w:gridCol w:w="878"/>
        <w:gridCol w:w="878"/>
        <w:gridCol w:w="878"/>
        <w:gridCol w:w="878"/>
        <w:gridCol w:w="879"/>
        <w:gridCol w:w="879"/>
        <w:gridCol w:w="879"/>
        <w:gridCol w:w="879"/>
        <w:gridCol w:w="879"/>
        <w:gridCol w:w="879"/>
        <w:gridCol w:w="879"/>
        <w:gridCol w:w="879"/>
      </w:tblGrid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Население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и ТОО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 дойные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 дойные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 дойные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поселок Верхнеберезовский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обеспечения сельскохозяйственных животных в черте населенного пункта поселка Верхнеберезовский имеется 677 га пастбищных угодий.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Потребность пастбищных угодий для нужд населения по содержанию маточного (дойного) поголовья сельскохозяйственных животных составляет 513 га, обеспечена полностью.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537"/>
        <w:gridCol w:w="1537"/>
        <w:gridCol w:w="1537"/>
        <w:gridCol w:w="1537"/>
        <w:gridCol w:w="1538"/>
        <w:gridCol w:w="1538"/>
        <w:gridCol w:w="1538"/>
        <w:gridCol w:w="1538"/>
      </w:tblGrid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 (га)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дойных коров (гол.)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пастбищ на 1 гол. (га)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 (га)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обеспечено пастбищами (га)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 (га)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поселок Верхнеберезовский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Потребность пастбищных угодий по выпасу других сельскохозяйственных животных местного населения составляет 1161 га.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</w:tblGrid>
      <w:tr>
        <w:trPr>
          <w:trHeight w:val="30" w:hRule="atLeast"/>
        </w:trPr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Население </w:t>
            </w:r>
          </w:p>
        </w:tc>
        <w:tc>
          <w:tcPr>
            <w:tcW w:w="0" w:type="auto"/>
            <w:gridSpan w:val="3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пастбищ на 1 гол. (га)</w:t>
            </w:r>
          </w:p>
        </w:tc>
        <w:tc>
          <w:tcPr>
            <w:tcW w:w="0" w:type="auto"/>
            <w:gridSpan w:val="4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4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Итого 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поселок Верхнеберезовский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1161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Потребность пастбищных угодий 997 га обеспечена за счет выпаса на землях сельскохозяйственного назначения Березовского и Веселовского сельских округов.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выпаса скота населения поселка Верхнеберезовский организовано 3 гурта: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 гурт расположен северо-западнее поселка, водопой - запруда;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 гурт расположен на юго-востоке от поселка, водопой - запруда;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 гурт расположен на юго-востоке от поселка водопой осуществляется у ближайшего ручья.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 расположения пастбищ на территории поселка Верхнеберезовский в разрезе категорий земель, собственников земельных участков и землепользователей на основании правоустанавливающих документов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413500" cy="650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413500" cy="650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537200" cy="297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372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 Схема трехпольного пастбищеоборота для одного гурта (табуна)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Год 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Участки 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(В-Л-О)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(В-Л-О)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(В-Л-О)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(В-Л-О)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(В-Л-О)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(В-Л-О) весна-лето-осень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 и площадей пастбищ, в том числе сезонных, объектов пастбищной инфраструктуры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934200" cy="698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698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273800" cy="318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273800" cy="318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108700" cy="610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08700" cy="610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842000" cy="351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842000" cy="351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выгона скота на отгонные пастбища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возврата животных с отгонных пастбищ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Березовский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 - май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сентябрь – октябрь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Веселовский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 - май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сентябрь – октябрь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Глубоковского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27 декабря 2021 года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14/7-VII</w:t>
            </w:r>
          </w:p>
        </w:tc>
      </w:tr>
    </w:tbl>
    <w:bookmarkStart w:name="z10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БерҰзовскому сельскому округу на 2022-2023 годы</w:t>
      </w:r>
    </w:p>
    <w:bookmarkEnd w:id="17"/>
    <w:bookmarkStart w:name="z46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Настоящий План по управлению пастбищами и их использованию по БерҰзовскому сельскому округу Глубоковского района на 2022-2023 годы (далее - План) разработан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пастбищах",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 - Министра сельского хозяйства Республики Казахстан от 24 апреля 2017 года № 173 "Об утверждении Правил рационального использования пастбищ" (зарегистрирован в Реестре государственной регистрации нормативных правовых актов № 15090),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(зарегистрирован в Реестре государственной регистрации нормативных правовых актов № 11064).</w:t>
      </w:r>
    </w:p>
    <w:bookmarkEnd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схему (карту) расположения пастбищ на территории БерҰзовского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приемлемые схемы пастбищеоборотов;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карту с обозначением внешних и внутренних границ и площадей пастбищ, в том числе сезонных, объектов пастбищной инфраструктуры;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схему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схему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БерҰзовском сельском округе;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 с указанием их владельцев - пастбищепользователей,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сведений о сервитутах для прогона скота и иных данных, предоставленных государственными органами, физическими и (или) юридическими лицами.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административно-территориальному делению в БерҰзовском сельском округе имеется населенный пункт село БерҰзовка.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БерҰзовского сельского округа составляет 22338 га, из них пастбищные земли– 6837 га.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подразделяются на: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– 18459 га;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 3879 га.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БерҰзовского сельского округа преобладает гористо-рельефная местность. Географическое расположение - высокогорные отгори Западного Алтая, предгорные степные отроги Алтая. Абсолютная высота над уровнем моря 1510 метров.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Климат резко континентальный. По агроклиматическому районированию относится в умеренно-жаркой зоне. Абсолютные максимум и минимум температур воздуха зафиксированы +45,10с, –500с. Средняя дата первого заморозка 4 октября. Климат умеренный, с жарким летом и морозной зимой. Годовая сумма осадков 645 мм, распределяется в течение года. Летом возможны засушливые периоды, град, ливни. Снежный покров устанавливается в первой половине ноября и сходит во второй половине апреля.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Пастбищные угодья, предназначенные, для выпаса крупнорогатого скота населения расположены, вблизи больших и малых протоков системы р. Иртыш. Пастбищный период начинается в конце апреля, начале мая и заканчивается в конце октября, начале ноября.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территории БерҰзовского сельского округа работает ветеринарный врач, имеется скотомогильник.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Сервитуты для прогона скота не установлены.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января 2021 года в Березовском сельском округе насчитывается крупного рогатого скота 451 голова, из них маточное поголовье составило 196 голов, мелкого рогатого скота 495 голов, лошадей 91 голова.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878"/>
        <w:gridCol w:w="878"/>
        <w:gridCol w:w="878"/>
        <w:gridCol w:w="878"/>
        <w:gridCol w:w="878"/>
        <w:gridCol w:w="878"/>
        <w:gridCol w:w="879"/>
        <w:gridCol w:w="879"/>
        <w:gridCol w:w="879"/>
        <w:gridCol w:w="879"/>
        <w:gridCol w:w="879"/>
        <w:gridCol w:w="879"/>
        <w:gridCol w:w="879"/>
        <w:gridCol w:w="879"/>
      </w:tblGrid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Население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и ТОО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 дойные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 дойные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 дойные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БерҰзовка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обеспечения сельскохозяйственных животных по БерҰзовскому сельскому округу имеется 6837 га пастбищных угодий, в черте населенного пункта числится 2775 га.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Потребность пастбищных угодий для нужд населения по содержанию маточного (дойного) поголовья сельскохозяйственных животных составляет 432 га, обеспечена полностью.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537"/>
        <w:gridCol w:w="1537"/>
        <w:gridCol w:w="1537"/>
        <w:gridCol w:w="1537"/>
        <w:gridCol w:w="1538"/>
        <w:gridCol w:w="1538"/>
        <w:gridCol w:w="1538"/>
        <w:gridCol w:w="1538"/>
      </w:tblGrid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 (га)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дойных коров (гол.)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ности пастбищ на 1 гол. (га)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 (га)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обеспечено пастбищами (га)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 (га)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БерҰзовка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2775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2343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Потребность пастбищных угодий, по выпасу других сельскохозяйственных животных населения составляет 1005 га, обеспечена полностью.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</w:tblGrid>
      <w:tr>
        <w:trPr>
          <w:trHeight w:val="30" w:hRule="atLeast"/>
        </w:trPr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Население</w:t>
            </w:r>
          </w:p>
        </w:tc>
        <w:tc>
          <w:tcPr>
            <w:tcW w:w="0" w:type="auto"/>
            <w:gridSpan w:val="3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пастбищ на 1 гол. (га)</w:t>
            </w:r>
          </w:p>
        </w:tc>
        <w:tc>
          <w:tcPr>
            <w:tcW w:w="0" w:type="auto"/>
            <w:gridSpan w:val="4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4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Итого 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БерҰзовка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1005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выпаса скота населения БерҰзовского сельского округа организовано 3 гурта: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 гурт – 65 голов КРС, расположен севернее села БерҰзовка, водопой осуществляется из р. Березовка;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 гурт - 68 голов КРС, расположен северо-восточнее села БерҰзовка, водопой осуществляется из р. Иртыш;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 гурт - 71 голова КРС, расположен южнее села БерҰзовка, водопой осуществляется из р. Иртыш.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Поголовье ТОО, крестьянских и фермерских хозяйств (агроформирования) БерҰзовкого сельского округа составляет: крупного рогатого скота 148 голов, мелкого рогатого скота 150 голов, лошадей 20 голов.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Потребность пастбищных угодий для агроформирований составляет 619 га.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</w:tblGrid>
      <w:tr>
        <w:trPr>
          <w:trHeight w:val="30" w:hRule="atLeast"/>
        </w:trPr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(га)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(га)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БерҰзовский сельский округ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4062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619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Потребность пастбищных угодий для агроформирований обеспечивается на пастбищных землях БерҰзовского сельского округа.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 расположения пастбищ на территории БерҰзовского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537200" cy="760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537200" cy="760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537200" cy="297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5372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 Cхема четырехпольного пастбищеоборота для одного гурта (табуна)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Участки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(В-Л-О)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(В-Л-О)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(В-Л-О)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(В-Л-О)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(В-Л-О)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(В-Л-О)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(В-Л-О) весна-лето-осень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 и площадей пастбищ, в том числе сезонных, объектов пастбищной инфраструктуры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854700" cy="775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854700" cy="775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461000" cy="245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61000" cy="245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651500" cy="781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651500" cy="781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676900" cy="267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267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юридических лиц, у которых отсутствуют пастбища, и перемещения его на предоставляемые пастбища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664200" cy="740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664200" cy="740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2743200" cy="49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651500" cy="71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651500" cy="71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БерҰзовском сельском округе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664200" cy="740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664200" cy="740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2743200" cy="49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905500" cy="90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90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выгона скота на отгонные пастбища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возврата животных с отгонных пастбищ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БерҰзовский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май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октябрь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решению Глубоковского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27 декабря 2021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14/7-VII</w:t>
            </w:r>
          </w:p>
        </w:tc>
      </w:tr>
    </w:tbl>
    <w:bookmarkStart w:name="z12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Веселовскому сельскому округу на 2022-2023 годы</w:t>
      </w:r>
    </w:p>
    <w:bookmarkEnd w:id="19"/>
    <w:bookmarkStart w:name="z47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Настоящий План по управлению пастбищами и их использованию по Веселовскому сельскому округу Глубоковского района на 2022-2023 годы (далее - План) разработан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пастбищах",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 - Министра сельского хозяйства Республики Казахстан от 24 апреля 2017 года № 173 "Об утверждении Правил рационального использования пастбищ" (зарегистрирован в Реестре государственной регистрации нормативных правовых актов № 15090),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(зарегистрирован в Реестре государственной регистрации нормативных правовых актов № 11064).</w:t>
      </w:r>
    </w:p>
    <w:bookmarkEnd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схему (карту) расположения пастбищ на территории Веселовского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приемлемые схемы пастбищеоборотов;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карту с обозначением внешних и внутренних границ и площадей пастбищ, в том числе сезонных, объектов пастбищной инфраструктуры;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схему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схему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Веселовском сельском округе;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 с указанием их владельцев - пастбищепользователей,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сведений о сервитутах для прогона скота и иных данных, предоставленных государственными органами, физическими и (или) юридическими лицами.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административно-территориальному делению в Веселовском сельском округе имеется 2 населенных пункта села: Веселовка, Заречное.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Веселовского сельского округа составляет 20336 га, из них пастбищные земли – 8060 га.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подразделяются на: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– 18321 га;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 2015 га;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Веселовского сельского округа расположена на северо-западе района. Климат резко континентальный. Осадков выпадает за год в среднем 700 мм., максимальное количество их выпадает зимой.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Почвы чернозҰмные, горно-луговые, степные.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Веселовского сельского округа имеется скотомогильник.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Сервитуты для прогона скота не установлены.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января 2021 года в Веселовского сельском округе насчитывается крупного рогатого скота 1475 голов, из них маточное поголовье составило 777 голов, мелкого рогатого скота 1323 головы, лошадей 235 голов.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878"/>
        <w:gridCol w:w="878"/>
        <w:gridCol w:w="878"/>
        <w:gridCol w:w="878"/>
        <w:gridCol w:w="878"/>
        <w:gridCol w:w="878"/>
        <w:gridCol w:w="879"/>
        <w:gridCol w:w="879"/>
        <w:gridCol w:w="879"/>
        <w:gridCol w:w="879"/>
        <w:gridCol w:w="879"/>
        <w:gridCol w:w="879"/>
        <w:gridCol w:w="879"/>
        <w:gridCol w:w="879"/>
      </w:tblGrid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Население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к/х, ТОО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 дойные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 дойные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 дойные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Веселовка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Заречное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235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обеспечения сельскохозяйственных животных по Веселовскому сельскому округу имеется всего 1196 га пастбищных угодий, в черте населенных пунктов.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Потребность пастбищных угодий для нужд населения по содержанию маточного (дойного) поголовья сельскохозяйственных животных составляет 1212 га.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537"/>
        <w:gridCol w:w="1537"/>
        <w:gridCol w:w="1537"/>
        <w:gridCol w:w="1537"/>
        <w:gridCol w:w="1538"/>
        <w:gridCol w:w="1538"/>
        <w:gridCol w:w="1538"/>
        <w:gridCol w:w="1538"/>
      </w:tblGrid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(га)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дойных коров (гол.)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пастбищ на 1 гол. (га)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 (га)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обеспечено пастбищами (га)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 (га)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Веселовка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Заречное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Потребность пастбищных угодий по выпасу других сельскохозяйственных животных населения составляет 2857 га.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</w:tblGrid>
      <w:tr>
        <w:trPr>
          <w:trHeight w:val="30" w:hRule="atLeast"/>
        </w:trPr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Население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пастбищ на 1 гол. (га)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Веселовка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2295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Заречное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562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2857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Потребность пастбищных угодий 2873 га обеспечена на землях сельскохозяйственного назначения Веселовского сельского округа.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выпаса скота населения в Веселовском сельском округе организованно 5 гуртов: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 гурт расположен в селе Заречное, водопой осуществляется из р. Красноярка;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 гурт расположен в селе Веселовка (за ул. Казахстанская), водопой осуществляется из ближайшего ручья;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 гурт расположен в селе Веселовка (за ул. Рабочая), водопой осуществляется из р. Шумилиха;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 гурт расположен в селе Веселовка (за ул. Солнечная), водопой осуществляется из запруды;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 гурт расположен за ул. Тюленина (въезд в село Веселовка), водопой осуществляется из р. Шумилиха.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Поголовье в ТОО, крестьянских и фермерских хозяйствах (агроформирования) Веселовского сельского округа составляет: крупного рогатого скота 661 голова, мелкого рогатого скота 110 голов, лошадей 31 голова.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Потребность пастбищных угодий для агроформирований составляет 2193 га.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</w:tblGrid>
      <w:tr>
        <w:trPr>
          <w:trHeight w:val="30" w:hRule="atLeast"/>
        </w:trPr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(га)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(га)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Веселовский сельский округ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6864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2193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выпаса скота крестьянских и фермерских хозяйств имеется 2 гурта в селе Веселовка 1 гурт и 1 гурт в селе Заречное.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 расположения пастбищ на территории Веселовского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62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62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537200" cy="297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5372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 Схема пятипольного пастбищеоборота для одного гурта (табуна)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Участки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(В-Л-О)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(В-Л-О)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(В-Л-О)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(В-Л-О)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(В-Л-О)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(В-Л-О)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(В-Л-О) весна-лето-осень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 и площадей пастбищ, в том числе сезонных, объектов пастбищной инфраструктуры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67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67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461000" cy="245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461000" cy="245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39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9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676900" cy="267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267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39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9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2743200" cy="49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651500" cy="71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651500" cy="71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Веселовском сельском округе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39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9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2743200" cy="49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905500" cy="90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90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выгона скота на отгонные пастбища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возврата животных с отгонных пастбищ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Веселовский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май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октябрь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решению Глубоковского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27 декабря 2021 года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14/7-VII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Тарханскому сельскому округу на 2022-2023 годы</w:t>
      </w:r>
    </w:p>
    <w:bookmarkStart w:name="z48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Настоящий План по управлению пастбищами и их использованию по Тарханскому сельскому округу Глубоковского района на 2022-2023 годы (далее - План) разработан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пастбищах",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 - Министра сельского хозяйства Республики Казахстан от 24 апреля 2017 года № 173 "Об утверждении Правил рационального использования пастбищ" (зарегистрирован в Реестре государственной регистрации нормативных правовых актов № 15090),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(зарегистрирован в Реестре государственной регистрации нормативных правовых актов № 11064).</w:t>
      </w:r>
    </w:p>
    <w:bookmarkEnd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1)схему (карту) расположения пастбищ на территории Тарханского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приемлемые схемы пастбищеоборотов;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карту с обозначением внешних и внутренних границ и площадей пастбищ, в том числе сезонных, объектов пастбищной инфраструктуры;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схему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схему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Тарханском сельском округе.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 с указанием их владельцев - пастбищепользователей, физических и юридических лиц, данных о количестве гуртов, отар, табунов, сформированных по видам и половозрастным группам сельскохозяйственных животных,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сведений о сервитутах для прогона скота и иных данных, предоставленных государственными органами, физическими и (или) юридическими лицами.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 - территориальному делению в Тарханском сельском округе 7 населенных пунктов, села: Тарханка, Топиха, Винное, Веселое, Ново-Ульбинка, Горная Ульбинка, и станция Ульба-Перевалочная.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Тарханского сельского округа составляет 29729 га, из них, пастбищные земли составляют 12634 га.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подразделяются на: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22804 га;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 6925 га;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Тарханского сельского округа относится к горно-равнинной местности. Климат резко континентальный с большими сезонными и суточными перепадами температур. Лето жаркое и умеренно сухое, тогда как зима является холодной и снежной в предгорьях умеренно холодной. Максимальная температура зимних месяцев может опускаться до -420с. Максимальные летние температуры могут достичь отметку +450с. Среднегодовой уровень осадков составляет от 300 до 600мм, в горах около 900 мм.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Почвы в основном горные черноземы выщелоченные и горно-степные.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территории Тарханского сельского округа имеется ветеринарный пункт и скотомогильник.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Сервитуты для прогона скота не установлены.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января 2021 года в Тарханском сельском округе насчитывается крупного рогатого скота 1408 головы, из них маточное поголовье 914 голов, мелкого рогатого скота 858 голов, лошадей 499 голов.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878"/>
        <w:gridCol w:w="878"/>
        <w:gridCol w:w="878"/>
        <w:gridCol w:w="878"/>
        <w:gridCol w:w="878"/>
        <w:gridCol w:w="878"/>
        <w:gridCol w:w="879"/>
        <w:gridCol w:w="879"/>
        <w:gridCol w:w="879"/>
        <w:gridCol w:w="879"/>
        <w:gridCol w:w="879"/>
        <w:gridCol w:w="879"/>
        <w:gridCol w:w="879"/>
        <w:gridCol w:w="879"/>
      </w:tblGrid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Население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и ТОО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 дойные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 дойные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 дойные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Тарханка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Топиха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Винное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Веселое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Новая Ульба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Горная Ульбинка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станция Ульба Перевалочная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499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обеспечения сельскохозяйственных животных по Тарханскому сельскому округу имеется 12634 га пастбищных угодий, в границах населенных пунктов числится 4557 га пастбищных угодий.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Потребность пастбищных угодий для нужд населения по содержанию маточного (дойного) поголовья сельскохозяйственных животных составляет 2262 га, обеспечена полностью.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537"/>
        <w:gridCol w:w="1537"/>
        <w:gridCol w:w="1537"/>
        <w:gridCol w:w="1537"/>
        <w:gridCol w:w="1538"/>
        <w:gridCol w:w="1538"/>
        <w:gridCol w:w="1538"/>
        <w:gridCol w:w="1538"/>
      </w:tblGrid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 (га)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дойных коров (гол.)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ности пастбищ на 1 гол. (га)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 (га)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обеспечено пастбищами (га)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 (га)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Тарханка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Топиха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310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Винное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255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Веселое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Новая Ульба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495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Горная Ульбинка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397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станция Ульба Перевалочная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4557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2262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2295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Потребность в пастбищных угодьях по выпасу других сельскохозяйственных животных местного населения составляет 2901 га.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</w:tblGrid>
      <w:tr>
        <w:trPr>
          <w:trHeight w:val="30" w:hRule="atLeast"/>
        </w:trPr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Население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пастбищ на 1 гол. (га)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(га)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Тарханка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1238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Топиха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Винное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1173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Веселое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Новая Ульба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283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Горная Ульбинка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станция Ульба Перевалочная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2901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Потребность в пастбищных угодьях составляет 606 га, обеспечивается за счет земель сельскохозяйственного назначения находящихся в пользовании агроформирований Тарханского сельского округа.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выпаса скота населения Тарханского сельского округа организовано 6 гуртов из них: два гурта в селе Тарханка, три гурта в селе Винное, один гурт в селе Ново-Ульбинка. У каждого гурта есть доступ к водопою (ручей).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Поголовье в агроформирований крестьянских и фермерских хозяйствах составляет крупного рогатого скота 175 голов, мелкого рогатого скота 242 головы, лошадей 268 голов.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</w:tblGrid>
      <w:tr>
        <w:trPr>
          <w:trHeight w:val="30" w:hRule="atLeast"/>
        </w:trPr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(га)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(га)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Тарханский сельский округ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8077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1986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Тарханского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223000" cy="896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223000" cy="896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146800" cy="862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146800" cy="862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537200" cy="297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5372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 Схема четырехпольного пастбищеоборота для одного гурта(табуна)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Участки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(В-Л-О)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(В-Л-О)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(В-Л-О)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(В-Л-О)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(В-Л-О)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(В-Л-О)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(В-Л-О) весна-лето-осень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985000" cy="942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985000" cy="942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388100" cy="896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388100" cy="896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461000" cy="245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461000" cy="245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489700" cy="955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489700" cy="955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019800" cy="838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838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638800" cy="267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267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896100" cy="999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896100" cy="999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388100" cy="905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388100" cy="905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2743200" cy="49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372100" cy="81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Тарханском сельском округе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896100" cy="999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896100" cy="999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388100" cy="905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388100" cy="905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2743200" cy="49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905500" cy="90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90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выгона скота на отгонные пастбища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возврата животных с отгонных пастбищ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Тарханский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 - май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сентябрь - октябрь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решению Глубоковского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27 декабря 2021 года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14/7-VII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Быструшинскому сельскому округу на 2022-2023 годы</w:t>
      </w:r>
    </w:p>
    <w:bookmarkStart w:name="z49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Настоящий План по управлению пастбищами и их использованию по Быструшинскому сельскому округу Глубоковского района на 2022-2023 годы (далее - План) разработан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пастбищах",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 - Министра сельского хозяйства Республики Казахстан от 24 апреля 2017 года № 173 "Об утверждении Правил рационального использования пастбищ" (зарегистрирован в Реестре государственной регистрации нормативных правовых актов № 15090),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(зарегистрирован в Реестре государственной регистрации нормативных правовых актов № 11064).</w:t>
      </w:r>
    </w:p>
    <w:bookmarkEnd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1)схему (карту) расположения пастбищ на территории Быструшинского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2)приемлемые схемы пастбищеоборотов;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карту с обозначением внешних и внутренних границ и площадей пастбищ, в том числе сезонных, объектов пастбищной инфраструктуры;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схему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схему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Быструшинском сельском округе;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 с указанием их владельцев - пастбищепользователей,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сведений о сервитутах для прогона скота и иных данных, предоставленных государственными органами, физическими и (или) юридическими лицами.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административно-территориальному делению в Быструшинском сельском округе имеется 2 населенных пункта: село Быструха и село ЗимовьҰ.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Быструшинского сельского округа 13216 га, из них пастбищные земли составляют – 5373 га.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подразделяются на: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– 7096 га;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 6120 га.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Быструшинский сельский округ расположен на северо-востоке района. Две трети территории округа занимает горно-таҰжная местность. Климат континентальный. Осадков выпадает за год в среднем 600-700 мм. Максимальное количество их выпадает зимой.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Почвы каштановые, чернозҰмные, горно-луговые, горно-тундровые.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территории Быструшинского сельского округа имеется ветеринарный пункт и скотомогильник.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Сервитуты для прогона скота не установлены.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января 2021 года в Быструшинском сельском округе насчитывается крупного рогатого скота 391 голова, из них маточное поголовье 173 головы, мелкого рогатого скота 109 голов, лошадей 49 голов.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878"/>
        <w:gridCol w:w="878"/>
        <w:gridCol w:w="878"/>
        <w:gridCol w:w="878"/>
        <w:gridCol w:w="878"/>
        <w:gridCol w:w="878"/>
        <w:gridCol w:w="879"/>
        <w:gridCol w:w="879"/>
        <w:gridCol w:w="879"/>
        <w:gridCol w:w="879"/>
        <w:gridCol w:w="879"/>
        <w:gridCol w:w="879"/>
        <w:gridCol w:w="879"/>
        <w:gridCol w:w="879"/>
      </w:tblGrid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Население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и ТОО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 дойные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 дойные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 дойные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Быструха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ЗимовьҰ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обеспечения сельскохозяйственных животных по Быструшинскому сельскому округу имеется 2847 га пастбищных угодий, в черте населенных пунктов.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Потребность пастбищных угодий для нужд населения по содержанию маточного (дойного) поголовья сельскохозяйственных животных составляет 348 га, обеспечена полностью.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537"/>
        <w:gridCol w:w="1537"/>
        <w:gridCol w:w="1537"/>
        <w:gridCol w:w="1537"/>
        <w:gridCol w:w="1538"/>
        <w:gridCol w:w="1538"/>
        <w:gridCol w:w="1538"/>
        <w:gridCol w:w="1538"/>
      </w:tblGrid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 (га)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дойных коров (гол.)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ности пастбищ на 1 гол. (га)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 (га)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обеспечено пастбищами (га)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 (га)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Быструха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1795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ЗимовьҰ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2847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2499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Потребность пастбищных угодий по выпасу других сельскохозяйственных животных населения составляет 726 га, обеспечена полностью.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</w:tblGrid>
      <w:tr>
        <w:trPr>
          <w:trHeight w:val="30" w:hRule="atLeast"/>
        </w:trPr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Население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пастбищ на 1 гол. (га)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(га)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Быструха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604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ЗимовьҰ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726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выпаса скота местного населения села Быструха организован 1 гурт расположенный восточнее села Быструха, водопой осуществляется из р. Убинка.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Поголовье в ТОО, крестьянских и фермерских хозяйствах (агроформирования) Быструшинского сельского округа составляет: крупного рогатого скота 118 голов, лошадей 9 голов.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</w:tblGrid>
      <w:tr>
        <w:trPr>
          <w:trHeight w:val="30" w:hRule="atLeast"/>
        </w:trPr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(га)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(га)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Быструшинский сельский округ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2526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3 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0,5 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5 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399</w:t>
            </w:r>
          </w:p>
        </w:tc>
      </w:tr>
    </w:tbl>
    <w:bookmarkStart w:name="z15"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 расположения пастбищ на территории Быструшинского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23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213600" cy="732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7213600" cy="732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537200" cy="297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5372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 Схема двухпольного пастбищеоборота для одного гурта (табуна)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Участки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(В-Л-О)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(отдых)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(В-Л-О)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(В-Л-О)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(В-Л-О) весна-лето-осень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 и площадей пастбищ, в том числе сезонных, объектов пастбищной инфраструктуры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035800" cy="707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7035800" cy="707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461000" cy="245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461000" cy="245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896100" cy="697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6896100" cy="697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676900" cy="267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267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91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91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2743200" cy="49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651500" cy="71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651500" cy="71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Быструшинском сельском округе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91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91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2743200" cy="49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905500" cy="90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90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выгона скота на отгонные пастбища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возврата животных с отгонных пастбищ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Быструшинский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май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октябрь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Глубоковского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27 декабря 2021 года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14/7-VII</w:t>
            </w:r>
          </w:p>
        </w:tc>
      </w:tr>
    </w:tbl>
    <w:bookmarkStart w:name="z17"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Красноярскому сельскому округу на 2022-2023 годы</w:t>
      </w:r>
    </w:p>
    <w:bookmarkEnd w:id="24"/>
    <w:bookmarkStart w:name="z50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Настоящий План по управлению пастбищами и их использованию по Красноярскому сельскому округу Глубоковского района на 2022-2023 годы (далее - План) разработан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пастбищах",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 - Министра сельского хозяйства Республики Казахстан от 24 апреля 2017 года № 173 "Об утверждении Правил рационального использования пастбищ" (зарегистрирован в Реестре государственной регистрации нормативных правовых актов № 15090),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(зарегистрирован в Реестре государственной регистрации нормативных правовых актов № 11064).</w:t>
      </w:r>
    </w:p>
    <w:bookmarkEnd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схему (карту) расположения пастбищ на территории Красноярского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приемлемые схемы пастбищеоборотов;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карту с обозначением внешних и внутренних границ и площадей пастбищ, в том числе сезонных, объектов пастбищной инфраструктуры;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схему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календарный график по использованию пастбищ, устанавливающий сезонные маршруты выпаса и передвижения сельскохозяйственных животных.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 с указанием их владельцев - пастбищепользователей,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сведений о сервитутах для прогона скота и иных данных, предоставленных государственными органами, физическими и (или) юридическими лицами.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административно-территориальному делению Красноярский сельский округ состоит из 3 сельских населенных пунктов: село Предгорное, село Перевальное, и станция Аврора.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Красноярского сельского округа 3592 га, пастбищные земли - 1814 га.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Красноярского сельского округа относится к горно-степной зоне лугово-степной влажной подзоне. Климат влажный, умеренно теплый. Осадков выпадает за год в среднем 450-500 мм. Максимальное количество их приходится на июль.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Почвы в основном горные черноземы малоразвитые, черноземы обыкновенные и горно-степные ксероморфные выщелоченные.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Красноярского сельского округа имеется ветеринарный пункт и скотомогильник.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Сервитуты для прогона скота не установлены.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января 2021 года в Красноярском сельском округе насчитывается крупного рогатого скота 878 голов, мелкого рогатого скота 1959 голов, лошадей 75 голов.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878"/>
        <w:gridCol w:w="878"/>
        <w:gridCol w:w="878"/>
        <w:gridCol w:w="878"/>
        <w:gridCol w:w="878"/>
        <w:gridCol w:w="878"/>
        <w:gridCol w:w="879"/>
        <w:gridCol w:w="879"/>
        <w:gridCol w:w="879"/>
        <w:gridCol w:w="879"/>
        <w:gridCol w:w="879"/>
        <w:gridCol w:w="879"/>
        <w:gridCol w:w="879"/>
        <w:gridCol w:w="879"/>
      </w:tblGrid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Население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и ТОО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 дойные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 дойные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 дойные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Предгорное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Перевальное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Потребность пастбищных угодий для нужд населения по содержанию маточного (дойного) поголовья сельскохозяйственных животных составляет 1395 га, обеспечена полностью.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537"/>
        <w:gridCol w:w="1537"/>
        <w:gridCol w:w="1537"/>
        <w:gridCol w:w="1537"/>
        <w:gridCol w:w="1538"/>
        <w:gridCol w:w="1538"/>
        <w:gridCol w:w="1538"/>
        <w:gridCol w:w="1538"/>
      </w:tblGrid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 (га)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дойных коров (гол.)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ности пастбищ на 1 гол. (га)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 (га)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обеспечено пастбищами (га)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 (га)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Предгорное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715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Перевальное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715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Потребность пастбищных угодий по выпасу других сельскохозяйственных животных местного населения 2594 га.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</w:tblGrid>
      <w:tr>
        <w:trPr>
          <w:trHeight w:val="30" w:hRule="atLeast"/>
        </w:trPr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Население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пастбищ на 1 гол. (га)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(га)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Предгорное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1565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Перевальное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1029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2594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Потребность пастбищных угодий 2175 га обеспечена на землях, сельскохозяйственного назначения Березовского и Кожоховского сельских округов.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выпаса скота местного населения села Предгорное организовано 5 гуртов: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 гурт - микрорайон "Колхоз" от акимата села Предгорное до колхозного сада, водопой р. Иртыш;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 гурт - микрорайон "Залив" пастбище от акимата до мусульманского кладбища, водопой - ручьи;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 гурт - микрорайон "Станция" от ЛЭП-500 до границы Веселовского сельского округа вдоль склона гор, водопой - ручьи;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 гурт - микрорайон "РТС и Кирзавод" склон от птичника до дач, водопой - ручьи;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 гурт - микрорайон элеватор, водопой р. Красноярка.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выпаса скота населения села Перевальное организовано 2 гурта: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 гурт - село Перевальное до села Сметанино, водопой ручей;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 гурт - северная сторона села Перевальное, водопой ручьи.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 расположения пастбищ на территории Красноярского сельского округа в разрезе категорий земель, собственников земельных участков землепользователей на основании правоустанавливающих документов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67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7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918200" cy="266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9182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 Схема пятипольного пастбищеоборота для одного гурта (табуна)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Участки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(В-Л-О)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(В-Л-О)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(В-Л-О)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(В-Л-О)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(В-Л-О)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(В-Л-О)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(В-Л-О)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(В-Л-О)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(В-Л-О) весна-лето-осень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61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09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09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59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9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842000" cy="351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842000" cy="351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выгона скота на отгонные пастбища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возврата животных с отгонных пастбищ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Красноярский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май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октябрь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решению Глубоковского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27 декабря 2021 года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14/7-VII</w:t>
            </w:r>
          </w:p>
        </w:tc>
      </w:tr>
    </w:tbl>
    <w:bookmarkStart w:name="z19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Секисовскому сельскому округу на 2022-2023 годы</w:t>
      </w:r>
    </w:p>
    <w:bookmarkEnd w:id="26"/>
    <w:bookmarkStart w:name="z51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Настоящий План по управлению пастбищами и их использованию по Секисовскому сельскому округу Глубоковского района на 2022-2023 годы (далее - План) разработан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пастбищах",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 - Министра сельского хозяйства Республики Казахстан от 24 апреля 2017 года № 173 "Об утверждении Правил рационального использования пастбищ" (зарегистрирован в Реестре государственной регистрации нормативных правовых актов № 15090),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(зарегистрирован в Реестре государственной регистрации нормативных правовых актов № 11064).</w:t>
      </w:r>
    </w:p>
    <w:bookmarkEnd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схему (карту) расположения пастбищ на территории Секисовского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приемлемые схемы пастбищеоборотов;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карту с обозначением внешних и внутренних границ и площадей пастбищ, в том числе сезонных, объектов пастбищной инфраструктуры;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схему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схему размещения поголовья сельскохозяйственных животных на отгонныъ пастбищах физических и (или) юридических лиц, не обеспеченных пастбищами, расположенными в Секисовском сельском округе;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 с указанием их владельцев - пастбищепользователей,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сведений о сервитутах для прогона скота и иных данных, предоставленных государственными органами, физическими и (или) юридическими лицами.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административно-территориальному делению Секисовский сельский округ состоит из 4 населенных пунктов: село Секисовка, село Белокаменка, село Ново-Михайловка, село Планидовка.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Секисовского сельского округа 27942 га, из них пастбищные земли – 8436 га.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подразделяются на: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– 24858 га;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- 3084 га.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Секисовского сельского округа относится к лесо-степной зоне. Климат континентальный. Осадков выпадает за год в среднем 600-700 мм. Максимальное количество их приходится на июль-август.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Почвы каштановые, чернозҰмные, горно-луговые, горно-тундровые.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территории Секисовского сельского округа имеются ветеринарный пункт и скотомогильник.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Сервитуты для прогона скота не установлены.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января 2021 года в Секисовском сельском округе насчитывается крупного рогатого скота населения 1333 голов, из них маточное поголовье 684 головы, мелкого рогатого скота 1015 головы, лошадей 210 голов.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878"/>
        <w:gridCol w:w="878"/>
        <w:gridCol w:w="878"/>
        <w:gridCol w:w="878"/>
        <w:gridCol w:w="878"/>
        <w:gridCol w:w="878"/>
        <w:gridCol w:w="879"/>
        <w:gridCol w:w="879"/>
        <w:gridCol w:w="879"/>
        <w:gridCol w:w="879"/>
        <w:gridCol w:w="879"/>
        <w:gridCol w:w="879"/>
        <w:gridCol w:w="879"/>
        <w:gridCol w:w="879"/>
      </w:tblGrid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Население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и ТОО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 дойные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 дойные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 дойные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Секисовка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Белокаменка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Ново-Михайловка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Планидовка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обеспечения сельскохозяйственных животных по Секисовскому сельскому округу в границах населенных пунктов имеется 1376 га пастбищных угодий.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Потребность пастбищных угодий для нужд населения по содержанию маточного (дойного) поголовья сельскохозяйственных животных составляет 1263 га, обеспечена полностью.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537"/>
        <w:gridCol w:w="1537"/>
        <w:gridCol w:w="1537"/>
        <w:gridCol w:w="1537"/>
        <w:gridCol w:w="1538"/>
        <w:gridCol w:w="1538"/>
        <w:gridCol w:w="1538"/>
        <w:gridCol w:w="1538"/>
      </w:tblGrid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 (га)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дойных коров (гол.)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ности пастбищ на 1 гол. (га)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 (га)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обеспечено пастбищами (га)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 (га)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Секисовка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Белокаменка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Ново-Михайловка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Планидовка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Потребность пастбищных угодий по выпасу других сельскохозяйственных животных населения составляет 2554 га.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</w:tblGrid>
      <w:tr>
        <w:trPr>
          <w:trHeight w:val="30" w:hRule="atLeast"/>
        </w:trPr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Население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пастбищ на 1 гол. (га)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Итого 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Секисовка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1635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Белокаменка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433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Ново-Михайловка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372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Планидовка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2554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Потребность пастбищных угодий 2441 га обеспечена на землях сельскохозяйственного назначения Секисовского сельского округа.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выпаса скота населения Секисовского сельского округа организовано 5 гуртов: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 гурт - северная сторона села Секисовка, водопой - ручьи;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 гурт - южная сторона села Секисовка, водопой - ручьи;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 гурт - лог село Планидовка, водопой р. Глубочанка;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 гурт - лог села Планидовка водопой, р. Глубочанка;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 гурт - лог село Ново-Михайловка Зеленая гора, водопой р. Глубочанка.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Поголовье в ТОО, крестьянских и фермерских хозяйствах (агроформирования) Секисовского сельского округа составляет: крупного рогатого скота 403 головы, мелкого рогатого скота 202 головы, лошадей 86 голов.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</w:tblGrid>
      <w:tr>
        <w:trPr>
          <w:trHeight w:val="30" w:hRule="atLeast"/>
        </w:trPr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(га)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(га)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Секисовский сельский округ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7060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0,5 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5 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1740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 расположения пастбищ на территории Секисовского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734300" cy="952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7734300" cy="952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829300" cy="920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920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537200" cy="194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53720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 Схема двухпольного пастбищеоборота для одного гурта (табуна)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Год 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Участки 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(В-Л-О)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(В-Л-О)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(В-Л-О)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(В-Л-О) – весна, лето, осень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277100" cy="9740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7277100" cy="974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867400" cy="791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791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09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09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286500" cy="923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923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981700" cy="753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981700" cy="753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842000" cy="351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842000" cy="351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200900" cy="933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933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023100" cy="1007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7023100" cy="1007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2743200" cy="49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651500" cy="71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651500" cy="71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Секисовском сельском округе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531100" cy="976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7531100" cy="976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642100" cy="961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961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2743200" cy="49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905500" cy="90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90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выгона скота на отгонные пастбища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возврата животных с отгонных пастбищ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Секисовский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май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октябрь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решению Глубоковского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27 декабря 2021 года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14/7-VII</w:t>
            </w:r>
          </w:p>
        </w:tc>
      </w:tr>
    </w:tbl>
    <w:bookmarkStart w:name="z22"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Малоубинскому сельскому округу на 2022-2023 годы</w:t>
      </w:r>
    </w:p>
    <w:bookmarkEnd w:id="28"/>
    <w:bookmarkStart w:name="z52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Настоящий План по управлению пастбищами и их использованию по Малоубинскому сельскому округу Глубоковского района на 2022-2023 годы (далее - План) разработан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пастбищах",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 - Министра сельского хозяйства Республики Казахстан от 24 апреля 2017 года № 173 "Об утверждении Правил рационального использования пастбищ" (зарегистрирован в Реестре государственной регистрации нормативных правовых актов № 15090),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(зарегистрирован в Реестре государственной регистрации нормативных правовых актов № 11064).</w:t>
      </w:r>
    </w:p>
    <w:bookmarkEnd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схему (карту) расположения пастбищ на территории Малоубинского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приемлемые схемы пастбищеоборотов;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карту с обозначением внешних и внутренних границ и площадей пастбищ, в том числе сезонных, объектов пастбищной инфраструктуры;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схему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схему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Малоубинском сельском округе;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 с указанием их владельцев - пастбищепользователей,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сведений о сервитутах для прогона скота и иных данных, предоставленных государственными органами, физическими и (или) юридическими лицами.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административно-территориальному делению Малоубинский сельский округ состоит из 2 населенных пунктов: село Малоубинка, в которое включены поселение Маховка, поселение Волчиха и село Карагужиха.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Малоубинского сельского округа 14114 га, из них, пастбищные земли составляют – 5604 га.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подразделяются: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составляют 10184 га;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составляют 3930 га.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Малоубинский сельский округ расположен на северо-востоке района. Две трети территории округа занимает горно-таҰжная местность. Климат континентальный. Осадков выпадает за год в среднем 600-700 мм. Максимальное количество их выпадает зимой.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Почвы каштановые, чернозҰмные, горно-луговые, горно-тундровые.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территории Малоубинского сельского округа имеется ветеринарный пункт и скотомогильник.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Сервитуты для прогона скота не установлены.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января 2021 года в Малоубинском сельском округе насчитывается крупного рогатого скота 864 головы, из них маточное поголовье 449 голов, мелкого рогатого скота 224 головы, лошадей 128 голов.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878"/>
        <w:gridCol w:w="878"/>
        <w:gridCol w:w="878"/>
        <w:gridCol w:w="878"/>
        <w:gridCol w:w="878"/>
        <w:gridCol w:w="878"/>
        <w:gridCol w:w="879"/>
        <w:gridCol w:w="879"/>
        <w:gridCol w:w="879"/>
        <w:gridCol w:w="879"/>
        <w:gridCol w:w="879"/>
        <w:gridCol w:w="879"/>
        <w:gridCol w:w="879"/>
        <w:gridCol w:w="879"/>
      </w:tblGrid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Население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и ТОО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 дойные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 дойные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 дойные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Малоубинка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Карагужиха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обеспечения сельскохозяйственных животных по Малоубинскому сельскому округу в границах населенных пунктов имеются 1320 га пастбищных угодий.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Потребность пастбищных угодий для нужд населения по содержанию маточного (дойного) поголовья сельскохозяйственных животных составляет 1116 га, обеспечена полностью.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537"/>
        <w:gridCol w:w="1537"/>
        <w:gridCol w:w="1537"/>
        <w:gridCol w:w="1537"/>
        <w:gridCol w:w="1538"/>
        <w:gridCol w:w="1538"/>
        <w:gridCol w:w="1538"/>
        <w:gridCol w:w="1538"/>
      </w:tblGrid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 (га)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дойных коров (гол.)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ности пастбищ на 1 гол. (га)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 (га)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обеспечено пастбищами (га)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 (га)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Малоубинка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Карагужиха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Потребность пастбищных угодий по выпасу других сельскохозяйственных животных населения составляет 1780 га.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</w:tblGrid>
      <w:tr>
        <w:trPr>
          <w:trHeight w:val="30" w:hRule="atLeast"/>
        </w:trPr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Население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пастбищ на 1 гол. (га)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Малоубинка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1759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Карагужиха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1780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Потребность пастбищных угодий 1576 га обеспечена на землях сельскохозяйственного назначения Малоубинского сельского округа.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выпаса скота населения села Малоубинка организованы 2 гурта: 1 гурт - южнее села Малоубинка, 2 гурт - севернее села Малоубинка, водопой- р. Убинка.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Поголовье в ТОО, крестьянских и фермерских хозяйствах (агроформирования) Малоубинского сельского округа составляет: крупного рогатого скота 94 головы, мелкого рогатого скота 32 головы, лошадей 30 голов.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</w:tblGrid>
      <w:tr>
        <w:trPr>
          <w:trHeight w:val="30" w:hRule="atLeast"/>
        </w:trPr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(га)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(га)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Малоубинский сельский округ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4284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448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 расположения пастбищ на территории Малоубинского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19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19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537200" cy="297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5372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 Схема трехпольного пастбищеоборота для одного гурта (табуна)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Участки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3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(В-Л-О)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(В-Л-О)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(В-Л-О)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(В-Л-О)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(В-Л-О) весна-лето-осень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 и площадей пастбищ, в том числе сезонных, объектов пастбищной инфраструктуры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23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23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803900" cy="257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803900" cy="257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23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23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842000" cy="351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842000" cy="351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22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22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2743200" cy="49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143500" cy="71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71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Малоубинском сельском округе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22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22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2743200" cy="49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905500" cy="90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90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выгона скота на отгонные пастбища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возврата животных с отгонных пастбищ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Малоубинский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май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октябрь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Глубоковского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27 декабря 2021 года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14/7-VII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Черемшанскому сельскому округу на 2022-2023 годы</w:t>
      </w:r>
    </w:p>
    <w:bookmarkStart w:name="z53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Настоящий План по управлению пастбищами и их использованию по Черемшанскому сельскому округу Глубоковского района на 2022-2023 годы (далее - План) разработан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пастбищах",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 - Министра сельского хозяйства Республики Казахстан от 24 апреля 2017 года № 173 "Об утверждении Правил рационального использования пастбищ" (зарегистрирован в Реестре государственной регистрации нормативных правовых актов № 15090),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(зарегистрирован в Реестре государственной регистрации нормативных правовых актов № 11064).</w:t>
      </w:r>
    </w:p>
    <w:bookmarkEnd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1)схему (карту) расположения пастбищ на территории Черемшанского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2)приемлемые схемы пастбищеоборотов;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карту с обозначением внешних и внутренних границ и площадей пастбищ, в том числе сезонных, объектов пастбищной инфраструктуры;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схему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схему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Черемшанском сельском округе;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 с указанием их владельцев - пастбищепользователей,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сведений о сервитутах для прогона скота и иных данных, предоставленных государственными органами, физическими и (или) юридическими лицами.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административно-территориальному делению Черемшанский сельский округ с единой территориальной единицей село Черемшанка, в которое включено поселение Орловка.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7920 га, из них: пастбищные земли составляют 3392 га.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подразделяются на: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– 4840 га;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 3080 га.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округа носит горный характер. Можно выделить следующие группировки: низкогорье, межгорная и предгорная холмисто-увалисто-волнистая равнина, долины рек и ручьев. Преобладают в основном свежие суглинистые почвы.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Село Черемшанка расположено в низкогорно-среднегорной зоне расчленҰнной речными долинами. Климат резко-континентальный, характеризуется жарким летом и холодной зимой, большой разницей между температурой дня и ночи. Максимальная температура достигает +420с (июль), минимальная -510с (январь). Летом климат влажный, умеренно теплый, осадков выпадает за год в среднем 720 мм. Максимальное количество их приходится на май-октябрь. В гидрологическом отношении территория сельского округа относится к бассейну реки Ульба. Основными реками являются река Ульба (правый приток Иртыша), река Черемшанка (правый приток реки Ульба), реки Маховочка, Поскакуха, СемҰниха. Эти реки имеют многочисленные притоки в виде речек, ручьев и ключей, создающие развитую гидрографическую сеть.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Черемшанского сельского округа имеется ветеринарный пункт и скотомогильник.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Сервитуты для прогона скота не установлены.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января 2021 года в Черемшанском сельском округе насчитывается крупного рогатого скота 507 голов, из них маточного поголовья 245 голов, мелкого рогатого скота 311 голов, лошадей 246 голов.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878"/>
        <w:gridCol w:w="878"/>
        <w:gridCol w:w="878"/>
        <w:gridCol w:w="878"/>
        <w:gridCol w:w="878"/>
        <w:gridCol w:w="878"/>
        <w:gridCol w:w="879"/>
        <w:gridCol w:w="879"/>
        <w:gridCol w:w="879"/>
        <w:gridCol w:w="879"/>
        <w:gridCol w:w="879"/>
        <w:gridCol w:w="879"/>
        <w:gridCol w:w="879"/>
        <w:gridCol w:w="879"/>
      </w:tblGrid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Население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и ТОО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 дойные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 дойные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 дойные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Черемшанка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246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обеспечения сельскохозяйственных животных по Черемшанскому сельскому округу имеется 2159 га пастбищных угодий, в черте населенного пункта доступными для использования числится 1233 га пастбищ.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Потребность пастбищных угодий для нужд населения по содержанию маточного (дойного) поголовья сельскохозяйственных животных составляет 693 га, обеспечена полностью.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537"/>
        <w:gridCol w:w="1537"/>
        <w:gridCol w:w="1537"/>
        <w:gridCol w:w="1537"/>
        <w:gridCol w:w="1538"/>
        <w:gridCol w:w="1538"/>
        <w:gridCol w:w="1538"/>
        <w:gridCol w:w="1538"/>
      </w:tblGrid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 (га)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дойных коров (гол.)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ности пастбищ на 1 гол. (га)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 (га)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обеспечено пастбищами (га)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 (га)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Черемшанка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Потребность пастбищных угодий по выпасу других сельскохозяйственных животных населения составляет 1560 га.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</w:tblGrid>
      <w:tr>
        <w:trPr>
          <w:trHeight w:val="30" w:hRule="atLeast"/>
        </w:trPr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Население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пастбищ на 1 гол. (га)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Итого 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Черемшанка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1560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Потребность пастбищных угодий 1020 га обеспечена на землях, принадлежащих товариществу с ограниченной отвественностью "Танур Ульба".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выпаса скота населения села Черемшанка организовано 4 гурта: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 гурт - севернее села Черемшанка водопой, ручьи;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 гурт - восточнее села Черемшанка, водопой, р. Ульба;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 гурт - юго-западнее села Черемшанка;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 гурт - расположен в поселении Орловка села Черемшанка.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Поголовье в ТОО, крестьянских и фермерских хозяйствах (агроформирования) Черемшанского сельского округа составляет: крупного рогатого скота 75 голов, мелкого рогатого скота 97 голов, лошадей 76 голов.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</w:tblGrid>
      <w:tr>
        <w:trPr>
          <w:trHeight w:val="30" w:hRule="atLeast"/>
        </w:trPr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(га)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(га)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Черемшанский сельский округ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2159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654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 расположения пастбищ на территории Черемшанского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08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08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537200" cy="297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55372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 Схема четырехпольного пастбищеоборота для одного гурта (табуна)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Участки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(В-Л-О)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(В-Л-О)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(В-Л-О)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(В-Л-О)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(В-Л-О)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(В-Л-О)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(В-Л-О) весна-лето-осень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 и площадей пастбищ, в том числе сезонных, объектов пастбищной инфраструктуры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79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803900" cy="257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5803900" cy="257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86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6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400800" cy="351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51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юридических лиц, у которых отсутствуют пастбища, и перемещения его на предоставляемые пастбища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17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17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2743200" cy="49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651500" cy="71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5651500" cy="71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Черемшанском сельском округе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17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17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2743200" cy="49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905500" cy="90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90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выгона скота на отгонные пастбища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возврата животных с отгонных пастбищ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Черемшанский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 - май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сентябрь - октябрь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решению Глубоковского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районного маслихата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27 декабря 2021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14/7-VII</w:t>
            </w:r>
          </w:p>
        </w:tc>
      </w:tr>
    </w:tbl>
    <w:bookmarkStart w:name="z26" w:id="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Кожоховскому сельскому округу на 2022-2023 годы</w:t>
      </w:r>
    </w:p>
    <w:bookmarkEnd w:id="31"/>
    <w:bookmarkStart w:name="z54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Настоящий План по управлению пастбищами и их использованию по Кожоховскому сельскому округу Глубоковского района на 2022-2023 годы (далее - План) разработан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пастбищах",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 - Министра сельского хозяйства Республики Казахстан от 24 апреля 2017 года № 173 "Об утверждении Правил рационального использования пастбищ" (зарегистрирован в Реестре государственной регистрации нормативных правовых актов № 15090),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(зарегистрирован в Реестре государственной регистрации нормативных правовых актов № 11064).</w:t>
      </w:r>
    </w:p>
    <w:bookmarkEnd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1)схему (карту) расположения пастбищ на территории Кожоховского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2)приемлемые схемы пастбищеоборотов;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карту с обозначением внешних и внутренних границ и площадей пастбищ, в том числе сезонных, объектов пастбищной инфраструктуры;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схему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схему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Кожоховском сельском округе;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 с указанием их владельцев - пастбищепользователей,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сведений о сервитутах для прогона скота и иных данных, предоставленных государственными органами, физическими и (или) юридическими лицами.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административно-территориальному делению Кожоховский сельский округ состоит из 3 населенных пунктов: село Кожохово, село Прогресс, село Сметанино.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Кожоховского сельского округа 23216 га, из них пастбищные земли составляют 6660 га.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подразделяются: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– 21281 га;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 1935 га.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Кожоховского сельского округа относится к горной и предгорной зоне. Климат влажный, умеренно теплый. Осадков выпадает за год в среднем 566 мм. Максимальное количество их приходится на июль.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Почвы в основном горные черноземы выщелоченные и горно-степные.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Кожоховского сельского округа имеется ветеринарный пункт и 2 скотомогильника. Сервитуты для прогона скота не установлены.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января 2021 года в Кожоховском сельском округе насчитывается крупного рогатого скота 2284 головы, из них маточное поголовье 1070 голов, мелкого рогатого скота 1167 голов, лошадей 153 головы.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878"/>
        <w:gridCol w:w="878"/>
        <w:gridCol w:w="878"/>
        <w:gridCol w:w="878"/>
        <w:gridCol w:w="878"/>
        <w:gridCol w:w="878"/>
        <w:gridCol w:w="879"/>
        <w:gridCol w:w="879"/>
        <w:gridCol w:w="879"/>
        <w:gridCol w:w="879"/>
        <w:gridCol w:w="879"/>
        <w:gridCol w:w="879"/>
        <w:gridCol w:w="879"/>
        <w:gridCol w:w="879"/>
      </w:tblGrid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Население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и ТОО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 дойные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 дойные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 дойные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Кожохово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Прогресс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Сметанино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обеспечения сельскохозяйственных животных по Кожоховскому сельскому округу имеются 6660 га пастбищных угодий, в черте населенных пунктов 1328 га пастбищ.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Потребность пастбищных угодий для нужд населения по содержанию маточного (дойного) поголовья сельскохозяйственных животных составляет 1089 га, обеспечена полностью.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537"/>
        <w:gridCol w:w="1537"/>
        <w:gridCol w:w="1537"/>
        <w:gridCol w:w="1537"/>
        <w:gridCol w:w="1538"/>
        <w:gridCol w:w="1538"/>
        <w:gridCol w:w="1538"/>
        <w:gridCol w:w="1538"/>
      </w:tblGrid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 (га)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дойных коров (гол.)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ности пастбищ на 1 гол. (га)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 (га)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обеспечено пастбищами (га)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 (га)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Кожохово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Прогресс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Сметанино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347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Потребность пастбищных угодий по выпасу других сельскохозяйственных животных населения составляет 2435 га.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</w:tblGrid>
      <w:tr>
        <w:trPr>
          <w:trHeight w:val="30" w:hRule="atLeast"/>
        </w:trPr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Население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пастбищ на 1 гол. (га)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Кожохово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876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Прогресс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1507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Сметанино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2435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Сложившаяся потребность пастбищных угодий 2196 га обеспечена на землях сельскохозяйственного назначения Кожоховского сельского округа.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выпаса скота населения села Кожохово организовано 2 гурта: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 гурт – "Капай" вдоль трассы, левая сторона и правая сторона, на сопках до дач, водопой, р. Демидовка, р. Иртыш;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 гурт "Центральный" лог от водозабора до горы, ведущий в село Сметанино, а также на сопках северо-восточнее села Кожохово, водопой, пруд № 1.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выпаса скота населения села Прогресс организован 1 гурт на участке выше полигона ТБО до пахотных земель крестьянского хозяйства "Глубочанка", водопой, р. Глубочанка.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Поголовье в ТОО, крестьянских и фермерских хозяйствах Кожоховского сельского округа составляет: крупного рогатого скота 1504 головы, лошадей 33 головы. 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</w:tblGrid>
      <w:tr>
        <w:trPr>
          <w:trHeight w:val="30" w:hRule="atLeast"/>
        </w:trPr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(га)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(га)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Кожоховский сельский округ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5332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4512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4677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Кожоховского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68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200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20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537200" cy="297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55372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 Схема четырехпольного пастбищеоборота для одного гурта (табуна)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Участки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(В-Л-О)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(В-Л-О)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(В-Л-О)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(В-Л-О)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(В-Л-О)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(В-Л-О)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(В-Л-О) весна-лето-осень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87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87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870700" cy="796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6870700" cy="796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461000" cy="245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5461000" cy="245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40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16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16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676900" cy="267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267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юридических лиц, у которых отсутствуют пастбища, и перемещения его на предоставляемые пастбища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56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56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09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09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2743200" cy="49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651500" cy="71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5651500" cy="71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Кожоховском сельском округе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56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56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09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09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2743200" cy="49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905500" cy="90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90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выгона скота на отгонные пастбища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возврата животных с отгонных пастбищ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Кожоховский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 - май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сентябрь - октябрь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решению Глубоковского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27 декабря 2021 года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14/7-VII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Иртышскому сельскому округу на 2022-2023 годы</w:t>
      </w:r>
    </w:p>
    <w:bookmarkStart w:name="z55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Настоящий План по управлению пастбищами и их использованию по Иртышскому сельскому округу Глубоковского района на 2022-2023 годы (далее - План) разработан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пастбищах",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 - Министра сельского хозяйства Республики Казахстан от 24 апреля 2017 года № 173 "Об утверждении Правил рационального использования пастбищ" (зарегистрирован в Реестре государственной регистрации нормативных правовых актов № 15090),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(зарегистрирован в Реестре государственной регистрации нормативных правовых актов № 11064).</w:t>
      </w:r>
    </w:p>
    <w:bookmarkEnd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1)схему (карту) расположения пастбищ на территории Иртышского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2)приемлемые схемы пастбищеоборотов;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карту с обозначением внешних и внутренних границ и площадей пастбищ, в том числе сезонных, объектов пастбищной инфраструктуры;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схему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схему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Иртышском сельском округе;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 с указанием их владельцев - пастбищепользователей,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сведений о сервитутах для прогона скота и иных данных, предоставленных государственными органами, физическими и (или) юридическими лицами.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административно-территориальному делению Иртышский сельский округ состоит из 4 населенных пунктов: села Прапорщиково, Уварово, Черногорка, Разъезд 226 км.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Иртышского сельского округа 22977 га, пастбищные земли – 7500 га.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– 19946 га;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 3031 га.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Иртышского сельского округа распложены в низкогорно-равниной зоне. Климат резко-континентальный, характеризуется жарким летом и холодной зимой, большой разницей между температурой дня и ночи. Максимальная температура достигает +420с (июль), минимальная -510с (январь). Летом климат влажный, умеренно теплый, осадков выпадает за год в среднем 720 мм. Максимальное количество их приходится на май-октябрь. В гидрологическом отношении территория сельского округа относится к бассейну реки Иртыш. Территория округа носит равнинный характер. Преобладают в основном свежие суглинистые почвы.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Иртышского сельского округа имеется ветеринарный пункт и скотомогильники.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Сервитуты для прогона скота не установлены.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января 2021 года в Иртышском сельском округе насчитывается крупного рогатого скота 2865 голов, из них маточное поголовье составило 1386 голов, мелкого рогатого скота 1026 голов, лошадей 296 голов.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878"/>
        <w:gridCol w:w="878"/>
        <w:gridCol w:w="878"/>
        <w:gridCol w:w="878"/>
        <w:gridCol w:w="878"/>
        <w:gridCol w:w="878"/>
        <w:gridCol w:w="879"/>
        <w:gridCol w:w="879"/>
        <w:gridCol w:w="879"/>
        <w:gridCol w:w="879"/>
        <w:gridCol w:w="879"/>
        <w:gridCol w:w="879"/>
        <w:gridCol w:w="879"/>
        <w:gridCol w:w="879"/>
      </w:tblGrid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Население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и ТОО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 дойные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 дойные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 дойные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Прапорщиково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Уварово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Черногорка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Разъезд 226 км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2865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296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обеспечения сельскохозяйственных животных в границах населенных пунктов по Иртышскому сельскому округу имеются всего 2067 га пастбищных угодий.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Потребность пастбищных угодий для нужд населения по содержанию маточного (дойного) поголовья сельскохозяйственных животных составляет 1491 га, обеспечена полностью.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537"/>
        <w:gridCol w:w="1537"/>
        <w:gridCol w:w="1537"/>
        <w:gridCol w:w="1537"/>
        <w:gridCol w:w="1538"/>
        <w:gridCol w:w="1538"/>
        <w:gridCol w:w="1538"/>
        <w:gridCol w:w="1538"/>
      </w:tblGrid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 (га)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дойных коров (гол.)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ности пастбищ на 1 гол. (га)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 (га)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обеспечено пастбищами (га)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 (га)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Прапорщиково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Уварово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723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Черногорка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Разъезд 226 км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876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Потребность пастбищных угодий по выпасу других сельскохозяйственных животных населения составляет 2402 га.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</w:tblGrid>
      <w:tr>
        <w:trPr>
          <w:trHeight w:val="30" w:hRule="atLeast"/>
        </w:trPr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Население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пастбищ на 1 гол. (га)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Прапорщиково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Уварово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987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Черногорка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514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Разъезд 226 км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2402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Потребность пастбищных угодий 1826 га обеспечена на землях сельскохозяйственного назначения Иртышского сельского округа.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выпаса скота населения села Прапорщиково организован 1 гурт - западнее села Прапорщиково (Банное, Нижний луг), водопой р. Иртыш.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выпаса скота населения села Разъезд 226 км организован 1 гурт - выпас производится на землях вдоль железной дороги и лесополосы.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выпаса скота населения села Уварово организован 1 гурт - юго-западнее села Уварово, водопой р. Иртыш.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выпаса скота населения села Черногорка организован 1 гурт - на пастбищах "Слободка" водопой ручей без названия.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Поголовье в ТОО, крестьянских и фермерских хозяйствах (агроформирования) Иртышского сельского округа составляет: крупного рогатого скота 1952 головы, лошадей 168 голов.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</w:tblGrid>
      <w:tr>
        <w:trPr>
          <w:trHeight w:val="30" w:hRule="atLeast"/>
        </w:trPr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Населенные пункты 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(га)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(га)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Итого 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Иртышский сельский округ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5433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5856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6696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Потребность в пастбищных угодьях составляет 1263 га, обеспечивается за счет земель сельскохозяйственного назначения находящихся в пользовании агроформирований Иртышского сельского округа.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Иртышского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67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67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537200" cy="297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55372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 Схема двухпольного пастбищеоборота для одного гурта (табуна)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Участки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(В-Л-О)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(В-Л-О)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(В-Л-О)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(В-Л-О) весна-лето-осень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 пастбищной инфраструктуры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759700" cy="775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7759700" cy="775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461000" cy="245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5461000" cy="245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09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09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676900" cy="267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267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81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1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2743200" cy="49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651500" cy="71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5651500" cy="71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Иртышском сельском округе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81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1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2743200" cy="49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905500" cy="90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90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выгона скота на отгонные пастбища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возврата животных с отгонных пастбищ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Иртышский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 - май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сентябрь - октябрь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решению Глубоковского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27 декабря 2021 года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14/7-VII</w:t>
            </w:r>
          </w:p>
        </w:tc>
      </w:tr>
    </w:tbl>
    <w:bookmarkStart w:name="z29" w:id="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в Бобровскому сельскому округу на 2022-2023 годы</w:t>
      </w:r>
    </w:p>
    <w:bookmarkEnd w:id="34"/>
    <w:bookmarkStart w:name="z56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Настоящий План по управлению пастбищами и их использованию по Бобровскому сельскому округу Глубоковского района на 2022-2023 годы (далее - План) разработан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пастбищах",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 - Министра сельского хозяйства Республики Казахстан от 24 апреля 2017 года № 173 "Об утверждении Правил рационального использования пастбищ" (зарегистрирован в Реестре государственной регистрации нормативных правовых актов № 15090),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(зарегистрирован в Реестре государственной регистрации нормативных правовых актов № 11064).</w:t>
      </w:r>
    </w:p>
    <w:bookmarkEnd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1)схему (карту) расположения пастбищ на территории Бобровского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2)приемлемые схемы пастбищеоборотов;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карту с обозначением внешних и внутренних границ и площадей пастбищ, в том числе сезонных, объектов пастбищной инфраструктуры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схему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схему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Бобровском сельском округе;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 с указанием их владельцев - пастбищепользователей,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сведений о сервитутах для прогона скота и иных данных, предоставленных государственными органами, физическими и (или) юридическими лицами.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административно-территориальному делению Бобровский сельский округ состоит из 2 населенных пунктов поселок Солнечный, село Бобровка.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Бобровского сельского округа 23386 га, из них пастбищные земли составили 6682 га.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подразделяются на: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– 20101 га;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–3285 га.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Бобровского сельского округа относится к горностепной зоне лугово-степной влажной подзоне. Климат влажный, умеренно теплый. Осадков выпадает за год в среднем 566 мм. Максимальное количество их приходится на июль.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Почвы в основном горные черноземы выщелоченные и горностепные.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территории Бобровского сельского округа имеется ветеринарный пункт и скотомогильник.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Сервитуты для прогона скота не установлены.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января 2021 года в Бобровском сельском округе насчитывается крупного рогатого скота 6550 голов, из них маточное поголовье составило 2906 голов, мелкого рогатого скота 800 голов, лошадей 517 голов.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878"/>
        <w:gridCol w:w="878"/>
        <w:gridCol w:w="878"/>
        <w:gridCol w:w="878"/>
        <w:gridCol w:w="878"/>
        <w:gridCol w:w="878"/>
        <w:gridCol w:w="879"/>
        <w:gridCol w:w="879"/>
        <w:gridCol w:w="879"/>
        <w:gridCol w:w="879"/>
        <w:gridCol w:w="879"/>
        <w:gridCol w:w="879"/>
        <w:gridCol w:w="879"/>
        <w:gridCol w:w="879"/>
      </w:tblGrid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Население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и ТОО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 дойные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 дойные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 дойные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Бобровка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2846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поселок Солнечный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3638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3704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5561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2388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6550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2906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517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обеспечения сельскохозяйственных животных по Бобровскому сельскому округу имеются всего 6682 га пастбищных угодий, в черте населенных пунктов числится 1473 га пастбищ.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Потребность пастбищных угодий для нужд населения по содержанию маточного (дойного) поголовья сельскохозяйственных животных составляет 1554 га, обеспечена полностью.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537"/>
        <w:gridCol w:w="1537"/>
        <w:gridCol w:w="1537"/>
        <w:gridCol w:w="1537"/>
        <w:gridCol w:w="1538"/>
        <w:gridCol w:w="1538"/>
        <w:gridCol w:w="1538"/>
        <w:gridCol w:w="1538"/>
      </w:tblGrid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 (га)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дойных коров (гол.)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ности пастбищ на 1 гол. (га)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 (га)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обеспечено пастбищами (га)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 (га)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Бобровка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поселок Солнечный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Потребность пастбищных угодий по выпасу других сельскохозяйственных животных населения составляет 2608 га.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</w:tblGrid>
      <w:tr>
        <w:trPr>
          <w:trHeight w:val="30" w:hRule="atLeast"/>
        </w:trPr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Население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пастбищ на 1 гол. (га)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Бобровка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2472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поселок Солнечный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2608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Потребность пастбищных угодий составляет 2689 га, обеспечена на землях запаса учетного квартала 05-068-083, и на землях закрепленных за товариществом с ограниченной ответственностью "Бобровка+".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выпаса скота населения в селе Бобровка организовано 5 гуртов: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 гурт - село Бобровка за ул. Семиянова район "Ботовка", водопой р. Бобровочка;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 гурт - село Бобровка начало ул. Семияново район "Масловка", водопой р. Бобровочка;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 гурт - село Бобровка за ул. Заречка, водопой р. Бобровочка;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 гурт - село Бобровка за ул. Солнечное, водопой р. Бобровочка;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 гурт - село Бобровка за ул. Самарская водопой р. Бобровочка.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выпаса скота населения в селе Солнечное организован 1 гурт - за ул. Мира, водопой ручей Маховка.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Поголовье в ТОО, крестьянских и фермерских хозяйствах Бобровского сельского округа составляет: крупного рогатого скота 5561 голова, мелкого рогатого скота 35 голов, лошадей 330 голов.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</w:tblGrid>
      <w:tr>
        <w:trPr>
          <w:trHeight w:val="30" w:hRule="atLeast"/>
        </w:trPr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(га)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(га)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Бобровский сельский округ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5561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16683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18351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Потребность в пастбищных угодьях составляет 13145 га, обеспечивается за счет земель сельскохозяйственного назначения находящихся в пользовании крестьянских и фермерских хозяйств Бобровского сельского округа.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Бобровского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19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9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03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03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 Схема четырехпольного пастбищеоборота для одного гурта (табуна)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Участки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(В-Л-О)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(В-Л-О)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(В-Л-О)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(В-Л-О)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(В-Л-О)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(В-Л-О)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(В-Л-О) весна-лето-осень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77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77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14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14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803900" cy="257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5803900" cy="257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72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72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99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99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842000" cy="351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5842000" cy="351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10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0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2743200" cy="49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651500" cy="71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>
                      <a:off x="0" y="0"/>
                      <a:ext cx="5651500" cy="71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Бобровском сельском округе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10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0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2743200" cy="49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905500" cy="90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0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90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выгона скота на отгонные пастбища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возврата животных с отгонных пастбищ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Бобровский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 - май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сентябрь - октябрь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решению Глубоковского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27 декабря 2021 года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14/7-VII</w:t>
            </w:r>
          </w:p>
        </w:tc>
      </w:tr>
    </w:tbl>
    <w:bookmarkStart w:name="z31" w:id="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Опытнопольскому сельскому округу на 2022-2023 годы</w:t>
      </w:r>
    </w:p>
    <w:bookmarkEnd w:id="36"/>
    <w:bookmarkStart w:name="z57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Настоящий План по управлению пастбищами и их использованию по Опытнопольскому сельскому округу Глубоковского района на 2022-2023 годы (далее - План) разработан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пастбищах",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 - Министра сельского хозяйства Республики Казахстан от 24 апреля 2017 года № 173 "Об утверждении Правил рационального использования пастбищ" (зарегистрирован в Реестре государственной регистрации нормативных правовых актов № 15090),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(зарегистрирован в Реестре государственной регистрации нормативных правовых актов № 11064).</w:t>
      </w:r>
    </w:p>
    <w:bookmarkEnd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схему (карту) расположения пастбищ на территории Опытнопольского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приемлемые схемы пастбищеоборотов;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карту с обозначением внешних и внутренних границ и площадей пастбищ, в том числе сезонных, объектов пастбищной инфраструктуры;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схему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схему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Опытнопольском сельском округе;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 с указанием их владельцев - пастбищепользователей,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сведений о сервитутах для прогона скота и иных данных, предоставленных государственными органами, физическими и (или) юридическими лицами.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административно-территориальному делению в Опытнопольском сельском округе имеется 1 населенный пункт село Опытное поле.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Опытнопольского сельского округа составляет 7485 га, из них пастбищные земли – 1527 га.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подразделяются на: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– 6991 га;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 494 га.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Опытнопольского сельского округа относится к горно-степной зоне. Климат континентальный. Осадков выпадает за год в среднем 600-700 мм. Максимальное количество приходится на август месяц.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Почвы в основном горные черноземы выщелоченные и горно-степные.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территории Опытнопольского сельского округа имеется скотомогильник.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Сервитуты для прогона скота не установлены..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января 2021 года в Опытнопольском сельском округе насчитывается крупного рогатого скота 402 головы, из них маточного поголовья 179 голов, мелкого рогатого скота 841 голова, лошадей 71 голова.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878"/>
        <w:gridCol w:w="878"/>
        <w:gridCol w:w="878"/>
        <w:gridCol w:w="878"/>
        <w:gridCol w:w="878"/>
        <w:gridCol w:w="878"/>
        <w:gridCol w:w="879"/>
        <w:gridCol w:w="879"/>
        <w:gridCol w:w="879"/>
        <w:gridCol w:w="879"/>
        <w:gridCol w:w="879"/>
        <w:gridCol w:w="879"/>
        <w:gridCol w:w="879"/>
        <w:gridCol w:w="879"/>
      </w:tblGrid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Население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и ТОО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 дойные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 дойные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 дойные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Опытное поле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обеспечения сельскохозяйственных животных по Опытнопольскому сельскому округу имеются 1527 га пастбищных угодий, в черте населенного пункта 229 га пастбищ.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Потребность пастбищных угодий для нужд населения по содержанию маточного (дойного) поголовья сельскохозяйственных животных составляет 537 га.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537"/>
        <w:gridCol w:w="1537"/>
        <w:gridCol w:w="1537"/>
        <w:gridCol w:w="1537"/>
        <w:gridCol w:w="1538"/>
        <w:gridCol w:w="1538"/>
        <w:gridCol w:w="1538"/>
        <w:gridCol w:w="1538"/>
      </w:tblGrid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 (га)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дойных коров (гол.)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ности пастбищ на 1 гол. (га)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 (га)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обеспечено пастбищами (га)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 (га)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Опытное поле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Потребность пастбищных угодий по выпасу других сельскохозяйственных животных местного населения 1445 га.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</w:tblGrid>
      <w:tr>
        <w:trPr>
          <w:trHeight w:val="30" w:hRule="atLeast"/>
        </w:trPr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Население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пастбищ на 1 гол. (га)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Опытное поле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1445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Потребность пастбищных угодий 1753 га обеспечена на землях сельскохозяйственного назначения принадлежащих товариществу с ограниченной ответственностью "ВК СХОС".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выпаса скота населения села Опытное поле организован 1 гурт расположенный в северо-восточнее села Опытное поле, водопой ручьи Бражинский и Жуковка.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Опытнопольского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63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6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537200" cy="297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2"/>
                    <a:stretch>
                      <a:fillRect/>
                    </a:stretch>
                  </pic:blipFill>
                  <pic:spPr>
                    <a:xfrm>
                      <a:off x="0" y="0"/>
                      <a:ext cx="55372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 Схема трехпольного пастбищеоборота для одного гурта (табуна)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Участки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3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(В-Л-О)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(В-Л-О)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(В-Л-О)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(В-Л-О)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(В-Л-О) весна-лето-осень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55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55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803900" cy="257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>
                      <a:off x="0" y="0"/>
                      <a:ext cx="5803900" cy="257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48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8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842000" cy="351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>
                      <a:off x="0" y="0"/>
                      <a:ext cx="5842000" cy="351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98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8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2743200" cy="49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8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651500" cy="71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9"/>
                    <a:stretch>
                      <a:fillRect/>
                    </a:stretch>
                  </pic:blipFill>
                  <pic:spPr>
                    <a:xfrm>
                      <a:off x="0" y="0"/>
                      <a:ext cx="5651500" cy="71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Опытнопольском сельском округе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98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8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2743200" cy="49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1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905500" cy="90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2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90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выгона скота на отгонные пастбища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возврата животных с отгонных пастбищ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Опытнопольский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 - май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сентябрь - октябрь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решению Глубоковского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27 декабря 2021 года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14/7-VII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Ушановскому сельскому округу на 2022-2023 годы</w:t>
      </w:r>
    </w:p>
    <w:bookmarkStart w:name="z58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Настоящий План по управлению пастбищами и их использованию по Ушановскому сельскому округу Глубоковского района на 2022-2023 годы (далее - План) разработан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пастбищах",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 - Министра сельского хозяйства Республики Казахстан от 24 апреля 2017 года № 173 "Об утверждении Правил рационального использования пастбищ" (зарегистрирован в Реестре государственной регистрации нормативных правовых актов № 15090),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(зарегистрирован в Реестре государственной регистрации нормативных правовых актов № 11064).</w:t>
      </w:r>
    </w:p>
    <w:bookmarkEnd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1)схему (карту) расположения пастбищ на территории Ушановского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2)приемлемые схемы пастбищеоборотов;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карту с обозначением внешних и внутренних границ и площадей пастбищ, в том числе сезонных, объектов пастбищной инфраструктуры;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схему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схему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Ушановскому сельском округе;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 с указанием их владельцев - пастбищепользователей,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арендных пастбищах, сведений о сервитутах для прогона скота и иных данных, предоставленных государственными органами, физическими и (или) юридическими лицами.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административно-территориальному делению Ушановский сельский округ состоит из 3 населенных пунктов: село Ушаново, село Степное, село Каменный карьер.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Ушановского сельского округа 10388 га, из них, пастбищные земли составляют – 6152 га.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подразделяются на: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– 8569 га;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 1819 га.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Ушановского сельского округа относится к горно-степной зоне лугово-степной влажной подзоне. Климат влажный, умеренно теплый. Осадков выпадает за год в среднем 566 мм. Максимальное количество их приходится на июль.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Почвы в основном горные черноземы выщелоченные и горно-степные.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территории Ушановского сельского округа имеется ветеринарный пункт и скотомогильник.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Сервитуты для прогона скота не установлены.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января 2021 года в Ушановском сельском округе насчитывается крупного рогатого скота 719 голов, мелкого рогатого скота 588 головы, лошадей 297 голов.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878"/>
        <w:gridCol w:w="878"/>
        <w:gridCol w:w="878"/>
        <w:gridCol w:w="878"/>
        <w:gridCol w:w="878"/>
        <w:gridCol w:w="878"/>
        <w:gridCol w:w="879"/>
        <w:gridCol w:w="879"/>
        <w:gridCol w:w="879"/>
        <w:gridCol w:w="879"/>
        <w:gridCol w:w="879"/>
        <w:gridCol w:w="879"/>
        <w:gridCol w:w="879"/>
        <w:gridCol w:w="879"/>
      </w:tblGrid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Население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и ТОО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 дойные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 дойные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 дойные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Ушаново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Спетное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Каменный Карьер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297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обеспечения сельскохозяйственных животных в границах населенных пунктов по Ушановскому сельскому округу имеются 1120,8 га пастбищных угодий.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Потребность пастбищных угодий для нужд населения по содержанию маточного (дойного) поголовья сельскохозяйственных животных составляет 948 га, обеспечена полностью.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537"/>
        <w:gridCol w:w="1537"/>
        <w:gridCol w:w="1537"/>
        <w:gridCol w:w="1537"/>
        <w:gridCol w:w="1538"/>
        <w:gridCol w:w="1538"/>
        <w:gridCol w:w="1538"/>
        <w:gridCol w:w="1538"/>
      </w:tblGrid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 (га)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дойных коров (гол.)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ности пастбищ на 1 гол. (га)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 (га)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обеспечено пастбищами (га)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 (га)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Ушаново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Спетное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281,8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71,8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Каменный Карьер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459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1120,8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530,8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Потребность пастбищных угодий по выпасу других сельскохозяйственных животных населения 2217 га.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</w:tblGrid>
      <w:tr>
        <w:trPr>
          <w:trHeight w:val="30" w:hRule="atLeast"/>
        </w:trPr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Население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пастбищ на 1 гол. (га)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Ушаново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1703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Спетное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Каменный Карьер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2217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Потребность пастбищных угодий 2044,2 га обеспечена на землях принадлежащих товариществу с ограниченной ответственностью "Ушанова-Астана".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выпаса скота населения села Ушаново организовано 2 гурта: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 гурт – район озера, водопой - озеро и ручьи;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 гурт - ущелье, водопой: ручей без названия.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выпаса скота населения села Степное организован 1 гурт – район котлованов, водопой котлованы и р. Ульба.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выпаса скота населения села Каменный Карьер организован 1 гурт, выпас организован на землях запаса учетного квартала 05-068-086, водопой ручьи.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Поголовье в ТОО, крестьянских и фермерских хозяйствах (агроформирования) Ушановского сельского округа составляет: крупного рогатого скота 120 голов, мелкого рогатого скота 44 головы, лошадей 78 голов.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</w:tblGrid>
      <w:tr>
        <w:trPr>
          <w:trHeight w:val="30" w:hRule="atLeast"/>
        </w:trPr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Населенные пункты 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(га)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(га)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Итого 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Ушановский сельский округ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5032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772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Ушановского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85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5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537200" cy="297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4"/>
                    <a:stretch>
                      <a:fillRect/>
                    </a:stretch>
                  </pic:blipFill>
                  <pic:spPr>
                    <a:xfrm>
                      <a:off x="0" y="0"/>
                      <a:ext cx="55372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 Схема трехпольного пастбищеоборота для одного гурта (табуна)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Участки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3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(В-Л-О)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(В-Л-О)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(В-Л-О)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(В-Л-О)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(В-Л-О) весна-лето-осень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18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8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803900" cy="257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6"/>
                    <a:stretch>
                      <a:fillRect/>
                    </a:stretch>
                  </pic:blipFill>
                  <pic:spPr>
                    <a:xfrm>
                      <a:off x="0" y="0"/>
                      <a:ext cx="5803900" cy="257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57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7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842000" cy="351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8"/>
                    <a:stretch>
                      <a:fillRect/>
                    </a:stretch>
                  </pic:blipFill>
                  <pic:spPr>
                    <a:xfrm>
                      <a:off x="0" y="0"/>
                      <a:ext cx="5842000" cy="351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юридических лиц, у которых отсутствуют пастбища, и перемещения его на предоставляемые пастбища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70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0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2743200" cy="49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651500" cy="71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1"/>
                    <a:stretch>
                      <a:fillRect/>
                    </a:stretch>
                  </pic:blipFill>
                  <pic:spPr>
                    <a:xfrm>
                      <a:off x="0" y="0"/>
                      <a:ext cx="5651500" cy="71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Ушановским сельском округе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68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68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2743200" cy="49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3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905500" cy="90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4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90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выгона скота на отгонные пастбища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возврата животных с отгонных пастбищ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Ушановский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 - май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сентябрь - октябрь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Relationship Target="media/document_image_rId44.jpeg" Type="http://schemas.openxmlformats.org/officeDocument/2006/relationships/image" Id="rId44"/><Relationship Target="media/document_image_rId45.jpeg" Type="http://schemas.openxmlformats.org/officeDocument/2006/relationships/image" Id="rId45"/><Relationship Target="media/document_image_rId46.jpeg" Type="http://schemas.openxmlformats.org/officeDocument/2006/relationships/image" Id="rId46"/><Relationship Target="media/document_image_rId47.jpeg" Type="http://schemas.openxmlformats.org/officeDocument/2006/relationships/image" Id="rId47"/><Relationship Target="media/document_image_rId48.jpeg" Type="http://schemas.openxmlformats.org/officeDocument/2006/relationships/image" Id="rId48"/><Relationship Target="media/document_image_rId49.jpeg" Type="http://schemas.openxmlformats.org/officeDocument/2006/relationships/image" Id="rId49"/><Relationship Target="media/document_image_rId50.jpeg" Type="http://schemas.openxmlformats.org/officeDocument/2006/relationships/image" Id="rId50"/><Relationship Target="media/document_image_rId51.jpeg" Type="http://schemas.openxmlformats.org/officeDocument/2006/relationships/image" Id="rId51"/><Relationship Target="media/document_image_rId52.jpeg" Type="http://schemas.openxmlformats.org/officeDocument/2006/relationships/image" Id="rId52"/><Relationship Target="media/document_image_rId53.jpeg" Type="http://schemas.openxmlformats.org/officeDocument/2006/relationships/image" Id="rId53"/><Relationship Target="media/document_image_rId54.jpeg" Type="http://schemas.openxmlformats.org/officeDocument/2006/relationships/image" Id="rId54"/><Relationship Target="media/document_image_rId55.jpeg" Type="http://schemas.openxmlformats.org/officeDocument/2006/relationships/image" Id="rId55"/><Relationship Target="media/document_image_rId56.jpeg" Type="http://schemas.openxmlformats.org/officeDocument/2006/relationships/image" Id="rId56"/><Relationship Target="media/document_image_rId57.jpeg" Type="http://schemas.openxmlformats.org/officeDocument/2006/relationships/image" Id="rId57"/><Relationship Target="media/document_image_rId58.jpeg" Type="http://schemas.openxmlformats.org/officeDocument/2006/relationships/image" Id="rId58"/><Relationship Target="media/document_image_rId59.jpeg" Type="http://schemas.openxmlformats.org/officeDocument/2006/relationships/image" Id="rId59"/><Relationship Target="media/document_image_rId60.jpeg" Type="http://schemas.openxmlformats.org/officeDocument/2006/relationships/image" Id="rId60"/><Relationship Target="media/document_image_rId61.jpeg" Type="http://schemas.openxmlformats.org/officeDocument/2006/relationships/image" Id="rId61"/><Relationship Target="media/document_image_rId62.jpeg" Type="http://schemas.openxmlformats.org/officeDocument/2006/relationships/image" Id="rId62"/><Relationship Target="media/document_image_rId63.jpeg" Type="http://schemas.openxmlformats.org/officeDocument/2006/relationships/image" Id="rId63"/><Relationship Target="media/document_image_rId64.jpeg" Type="http://schemas.openxmlformats.org/officeDocument/2006/relationships/image" Id="rId64"/><Relationship Target="media/document_image_rId65.jpeg" Type="http://schemas.openxmlformats.org/officeDocument/2006/relationships/image" Id="rId65"/><Relationship Target="media/document_image_rId66.jpeg" Type="http://schemas.openxmlformats.org/officeDocument/2006/relationships/image" Id="rId66"/><Relationship Target="media/document_image_rId67.jpeg" Type="http://schemas.openxmlformats.org/officeDocument/2006/relationships/image" Id="rId67"/><Relationship Target="media/document_image_rId68.jpeg" Type="http://schemas.openxmlformats.org/officeDocument/2006/relationships/image" Id="rId68"/><Relationship Target="media/document_image_rId69.jpeg" Type="http://schemas.openxmlformats.org/officeDocument/2006/relationships/image" Id="rId69"/><Relationship Target="media/document_image_rId70.jpeg" Type="http://schemas.openxmlformats.org/officeDocument/2006/relationships/image" Id="rId70"/><Relationship Target="media/document_image_rId71.jpeg" Type="http://schemas.openxmlformats.org/officeDocument/2006/relationships/image" Id="rId71"/><Relationship Target="media/document_image_rId72.jpeg" Type="http://schemas.openxmlformats.org/officeDocument/2006/relationships/image" Id="rId72"/><Relationship Target="media/document_image_rId73.jpeg" Type="http://schemas.openxmlformats.org/officeDocument/2006/relationships/image" Id="rId73"/><Relationship Target="media/document_image_rId74.jpeg" Type="http://schemas.openxmlformats.org/officeDocument/2006/relationships/image" Id="rId74"/><Relationship Target="media/document_image_rId75.jpeg" Type="http://schemas.openxmlformats.org/officeDocument/2006/relationships/image" Id="rId75"/><Relationship Target="media/document_image_rId76.jpeg" Type="http://schemas.openxmlformats.org/officeDocument/2006/relationships/image" Id="rId76"/><Relationship Target="media/document_image_rId77.jpeg" Type="http://schemas.openxmlformats.org/officeDocument/2006/relationships/image" Id="rId77"/><Relationship Target="media/document_image_rId78.jpeg" Type="http://schemas.openxmlformats.org/officeDocument/2006/relationships/image" Id="rId78"/><Relationship Target="media/document_image_rId79.jpeg" Type="http://schemas.openxmlformats.org/officeDocument/2006/relationships/image" Id="rId79"/><Relationship Target="media/document_image_rId80.jpeg" Type="http://schemas.openxmlformats.org/officeDocument/2006/relationships/image" Id="rId80"/><Relationship Target="media/document_image_rId81.jpeg" Type="http://schemas.openxmlformats.org/officeDocument/2006/relationships/image" Id="rId81"/><Relationship Target="media/document_image_rId82.jpeg" Type="http://schemas.openxmlformats.org/officeDocument/2006/relationships/image" Id="rId82"/><Relationship Target="media/document_image_rId83.jpeg" Type="http://schemas.openxmlformats.org/officeDocument/2006/relationships/image" Id="rId83"/><Relationship Target="media/document_image_rId84.jpeg" Type="http://schemas.openxmlformats.org/officeDocument/2006/relationships/image" Id="rId84"/><Relationship Target="media/document_image_rId85.jpeg" Type="http://schemas.openxmlformats.org/officeDocument/2006/relationships/image" Id="rId85"/><Relationship Target="media/document_image_rId86.jpeg" Type="http://schemas.openxmlformats.org/officeDocument/2006/relationships/image" Id="rId86"/><Relationship Target="media/document_image_rId87.jpeg" Type="http://schemas.openxmlformats.org/officeDocument/2006/relationships/image" Id="rId87"/><Relationship Target="media/document_image_rId88.jpeg" Type="http://schemas.openxmlformats.org/officeDocument/2006/relationships/image" Id="rId88"/><Relationship Target="media/document_image_rId89.jpeg" Type="http://schemas.openxmlformats.org/officeDocument/2006/relationships/image" Id="rId89"/><Relationship Target="media/document_image_rId90.jpeg" Type="http://schemas.openxmlformats.org/officeDocument/2006/relationships/image" Id="rId90"/><Relationship Target="media/document_image_rId91.jpeg" Type="http://schemas.openxmlformats.org/officeDocument/2006/relationships/image" Id="rId91"/><Relationship Target="media/document_image_rId92.jpeg" Type="http://schemas.openxmlformats.org/officeDocument/2006/relationships/image" Id="rId92"/><Relationship Target="media/document_image_rId93.jpeg" Type="http://schemas.openxmlformats.org/officeDocument/2006/relationships/image" Id="rId93"/><Relationship Target="media/document_image_rId94.jpeg" Type="http://schemas.openxmlformats.org/officeDocument/2006/relationships/image" Id="rId94"/><Relationship Target="media/document_image_rId95.jpeg" Type="http://schemas.openxmlformats.org/officeDocument/2006/relationships/image" Id="rId95"/><Relationship Target="media/document_image_rId96.jpeg" Type="http://schemas.openxmlformats.org/officeDocument/2006/relationships/image" Id="rId96"/><Relationship Target="media/document_image_rId97.jpeg" Type="http://schemas.openxmlformats.org/officeDocument/2006/relationships/image" Id="rId97"/><Relationship Target="media/document_image_rId98.jpeg" Type="http://schemas.openxmlformats.org/officeDocument/2006/relationships/image" Id="rId98"/><Relationship Target="media/document_image_rId99.jpeg" Type="http://schemas.openxmlformats.org/officeDocument/2006/relationships/image" Id="rId99"/><Relationship Target="media/document_image_rId100.jpeg" Type="http://schemas.openxmlformats.org/officeDocument/2006/relationships/image" Id="rId100"/><Relationship Target="media/document_image_rId101.jpeg" Type="http://schemas.openxmlformats.org/officeDocument/2006/relationships/image" Id="rId101"/><Relationship Target="media/document_image_rId102.jpeg" Type="http://schemas.openxmlformats.org/officeDocument/2006/relationships/image" Id="rId102"/><Relationship Target="media/document_image_rId103.jpeg" Type="http://schemas.openxmlformats.org/officeDocument/2006/relationships/image" Id="rId103"/><Relationship Target="media/document_image_rId104.jpeg" Type="http://schemas.openxmlformats.org/officeDocument/2006/relationships/image" Id="rId104"/><Relationship Target="media/document_image_rId105.jpeg" Type="http://schemas.openxmlformats.org/officeDocument/2006/relationships/image" Id="rId105"/><Relationship Target="media/document_image_rId106.jpeg" Type="http://schemas.openxmlformats.org/officeDocument/2006/relationships/image" Id="rId106"/><Relationship Target="media/document_image_rId107.jpeg" Type="http://schemas.openxmlformats.org/officeDocument/2006/relationships/image" Id="rId107"/><Relationship Target="media/document_image_rId108.jpeg" Type="http://schemas.openxmlformats.org/officeDocument/2006/relationships/image" Id="rId108"/><Relationship Target="media/document_image_rId109.jpeg" Type="http://schemas.openxmlformats.org/officeDocument/2006/relationships/image" Id="rId109"/><Relationship Target="media/document_image_rId110.jpeg" Type="http://schemas.openxmlformats.org/officeDocument/2006/relationships/image" Id="rId110"/><Relationship Target="media/document_image_rId111.jpeg" Type="http://schemas.openxmlformats.org/officeDocument/2006/relationships/image" Id="rId111"/><Relationship Target="media/document_image_rId112.jpeg" Type="http://schemas.openxmlformats.org/officeDocument/2006/relationships/image" Id="rId112"/><Relationship Target="media/document_image_rId113.jpeg" Type="http://schemas.openxmlformats.org/officeDocument/2006/relationships/image" Id="rId113"/><Relationship Target="media/document_image_rId114.jpeg" Type="http://schemas.openxmlformats.org/officeDocument/2006/relationships/image" Id="rId114"/><Relationship Target="media/document_image_rId115.jpeg" Type="http://schemas.openxmlformats.org/officeDocument/2006/relationships/image" Id="rId115"/><Relationship Target="media/document_image_rId116.jpeg" Type="http://schemas.openxmlformats.org/officeDocument/2006/relationships/image" Id="rId116"/><Relationship Target="media/document_image_rId117.jpeg" Type="http://schemas.openxmlformats.org/officeDocument/2006/relationships/image" Id="rId117"/><Relationship Target="media/document_image_rId118.jpeg" Type="http://schemas.openxmlformats.org/officeDocument/2006/relationships/image" Id="rId118"/><Relationship Target="media/document_image_rId119.jpeg" Type="http://schemas.openxmlformats.org/officeDocument/2006/relationships/image" Id="rId119"/><Relationship Target="media/document_image_rId120.jpeg" Type="http://schemas.openxmlformats.org/officeDocument/2006/relationships/image" Id="rId120"/><Relationship Target="media/document_image_rId121.jpeg" Type="http://schemas.openxmlformats.org/officeDocument/2006/relationships/image" Id="rId121"/><Relationship Target="media/document_image_rId122.jpeg" Type="http://schemas.openxmlformats.org/officeDocument/2006/relationships/image" Id="rId122"/><Relationship Target="media/document_image_rId123.jpeg" Type="http://schemas.openxmlformats.org/officeDocument/2006/relationships/image" Id="rId123"/><Relationship Target="media/document_image_rId124.jpeg" Type="http://schemas.openxmlformats.org/officeDocument/2006/relationships/image" Id="rId124"/><Relationship Target="media/document_image_rId125.jpeg" Type="http://schemas.openxmlformats.org/officeDocument/2006/relationships/image" Id="rId125"/><Relationship Target="media/document_image_rId126.jpeg" Type="http://schemas.openxmlformats.org/officeDocument/2006/relationships/image" Id="rId126"/><Relationship Target="media/document_image_rId127.jpeg" Type="http://schemas.openxmlformats.org/officeDocument/2006/relationships/image" Id="rId127"/><Relationship Target="media/document_image_rId128.jpeg" Type="http://schemas.openxmlformats.org/officeDocument/2006/relationships/image" Id="rId128"/><Relationship Target="media/document_image_rId129.jpeg" Type="http://schemas.openxmlformats.org/officeDocument/2006/relationships/image" Id="rId129"/><Relationship Target="media/document_image_rId130.jpeg" Type="http://schemas.openxmlformats.org/officeDocument/2006/relationships/image" Id="rId130"/><Relationship Target="media/document_image_rId131.jpeg" Type="http://schemas.openxmlformats.org/officeDocument/2006/relationships/image" Id="rId131"/><Relationship Target="media/document_image_rId132.jpeg" Type="http://schemas.openxmlformats.org/officeDocument/2006/relationships/image" Id="rId132"/><Relationship Target="media/document_image_rId133.jpeg" Type="http://schemas.openxmlformats.org/officeDocument/2006/relationships/image" Id="rId133"/><Relationship Target="media/document_image_rId134.jpeg" Type="http://schemas.openxmlformats.org/officeDocument/2006/relationships/image" Id="rId134"/><Relationship Target="media/document_image_rId135.jpeg" Type="http://schemas.openxmlformats.org/officeDocument/2006/relationships/image" Id="rId135"/><Relationship Target="media/document_image_rId136.jpeg" Type="http://schemas.openxmlformats.org/officeDocument/2006/relationships/image" Id="rId136"/><Relationship Target="media/document_image_rId137.jpeg" Type="http://schemas.openxmlformats.org/officeDocument/2006/relationships/image" Id="rId137"/><Relationship Target="media/document_image_rId138.jpeg" Type="http://schemas.openxmlformats.org/officeDocument/2006/relationships/image" Id="rId138"/><Relationship Target="media/document_image_rId139.jpeg" Type="http://schemas.openxmlformats.org/officeDocument/2006/relationships/image" Id="rId139"/><Relationship Target="media/document_image_rId140.jpeg" Type="http://schemas.openxmlformats.org/officeDocument/2006/relationships/image" Id="rId140"/><Relationship Target="media/document_image_rId141.jpeg" Type="http://schemas.openxmlformats.org/officeDocument/2006/relationships/image" Id="rId141"/><Relationship Target="media/document_image_rId142.jpeg" Type="http://schemas.openxmlformats.org/officeDocument/2006/relationships/image" Id="rId142"/><Relationship Target="media/document_image_rId143.jpeg" Type="http://schemas.openxmlformats.org/officeDocument/2006/relationships/image" Id="rId143"/><Relationship Target="media/document_image_rId144.jpeg" Type="http://schemas.openxmlformats.org/officeDocument/2006/relationships/image" Id="rId144"/><Relationship Target="media/document_image_rId145.jpeg" Type="http://schemas.openxmlformats.org/officeDocument/2006/relationships/image" Id="rId145"/><Relationship Target="media/document_image_rId146.jpeg" Type="http://schemas.openxmlformats.org/officeDocument/2006/relationships/image" Id="rId146"/><Relationship Target="media/document_image_rId147.jpeg" Type="http://schemas.openxmlformats.org/officeDocument/2006/relationships/image" Id="rId147"/><Relationship Target="media/document_image_rId148.jpeg" Type="http://schemas.openxmlformats.org/officeDocument/2006/relationships/image" Id="rId148"/><Relationship Target="media/document_image_rId149.jpeg" Type="http://schemas.openxmlformats.org/officeDocument/2006/relationships/image" Id="rId149"/><Relationship Target="media/document_image_rId150.jpeg" Type="http://schemas.openxmlformats.org/officeDocument/2006/relationships/image" Id="rId150"/><Relationship Target="media/document_image_rId151.jpeg" Type="http://schemas.openxmlformats.org/officeDocument/2006/relationships/image" Id="rId151"/><Relationship Target="media/document_image_rId152.jpeg" Type="http://schemas.openxmlformats.org/officeDocument/2006/relationships/image" Id="rId152"/><Relationship Target="media/document_image_rId153.jpeg" Type="http://schemas.openxmlformats.org/officeDocument/2006/relationships/image" Id="rId153"/><Relationship Target="media/document_image_rId154.jpeg" Type="http://schemas.openxmlformats.org/officeDocument/2006/relationships/image" Id="rId154"/><Relationship Target="media/document_image_rId155.jpeg" Type="http://schemas.openxmlformats.org/officeDocument/2006/relationships/image" Id="rId155"/><Relationship Target="media/document_image_rId156.jpeg" Type="http://schemas.openxmlformats.org/officeDocument/2006/relationships/image" Id="rId156"/><Relationship Target="media/document_image_rId157.jpeg" Type="http://schemas.openxmlformats.org/officeDocument/2006/relationships/image" Id="rId157"/><Relationship Target="media/document_image_rId158.jpeg" Type="http://schemas.openxmlformats.org/officeDocument/2006/relationships/image" Id="rId158"/><Relationship Target="media/document_image_rId159.jpeg" Type="http://schemas.openxmlformats.org/officeDocument/2006/relationships/image" Id="rId159"/><Relationship Target="media/document_image_rId160.jpeg" Type="http://schemas.openxmlformats.org/officeDocument/2006/relationships/image" Id="rId160"/><Relationship Target="media/document_image_rId161.jpeg" Type="http://schemas.openxmlformats.org/officeDocument/2006/relationships/image" Id="rId161"/><Relationship Target="media/document_image_rId162.jpeg" Type="http://schemas.openxmlformats.org/officeDocument/2006/relationships/image" Id="rId162"/><Relationship Target="media/document_image_rId163.jpeg" Type="http://schemas.openxmlformats.org/officeDocument/2006/relationships/image" Id="rId163"/><Relationship Target="media/document_image_rId164.jpeg" Type="http://schemas.openxmlformats.org/officeDocument/2006/relationships/image" Id="rId164"/><Relationship Target="media/document_image_rId165.jpeg" Type="http://schemas.openxmlformats.org/officeDocument/2006/relationships/image" Id="rId165"/><Relationship Target="media/document_image_rId166.jpeg" Type="http://schemas.openxmlformats.org/officeDocument/2006/relationships/image" Id="rId166"/><Relationship Target="media/document_image_rId167.jpeg" Type="http://schemas.openxmlformats.org/officeDocument/2006/relationships/image" Id="rId167"/><Relationship Target="media/document_image_rId168.jpeg" Type="http://schemas.openxmlformats.org/officeDocument/2006/relationships/image" Id="rId168"/><Relationship Target="media/document_image_rId169.jpeg" Type="http://schemas.openxmlformats.org/officeDocument/2006/relationships/image" Id="rId169"/><Relationship Target="media/document_image_rId170.jpeg" Type="http://schemas.openxmlformats.org/officeDocument/2006/relationships/image" Id="rId170"/><Relationship Target="media/document_image_rId171.jpeg" Type="http://schemas.openxmlformats.org/officeDocument/2006/relationships/image" Id="rId171"/><Relationship Target="media/document_image_rId172.jpeg" Type="http://schemas.openxmlformats.org/officeDocument/2006/relationships/image" Id="rId172"/><Relationship Target="media/document_image_rId173.jpeg" Type="http://schemas.openxmlformats.org/officeDocument/2006/relationships/image" Id="rId173"/><Relationship Target="media/document_image_rId174.jpeg" Type="http://schemas.openxmlformats.org/officeDocument/2006/relationships/image" Id="rId174"/><Relationship Target="media/document_image_rId175.jpeg" Type="http://schemas.openxmlformats.org/officeDocument/2006/relationships/image" Id="rId175"/><Relationship Target="media/document_image_rId176.jpeg" Type="http://schemas.openxmlformats.org/officeDocument/2006/relationships/image" Id="rId176"/><Relationship Target="media/document_image_rId177.jpeg" Type="http://schemas.openxmlformats.org/officeDocument/2006/relationships/image" Id="rId177"/><Relationship Target="media/document_image_rId178.jpeg" Type="http://schemas.openxmlformats.org/officeDocument/2006/relationships/image" Id="rId178"/><Relationship Target="media/document_image_rId179.jpeg" Type="http://schemas.openxmlformats.org/officeDocument/2006/relationships/image" Id="rId179"/><Relationship Target="media/document_image_rId180.jpeg" Type="http://schemas.openxmlformats.org/officeDocument/2006/relationships/image" Id="rId180"/><Relationship Target="media/document_image_rId181.jpeg" Type="http://schemas.openxmlformats.org/officeDocument/2006/relationships/image" Id="rId181"/><Relationship Target="media/document_image_rId182.jpeg" Type="http://schemas.openxmlformats.org/officeDocument/2006/relationships/image" Id="rId182"/><Relationship Target="media/document_image_rId183.jpeg" Type="http://schemas.openxmlformats.org/officeDocument/2006/relationships/image" Id="rId183"/><Relationship Target="media/document_image_rId184.jpeg" Type="http://schemas.openxmlformats.org/officeDocument/2006/relationships/image" Id="rId184"/><Relationship Target="media/document_image_rId185.jpeg" Type="http://schemas.openxmlformats.org/officeDocument/2006/relationships/image" Id="rId185"/><Relationship Target="media/document_image_rId186.jpeg" Type="http://schemas.openxmlformats.org/officeDocument/2006/relationships/image" Id="rId186"/><Relationship Target="media/document_image_rId187.jpeg" Type="http://schemas.openxmlformats.org/officeDocument/2006/relationships/image" Id="rId187"/><Relationship Target="media/document_image_rId188.jpeg" Type="http://schemas.openxmlformats.org/officeDocument/2006/relationships/image" Id="rId188"/><Relationship Target="media/document_image_rId189.jpeg" Type="http://schemas.openxmlformats.org/officeDocument/2006/relationships/image" Id="rId189"/><Relationship Target="media/document_image_rId190.jpeg" Type="http://schemas.openxmlformats.org/officeDocument/2006/relationships/image" Id="rId190"/><Relationship Target="media/document_image_rId191.jpeg" Type="http://schemas.openxmlformats.org/officeDocument/2006/relationships/image" Id="rId191"/><Relationship Target="media/document_image_rId192.jpeg" Type="http://schemas.openxmlformats.org/officeDocument/2006/relationships/image" Id="rId192"/><Relationship Target="media/document_image_rId193.jpeg" Type="http://schemas.openxmlformats.org/officeDocument/2006/relationships/image" Id="rId193"/><Relationship Target="media/document_image_rId194.jpeg" Type="http://schemas.openxmlformats.org/officeDocument/2006/relationships/image" Id="rId194"/></Relationships>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