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966fe" w14:textId="76966f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2022-2023 годы городского округа Зайсан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24 декабря 2021 года № 15-17/9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"Земельного кодекса" Республики Казахстан от 20 июня 2003 года,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Зайсанский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2022-2023 годы городского округа Зайсан Зайсанского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Маркабаев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Зайсанского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15-17/9 от 24 декабря 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городского округа Зайсан Зайсанского района на 2022-2023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г.о. Зайсан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карту расположения пастбищ на территории г.о. Зайсан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юридических лиц в городе Зайсан не предусмотрена в связи с неподходящими природно-климатическими условиями для отгонного животноводства и геоботаническими данными, по которым установлен режим выпаса как весенне-летне-осенние пастбища.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 1983 года, данных о численности поголовья сельскохозяйственных животных физических и юридических лиц.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г.о. Зайсан имеется 2 населҰнных пункта.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г.о. Зайсан с учетом земель запаса (данные с земельного баланса за 2020 год) – 398720,5 га, из них: пашни – 2525,4га, многолетних насаждений – 127,7 га, залежи – 174,8 га, сенокосов – 16370,7 га, пастбищ – 239136,2га; огороды – 39,0 га; прочие земли – 140346,7га.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пригодные для выпаса скота подразделяются на: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12471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–4211 га.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климатическим условиям территория района относится к предгорной зоне. Климат резко-континентальный. Осадков выпадает за год в среднем 230-250 мм в год. Максимальное количество их приходится на летний период. Почвенный покров представлен в основном луговымисветло-каштановыми почвами.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г.о. Зайсан насчитывается (личное подворье населения, поголовье крестьянских хозяйств и ТОО) крупного рогатого скота 12690 голов, из них: маточное поголовье 6108 голов, овцы и козы 10721 голов, лошадей 3865 головы (таблица 1).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гурты, отары, табуны сельскохозяйственных животных в г.о. Зайсан по видам распределились следующим образом: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 стада крупного рогатого скота;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отар мелкого рогатого скота;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табунов лошадей.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г.о. Зайсан действуют 3 ветеринарно-санитарных объекта, из них 2 скотомогильника, 1 ветеринарный пункт.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г.о. Зайсан сервитуты для прогона скота не установлены.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28"/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 животных по городу Зайсан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 ТОО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коро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коро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 коро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Зайсанская г.о..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г.Зайсан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с.Алмалы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городу Зайсан имеются всего 12471 га, в черте населенного пункта числится 4211га пастбищ.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(город Зайсан и село Алмалы) по содержанию маточного (дойного) поголовья сельскохозяйственных животных при имеющихся пастбищных угодьях населенного пункта в размере 4211 га, потребность составляет 52087,5 га (таблица 2).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4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выпасематочного (дойного) поголовья сельскохозяйственных животных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г.Зайсан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-47614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с.Алмалы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47876,5 га необходимо восполнить за счет выпаса скота населения на землях запаса – 47876,5 га.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68510 га, при норме нагрузки на одну голову крупного рогатого скота – 12,5 га/гол, овцы и козы – 2,5 га/гол., лошадей – 15 га/гол. (таблица 3).</w:t>
      </w:r>
    </w:p>
    <w:bookmarkEnd w:id="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нужд местного населения в выпасе сельскохозяйственных животных (кроме маточного поголовья)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г.Зайсан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67695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с.Алмалы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</w:tr>
    </w:tbl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68510 га необходимо восполнить за счет выпаса сельскохозяйственных животных населения на землях запаса Зайсанского района.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хозяйствах и ТОО г.о. Зайсан составляет: крупного рогатого скота 4762 голов, овцы и козы – 5662 голов,лошадей3275 голов.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в пастбищах для крестьянских хозяйств и ТОО в г.о. Зайсан составляет 110334 га, которую необходимо восполнить за счет выпаса с/х животных на землях запаса Зайсанского района (таблица 4).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для крестьянских хозяйств и ТОО в выпасе сельскохозяйственных животных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Зайсанская г.а.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122805</w:t>
            </w:r>
          </w:p>
        </w:tc>
      </w:tr>
    </w:tbl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потребности в пастбищных угодьях и их рационального использования в г.о. Зайсан крестьянским хозяйствам и ТОО рекомендуется использовать залежные земли под высев однолетних кормовых трав для сенокошения, проведение коренных мелиораций (разрыхление верхнего почвенного слоя и подсев многолетних трав на сбитых пастбищах), подсев многолетних трав на сенокосных участках с целью увеличения их урожайности для заготовки сена и сенажа в зимний период. Местному населению рекомендуется часть сельскохозяйственных животных отдавать в весенне-летне-осенний период на выпас крестьянским хозяйствам согласно нагрузкам на пастбищные угодья.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г.о. Зайсан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расположения пастбищ на территории г.о. Зайсан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г.о. Зайсан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 оборотов</w:t>
      </w:r>
    </w:p>
    <w:bookmarkEnd w:id="50"/>
    <w:bookmarkStart w:name="z6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г.о. Зайсан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8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2"/>
    <w:bookmarkStart w:name="z6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г.о. Зайсан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54"/>
    <w:bookmarkStart w:name="z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г.о. Зайсан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6"/>
    <w:bookmarkStart w:name="z7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г.о. Зайсан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Преобладающая растительность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урожайность, ц/га сух. массы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животных на отгонные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отгонных пастбищ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Зайсанская г.о.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Кустарниково-дерновиннозлаково-разнотравные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Грубостебельнозлаково-разнотравные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