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d40f3b" w14:textId="ad40f3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на 2022-2023 годы Кенсайского сельского округа Зайсанского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Зайсанского районного маслихата Восточно-Казахстанской области от 24 декабря 2021 года № 15-17/10</w:t>
      </w:r>
    </w:p>
    <w:p>
      <w:pPr>
        <w:spacing w:after="0"/>
        <w:ind w:left="0"/>
        <w:jc w:val="both"/>
      </w:pPr>
      <w:bookmarkStart w:name="z5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"Земельного кодекса" Республики Казахстан от 20 июня 2003 года,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Зайсанский районный маслихат РЕШИЛ:</w:t>
      </w:r>
    </w:p>
    <w:bookmarkEnd w:id="0"/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на 2022-2023 годы Кенсайского сельского округа Зайсанского района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Маркабаев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Зайсанского района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15-17/10 от 24 декабря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года</w:t>
            </w:r>
          </w:p>
        </w:tc>
      </w:tr>
    </w:tbl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Кенсайского сельского округа Зайсанского района на 2022-2023 годы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Кенсайском сельском округе на 2022-2023 годы (далее –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 и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карту расположения пастбищ на территории Кенсайского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 оборотов;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инфраструктуры;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размещения поголовья сельскохозяйственных животных на отгонных пастбищах физических и юридических лиц в Кенсайском сельском округе не предусмотрена в связи с неподходящими природно-климатическими условиями для отгонного животноводства и геоботаническими данными по которым установлен режим выпаса как весенне-летне-осенние пастбища.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 1983 года, данных о численности поголовья сельскохозяйственных животных физических и юридических лиц.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Кенсайскомсельском округе имеется 4населҰнных пункта.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Кенсайского сельского округа – 87588 га, из них: пашни – 3492га, залежи – 112 га, сенокосов – 7523 га, пастбищ – 66798га; огороды – 19,0 га; прочие земли – 9644га.</w:t>
      </w:r>
    </w:p>
    <w:bookmarkEnd w:id="16"/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пригодные для выпаса скота подразделяются на:</w:t>
      </w:r>
    </w:p>
    <w:bookmarkEnd w:id="17"/>
    <w:bookmarkStart w:name="z2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56850 га;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–9948 га.</w:t>
      </w:r>
    </w:p>
    <w:bookmarkEnd w:id="19"/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климатическим условиям территория Кенсайского сельского округа относится к пустынно-степной сухой и альпийской тундрово-луговой зонам. Климат резко-континентальный. Осадков выпадает за год в среднем 280-300 мм в год. Максимальное количество их приходится на летний период.</w:t>
      </w:r>
    </w:p>
    <w:bookmarkEnd w:id="20"/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горные черноземы, темно-каштановые, каштановые и светло-каштановые почвы.</w:t>
      </w:r>
    </w:p>
    <w:bookmarkEnd w:id="21"/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Кенсайском сельском округе насчитывается (личное подворье населения, поголовье крестьянских хозяйств и ТОО) крупного рогатого скота 9774 голов, из них: маточное поголовье 4720 голов, овцы и козы9279 голов, лошадей4148 головы (таблица 1).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Сформированные гурты, отары, табуны сельскохозяйственных животныхв Кенсайском сельском округе по видам распределились следующим образом:</w:t>
      </w:r>
    </w:p>
    <w:bookmarkEnd w:id="23"/>
    <w:bookmarkStart w:name="z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81 стадо крупного рогатого скота;</w:t>
      </w:r>
    </w:p>
    <w:bookmarkEnd w:id="24"/>
    <w:bookmarkStart w:name="z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 отар мелкого рогатого скота;</w:t>
      </w:r>
    </w:p>
    <w:bookmarkEnd w:id="25"/>
    <w:bookmarkStart w:name="z3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66 табунов лошадей.</w:t>
      </w:r>
    </w:p>
    <w:bookmarkEnd w:id="26"/>
    <w:bookmarkStart w:name="z3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Кенсайском сельском округе действуют 4 ветеринарно-санитарных объекта, из них 3 скотомогильника, 1 ветеринарный пункт.</w:t>
      </w:r>
    </w:p>
    <w:bookmarkEnd w:id="27"/>
    <w:bookmarkStart w:name="z3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Кенсайском сельском округе сервитуты для прогона скота не установлены.</w:t>
      </w:r>
    </w:p>
    <w:bookmarkEnd w:id="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bookmarkStart w:name="z37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по Кенсайскому сельскому округу</w:t>
      </w:r>
    </w:p>
    <w:bookmarkEnd w:id="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и ТОО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 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 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 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 ные коро вы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</w:t>
            </w:r>
          </w:p>
          <w:bookmarkEnd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 ные коро вы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 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 ные коро вы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Кенсайский с/о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9279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с.Кенсай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Бакасу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с.Жарсу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с.Саржыра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пастбищными угодьями по Кенсайскому сельскому округу имеются 56850га, в черте населенного пункта числится 9948 га пастбищ.</w:t>
      </w:r>
    </w:p>
    <w:bookmarkEnd w:id="31"/>
    <w:bookmarkStart w:name="z4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(село Кенсай, Бакасу, Жарсу, Саржыра) по содержанию маточного (дойного) поголовья сельскохозяйственных животных при имеющихся пастбищных угодьях населенного пункта в размере 9948 га, потребность составляет 13702 га (таблица 2).</w:t>
      </w:r>
    </w:p>
    <w:bookmarkEnd w:id="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</w:t>
            </w:r>
          </w:p>
        </w:tc>
      </w:tr>
    </w:tbl>
    <w:bookmarkStart w:name="z42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Потребность в пастбищах для нужд местного населения в выпасе маточного (дойного) поголовья сельскохозяйственных животных</w:t>
      </w:r>
    </w:p>
    <w:bookmarkEnd w:id="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пастбищна 1 гол.,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с.Кенсай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3308,5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Бакасу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-563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с.Жарсу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-1097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с.Саржыра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2333,5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-1867,5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4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3754 га необходимо восполнить за счет выпаса маточного поголовья КРС на землях запаса и лесного фонда.</w:t>
      </w:r>
    </w:p>
    <w:bookmarkEnd w:id="34"/>
    <w:bookmarkStart w:name="z4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37928,8 га, при норме нагрузки на одну голову крупного рогатого скота – 6,5 га/гол., овцы и козы – 1,3 га/гол., лошадей – 7,8 га/гол. (таблица 3).</w:t>
      </w:r>
    </w:p>
    <w:bookmarkEnd w:id="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</w:t>
            </w:r>
          </w:p>
        </w:tc>
      </w:tr>
    </w:tbl>
    <w:bookmarkStart w:name="z46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Потребность в пастбищах для нужд местного населения в выпасе сельскохозяйственных животных (кроме маточного поголовья)</w:t>
      </w:r>
    </w:p>
    <w:bookmarkEnd w:id="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население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с.Кенсай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2564,9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3151,2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10604,1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Бакасу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2230,8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6046,3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с.Жарсу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3902,6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5218,2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15958,8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с.Саржыра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1497,6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5319,6</w:t>
            </w:r>
          </w:p>
        </w:tc>
      </w:tr>
    </w:tbl>
    <w:bookmarkStart w:name="z47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– 37928,8 га необходимо восполнить за счет выпаса сельскохозяйственных животных населения на землях запаса и лесного фонда Зайсанского района и перераспределения пастбищных земель крестьянских хозяйств и ТОО для нужд местного населения на площади 1387,8 га.</w:t>
      </w:r>
    </w:p>
    <w:bookmarkEnd w:id="37"/>
    <w:bookmarkStart w:name="z48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крестьянских хозяйствах и ТОО Кенсайского сельского округа составляет: крупного рогатого скота 5040 голов, овцы и козы – 2227 голов, лошадей 2649 голов.</w:t>
      </w:r>
    </w:p>
    <w:bookmarkEnd w:id="38"/>
    <w:bookmarkStart w:name="z49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в пастбищах для крестьянских хозяйств и ТОО в Кенсайском сельском округе не выявлена (таблица 4).</w:t>
      </w:r>
    </w:p>
    <w:bookmarkEnd w:id="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bookmarkStart w:name="z51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Потребность в пастбищах для крестьянских хозяйств и ТОО в выпасе сельскохозяйственных животных</w:t>
      </w:r>
    </w:p>
    <w:bookmarkEnd w:id="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  <w:bookmarkEnd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видам, (гол)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Кенсайский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54914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3395,6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17370,6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53526,2</w:t>
            </w:r>
          </w:p>
        </w:tc>
      </w:tr>
    </w:tbl>
    <w:bookmarkStart w:name="z5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снижения потребности в пастбищных угодьях и их рационального использования в Кенсайском сельском округе, крестьянским хозяйствам и ТОО рекомендуется использовать залежные земли под высев однолетних кормовых трав для сенокошения, проведение коренных мелиораций (разрыхление верхнего почвенного слоя и подсев многолетних трав на сбитых пастбищах), подсев многолетних трав на сенокосных участках с целью увеличения их урожайности для заготовки сена и сенажа в зимний период. Местному населению рекомендуется часть сельскохозяйственных животных отдавать в весенне-летне-осенний период на выпас крестьянским хозяйствам согласно нагрузкам на пастбищные угодья.</w:t>
      </w:r>
    </w:p>
    <w:bookmarkEnd w:id="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Кенсайскому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с.о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5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Карту расположения пастбищ на территории Кенсайского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3"/>
    <w:bookmarkStart w:name="z56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911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1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Кенсайскому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с.о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8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 оборотов</w:t>
      </w:r>
    </w:p>
    <w:bookmarkEnd w:id="45"/>
    <w:bookmarkStart w:name="z59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981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1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Кенсайскому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с.о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61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Карту с обозначением внешних и внутренних границ и площадей пастбищ, в том числе сезонных, объектов пастбищной инфраструктуры</w:t>
      </w:r>
    </w:p>
    <w:bookmarkEnd w:id="47"/>
    <w:bookmarkStart w:name="z62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953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3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Кенсайскому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с.о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64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Схему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49"/>
    <w:bookmarkStart w:name="z65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810500" cy="916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Кенсайскому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с.о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67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51"/>
    <w:bookmarkStart w:name="z68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810500" cy="892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Кенсайскому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с.о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70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Преобладающая растительность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Средняя урожайность, ц/га сух. массы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животных на пастбища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животных с пастбищ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Кенсайский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Дерновиннозлаково-разнотравные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Кустарниково-дерновиннозлаково-разнотравные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Мягкостебельнозлаково-разнотравные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Грубостебельнозлаково-разнотравные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