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844bd6" w14:textId="1844bd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Абайскому сельскому округу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Курчумского районного маслихата Восточно-Казахстанской области от 27 декабря 2021 года № 14/6-VII</w:t>
      </w:r>
    </w:p>
    <w:p>
      <w:pPr>
        <w:spacing w:after="0"/>
        <w:ind w:left="0"/>
        <w:jc w:val="both"/>
      </w:pPr>
      <w:bookmarkStart w:name="z18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 xml:space="preserve">13 </w:t>
      </w:r>
      <w:r>
        <w:rPr>
          <w:rFonts w:ascii="Times New Roman"/>
          <w:b w:val="false"/>
          <w:i w:val="false"/>
          <w:color w:val="000000"/>
          <w:sz w:val="28"/>
        </w:rPr>
        <w:t xml:space="preserve">Закона Республики Казахстан от 20 февраля 2017 года "О пастбищах", подпунктом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Казахстан, Курчумский районный маслихат РЕШИЛ:</w:t>
      </w:r>
    </w:p>
    <w:bookmarkEnd w:id="0"/>
    <w:bookmarkStart w:name="z1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Абайскому сельскому округу на 2021-2022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дней,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Курчумского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Калелов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Курчумского районного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маслихата от 27 декабря 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года № 14/6-VII</w:t>
            </w:r>
          </w:p>
        </w:tc>
      </w:tr>
    </w:tbl>
    <w:bookmarkStart w:name="z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Абайского сельского округа на 2021-2022 годы</w:t>
      </w:r>
    </w:p>
    <w:bookmarkEnd w:id="2"/>
    <w:bookmarkStart w:name="z2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Абайскому сельскому округу на 2021-2022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под № 11064).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Абайском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-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Природная зона Абайского сельского округа Курчумского района горная, преобладающий тип пастбищ: ковыльно-овсецово-таволговые с зарослями шиповника и березо-осиновыми колками.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админстративно-территориальному делению в Абайском сельском округе Курчумского района имеются 3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Абайского сельского округа Курчумского района составляет 95719 га (далее-га). Из них пастбища – 32 434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распределяются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назначения-11037 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пунктов-13321 га;земли для нужд промышленности, транспорта, связи, космической деятельности, обороны, национальной безопасности и иные земли несельскохозяйственного назначения-85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являются жители сел Бурабай, Койтас, Теректыбулак Абайского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2021 года в Абайском сельском округе Курчумского района насчитывается (личное подворье населения и поголовье сельскохозяйственных предприятий, крестьянских хозяйств) крупного рогатого скота - 785 голов, мелкого рогатогоскота - 6920 голов, лошадей - 378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Бурабай: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- 210 голов, мелкого рогатого скота - 1984 голов, лошадей - 95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Бурабай - 1989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селе Койтас: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- 234 голов, мелкого рогатого скота - 1570 голов, лошадей - 136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Койтас - 1274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селе Теректыбулак: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крупного рогатого скота - 341 голов, мелкого рогатого скота - 3366 голов, лошадей - 147 головы.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села Теректыбулак - 5006 гектар (Таблица№ 1).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(Таблица№ 1)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ных пунктов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Лошади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дойных коров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Койтас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Теректы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ветеринарного обслуживания сельскохозяйственных животных и птиц в округе организован 1 ветеринарный пункт, 1 скотомогильник.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Абайскому сельскому округу имеется 13321 гектара пастбищных угодий.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Абайского сельского округа по содержанию маточного (дойного) поголовья сельскохозяйственных животных излишки при имеющихся пастбищных угодьях населенного пункта составляют 9751 гектара (Таблица №2).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 коровы (голов)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пастбищах, (га)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Потребностьпастбищ, (га)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(га)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9751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скота местных жителей Абайского сельского округа передано 13321 гектара.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выпасу других сельскохозяйственных животных местным населением имеется потребность в пастбищных угодьях на площади 5037 га, норма нагрузки на голову КРС-7,0 га/голов, мелкий рогатый скот-1,4 га/голов, лошади- 8,4 га/голов (Таблица № 3).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№3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Предоставлено для выпаса скота,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Нехватка,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Всего(га)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5037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5037 га необходимо восполнить за счет выпаса сельскохозяйственных животных населением на отгонных пастбищах учетного квартала 05-072-019</w:t>
      </w:r>
    </w:p>
    <w:bookmarkStart w:name="z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 прилагаемый к схеме (карте) расположения пастбищ Абайского сельского округа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 (ФИО , наименование организации)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Общая площадь (га) 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Манасов Зарлыхан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Бинагуль Омирбекқызы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Аргынбек Ахманович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Хайруллин Қуаныш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Алибек Калирахимович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Алибек Калирахимович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Амиренов Кенжекан Есимканович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Амиренова Багзада Тлеукановна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Ашуов Сайлаубек Ракишевич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Ќызыр Гүлнұр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Сабиев Сейлхан Сабиевич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Амиренова Багзада Тлеукановна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Калидолдина Нурзайнеп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Кабдыгалиев Мурат Кибатолдаевич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Дабынов Гажаип Советбекович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Кабдыгалиев Мурат Кибатолдаевич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Актанова Батима Жумашевна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 Кабдгалиевич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 Кабдгалиевич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Кабдыгалиев Мурат Кибатолдаевич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Серик Рахметоллинович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Кабдыгалиева Зибагуль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Ержан Марданович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Ареков Беглан Омирбекович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Ержан Марданович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Нургазинов Умирбек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Турсунканов Сейткан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БактияроваУмут Ашимовна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Насиргазин Ерли кКенжетаевич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Конжабаев Кадылбек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АшимовЕрмекАмергалиевич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Ермек Амергалиевич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Әбікеш Рақымбай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Кабдыгалиев Мурат Кибатолдаевич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Аргынбек Ахманович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КабдуллинАргынбекАхманович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470,71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Зыятхан Ершин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939,1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Әбек Ыбырайым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Төлепберді Еркін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Аргынбек Ахманович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Ќызыр Гүлнұр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Казбаева Кульсарай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Казбаева Кульсарай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Ырысбек Ќалиќан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Ырысбек Ќалиќан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Алибек Калирахимович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Бахтияров Алибек Калирахимович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Кабдулин Турганбек Акманович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Инткбаев Бактбек Ермуханбетович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Кабдуллин Аргынбек Ахманович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408,9692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Амренов Кенжегалии Калиякперович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Капдыгалым Бейсен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782,64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Поголовье в товариществах с ограниченной ответственностью (далее ТОО), крестьянских и фермерских хозяйствах Абайского сельского округа составляет: крупного рогатого скота - 1592 голов, мелкого рогатого скота - 2707 голов, лошадей - 310 головы.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ТОО, крестьянских и фермерских хозяйств составляет 5152,83 га (Таблица №4).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№4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 земельных участков и землепользователей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по видам сельскохозяйственных животных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в пастбищах 1 гол.,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94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"Сулейменов"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901,6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3938,2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"Ерасыл"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"Сырым"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"Шынғыс"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"Еділ"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"Даулет"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635,6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1461,6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"Берик"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268,8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"Умыт" 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64,4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"Сауле"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5152,83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– крупный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– мелкий рогатый скот;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КХ – крестьянское хозяйство.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Абайского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83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Карту с обозначением внешних и внутренних границ и площадей пастбищ, в том числе сезонных, объектов пастбищной инфраструктуры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1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пастбищных пользователей к источникам воды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Схему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 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плану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управлению 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Абайскому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2021-2022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направления выпаса и передвижения сельскохозяйственных животных</w:t>
      </w:r>
    </w:p>
    <w:bookmarkEnd w:id="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вывоза животных на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животных с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июня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сентября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