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d3d2d0" w14:textId="8d3d2d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Уральск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Уральского городского маслихата Западно-Казахстанской области от 5 ноября 2021 года № 9-5.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 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 пастбищах" Уральский городской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городу Уральск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Уральского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Калиев Е.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Уральского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ноября 2021 года № 9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Уральск на 2021-2022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План с изменениями, внесенным решением Уральского городского маслихата Западно-Казахстанской области от 02.09.2022 </w:t>
      </w:r>
      <w:r>
        <w:rPr>
          <w:rFonts w:ascii="Times New Roman"/>
          <w:b w:val="false"/>
          <w:i w:val="false"/>
          <w:color w:val="ff0000"/>
          <w:sz w:val="28"/>
        </w:rPr>
        <w:t>№ 18-5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со дня первого официального опубликования).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городу Уральск на 2020-2021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 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№11064).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приложению 8 к настоящему Плану;</w:t>
      </w:r>
    </w:p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 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Уральск имеются 1 город, 3 поселка, 1 сельский округ, 9 сельских населенных пунктов.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Уральск 71 170 га, из них пастбищные земли 13 006 га, обводняемые земли – 11 868 га.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52 142 га;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10 933 га;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2685 га;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235 га;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3 097 га.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 континентальный, зима сравнительно холодная, лето жаркое и засушливое. Среднегодовая температура воздуха в январе – -14; -18°С, иногда опускается до -40°С, в июле – +22; +33°С, иногда поднимается до +39°С. Средний размер осадков составляет 190-350 мм. 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Растительный покров городских земель разнообразный, Самые распространенные из них зерновые и астроцветные травы. 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темно-каштановые. 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Толщина плодородной почвы 40-50 см. 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действуют 1 ветеринарных пунктов и 4 скотомогильников.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на территории города насчитывается 2 997 голов крупного рогатого скота, 4 609 голов мелкого рогатого скота, 399 голов лошадей.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ростом поголовья скота на личных подворьях на территории города наблюдается нехватка 37 381га пастбищных земель, в том числе в Желаевском сельском округе 676 га, поселке Круглоозерное 7 527 га, поселке Зачаганск 3 400 га, поселке Деркул 20 468 га.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необходимо за счет рационального предоставления пастбищных угодий из госудаственного фонда, увеличения площади пастбищ земель населенных пунктов и возврата неиспользуемых по назначению земельных участков для государственных нужд.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 также, необходимо проведение работы по переводу сельскохозяйственных угодий из одного вида в другой, то есть переводу с пашни на пастбищные угодья.</w:t>
      </w:r>
    </w:p>
    <w:bookmarkEnd w:id="33"/>
    <w:bookmarkStart w:name="z3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купания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Уральск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городу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Уральск на 2021-2022 годы </w:t>
            </w:r>
          </w:p>
        </w:tc>
      </w:tr>
    </w:tbl>
    <w:bookmarkStart w:name="z4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 (карт)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bookmarkStart w:name="z42" w:id="36"/>
    <w:p>
      <w:pPr>
        <w:spacing w:after="0"/>
        <w:ind w:left="0"/>
        <w:jc w:val="left"/>
      </w:pP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городу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Уральск на 2021-2022 годы</w:t>
            </w:r>
          </w:p>
        </w:tc>
      </w:tr>
    </w:tbl>
    <w:bookmarkStart w:name="z4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городу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Уральск на 2021-2022 годы</w:t>
            </w:r>
          </w:p>
        </w:tc>
      </w:tr>
    </w:tbl>
    <w:bookmarkStart w:name="z4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городу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Уральск на 2021-2022 годы</w:t>
            </w:r>
          </w:p>
        </w:tc>
      </w:tr>
    </w:tbl>
    <w:bookmarkStart w:name="z5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60960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городу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Уральск на 2021-2022 годы</w:t>
            </w:r>
          </w:p>
        </w:tc>
      </w:tr>
    </w:tbl>
    <w:bookmarkStart w:name="z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7470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городу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Уральск на 2021-2022 годы</w:t>
            </w:r>
          </w:p>
        </w:tc>
      </w:tr>
    </w:tbl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городу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Уральск на 2021-2022 годы</w:t>
            </w:r>
          </w:p>
        </w:tc>
      </w:tr>
    </w:tbl>
    <w:bookmarkStart w:name="z6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определяющий сезонные маршруты выпаса и отгона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поселков и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Желаево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Круглоозерное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Зачаганск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 – типчаково – полынных степях – составляет 180-200 дней.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и верблюдов связана с максимальной толщиной снежного покрова с плотностью снега и другими факторами.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55"/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56"/>
    <w:bookmarkStart w:name="z6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58"/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сантиметр;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РФ – Российская Федерация;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– сельский округ.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городу Уральск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