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1e2888" w14:textId="01e288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Бәйтерек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Бәйтерек Западно-Казахстанской области от 5 ноября 2021 года № 9-2.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 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 пастбищах" маслихат района Бәйтерек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району Бәйтерек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Бәйтерек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ноября 2021 года №9-2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Бәйтерек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План с изменениями, внесенным решением маслихата района Бәйтерек Западно-Казахстанской области от 31.08.2022 </w:t>
      </w:r>
      <w:r>
        <w:rPr>
          <w:rFonts w:ascii="Times New Roman"/>
          <w:b w:val="false"/>
          <w:i w:val="false"/>
          <w:color w:val="ff0000"/>
          <w:sz w:val="28"/>
        </w:rPr>
        <w:t>№ 20-2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со дня первого официального опубликования).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району Бәйтерек на 2021-2022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 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 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 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 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территория района Бәйтерек по категориям земель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наименования сельских округов и населенных пунктов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численности поголовья сельскохозяйственных животных в разрезе сел и сельских округов, владельцев крестьянских и личных подсобных хозяйств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четырехпольного пастбище оборота со следующими сроками стравливания, по календарному графику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сведения о количестве табунов, отар, сформированных по видам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обеспечение пастбищами на территории района Бәйтерек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приемлемые схемы пастбищеоборотов и схемы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карту, на которой в зависимости от местных условий и особенностей установлены внешние и внутренние границы и площади пастбищ, необходимых для удовлетворения нужд населения в выпасе сельскохозяйственных животных личного подворья, согласно приложениям 118, 119, 120, 121, 122, 123, 124, 125, 126, 127, 128, 129, 130, 131, 132, 133, 134, 135, 136, 137, 138, 139 к настоящему плану.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района Бәйтерек по категориям земель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516593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137234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84756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землепользователями других районов, областей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258138,7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сельских округов и населенных пунктов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сельских округов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населенных пунктов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Акжол, Белес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Дарьинское, Озерное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Достык, Красный Урал, Чувашинское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Алмалы, Егіндібұлақ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Гремячее, Железново, Новенький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Астафьево, Котельниково, Погодаево, Чапурино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Большой Чаган, Колесово, Кушум, Малый Чаган, Ақсу, Оркен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Жалын, Макарово, Мирное, Садовое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Горбуново, Кожевниково, Махамбет, Павлово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Асан, Жамбыл, Зеленое, Мичуринское, Октябрьское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Переметнинский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Қаражар, Болашак, Забродино, Калининское, Переметное, Поливное, Усихино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Ақбидай, Раздольное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Володарское, Жайык, Новенькое, Трекино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Хамино,Чеботарево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Балабаново, Чирово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Карпово, Таловая, Шалгай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Жанатан, Щапово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Богатск, Скворкино, Янайкино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Кирсаново, Красноармейское, Петрово, Спартак, Чинарево, Январцево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численности поголовья сельскохозяйственных животных в разрезе сел и сельских округов, владельцев крестьянских и личных подсобных хозяйств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Личное подсобное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Личное подсобное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Личное подсобное хозяйство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Перемтнинский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четырехпольного пастбищеоборота со следующими сроками стравливания, по календарному графику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Найменование с/о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25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Переметнинский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октябрь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апреля по 24 июня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июня по 24 августа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Однократное стравливание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 августа по 24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гуртов, отар сформированных по видам сельскохозяйственных животных в разрезе сельских округов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Переметнинский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искуст.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Переметнинский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Обеспечение пастбищами на территории района Бәйтерек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фактический, 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потребность,га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1 голову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пастбищ, га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-2010,8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12333,25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-11303,25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-9088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Егіндібұлақ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+2352,5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+3905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7859,2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-4135,2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3869,9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8266,6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-4396,7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Кушумский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23206,1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+55,9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5769,9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-5125,9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-15249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-4271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Переметнинский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34289,8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-24724,8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4946,7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-2320,7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Рубежинский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3385,4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 көл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-4057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Трекинский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-8468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Чеботаревский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2327,27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-3961,2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9932,1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-4111,7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Щаповский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6357,5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-3433,7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Янайкинский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11811,3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-7486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Январцевский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Белес района Бәйтерек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2009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Дарьинского сельского округа района Бәйтерек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12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Достық района Бәйтерек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5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Егіндібұлақ района Бәйтерек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Железновского сельского округа района Бәйтерек</w:t>
      </w:r>
    </w:p>
    <w:bookmarkEnd w:id="35"/>
    <w:bookmarkStart w:name="z5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5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Зеленовского сельского округа района Бәйтерек</w:t>
      </w:r>
    </w:p>
    <w:bookmarkEnd w:id="37"/>
    <w:bookmarkStart w:name="z5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5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Красновского сельского округа района Бәйтерек</w:t>
      </w:r>
    </w:p>
    <w:bookmarkEnd w:id="39"/>
    <w:bookmarkStart w:name="z6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Кушумского сельского округа района Бәйтерек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Макаровского сельского округа района Бәйтерек</w:t>
      </w:r>
    </w:p>
    <w:bookmarkEnd w:id="43"/>
    <w:bookmarkStart w:name="z6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109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6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Махамбет района Бәйтерек</w:t>
      </w:r>
    </w:p>
    <w:bookmarkEnd w:id="45"/>
    <w:bookmarkStart w:name="z6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7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Мичуринского сельского округа района Бәйтерек</w:t>
      </w:r>
    </w:p>
    <w:bookmarkEnd w:id="47"/>
    <w:bookmarkStart w:name="z7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7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Переметнинского сельского округа района Бәйтерек</w:t>
      </w:r>
    </w:p>
    <w:bookmarkEnd w:id="49"/>
    <w:bookmarkStart w:name="z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1079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7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Раздольненского сельского округа района Бәйтерек</w:t>
      </w:r>
    </w:p>
    <w:bookmarkEnd w:id="51"/>
    <w:bookmarkStart w:name="z7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8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Рубежинского сельского округа района Бәйтерек</w:t>
      </w:r>
    </w:p>
    <w:bookmarkEnd w:id="53"/>
    <w:bookmarkStart w:name="z8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163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8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Сұлу көл района Бәйтерек</w:t>
      </w:r>
    </w:p>
    <w:bookmarkEnd w:id="55"/>
    <w:bookmarkStart w:name="z8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8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Трекинского сельского округа района Бәйтерек</w:t>
      </w:r>
    </w:p>
    <w:bookmarkEnd w:id="57"/>
    <w:bookmarkStart w:name="z8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8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Чеботаревского сельского округа района Бәйтерек</w:t>
      </w:r>
    </w:p>
    <w:bookmarkEnd w:id="59"/>
    <w:bookmarkStart w:name="z9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118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9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Чировского сельского округа района Бәйтерек</w:t>
      </w:r>
    </w:p>
    <w:bookmarkEnd w:id="61"/>
    <w:bookmarkStart w:name="z9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9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Шалғай района Бәйтерек</w:t>
      </w:r>
    </w:p>
    <w:bookmarkEnd w:id="63"/>
    <w:bookmarkStart w:name="z9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9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Щаповского сельского округа района Бәйтерек</w:t>
      </w:r>
    </w:p>
    <w:bookmarkEnd w:id="65"/>
    <w:bookmarkStart w:name="z9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0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Янайкинского сельского округа района Бәйтерек</w:t>
      </w:r>
    </w:p>
    <w:bookmarkEnd w:id="67"/>
    <w:bookmarkStart w:name="z10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0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Январцевского сельского округа района Бәйтерек</w:t>
      </w:r>
    </w:p>
    <w:bookmarkEnd w:id="69"/>
    <w:bookmarkStart w:name="z10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0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Белес района Бәйтерек</w:t>
      </w:r>
    </w:p>
    <w:bookmarkEnd w:id="71"/>
    <w:bookmarkStart w:name="z10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5311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1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Дарьинского сельского округа района Бәйтерек</w:t>
      </w:r>
    </w:p>
    <w:bookmarkEnd w:id="73"/>
    <w:bookmarkStart w:name="z11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11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Достық района Бәйтерек</w:t>
      </w:r>
    </w:p>
    <w:bookmarkEnd w:id="76"/>
    <w:bookmarkStart w:name="z11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1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Егіндібұлақ района Бәйтерек</w:t>
      </w:r>
    </w:p>
    <w:bookmarkEnd w:id="79"/>
    <w:bookmarkStart w:name="z11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2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Железновского сельского округа района Бәйтерек</w:t>
      </w:r>
    </w:p>
    <w:bookmarkEnd w:id="82"/>
    <w:bookmarkStart w:name="z12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2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Зеленовского сельского округа района Бәйтерек</w:t>
      </w:r>
    </w:p>
    <w:bookmarkEnd w:id="85"/>
    <w:bookmarkStart w:name="z12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3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Красновского сельского округа района Бәйтерек </w:t>
      </w:r>
    </w:p>
    <w:bookmarkEnd w:id="88"/>
    <w:bookmarkStart w:name="z13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3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Кушумского сельского округа района Бәйтерек</w:t>
      </w:r>
    </w:p>
    <w:bookmarkEnd w:id="91"/>
    <w:bookmarkStart w:name="z13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38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Макаровского сельского округа района Бәйтерек</w:t>
      </w:r>
    </w:p>
    <w:bookmarkEnd w:id="94"/>
    <w:bookmarkStart w:name="z13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4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Махамбет района Бәйтерек</w:t>
      </w:r>
    </w:p>
    <w:bookmarkEnd w:id="97"/>
    <w:bookmarkStart w:name="z14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4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Мичуринского сельского округа района Бәйтерек</w:t>
      </w:r>
    </w:p>
    <w:bookmarkEnd w:id="99"/>
    <w:bookmarkStart w:name="z14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4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Переметнинского сельского округа района Бәйтерек</w:t>
      </w:r>
    </w:p>
    <w:bookmarkEnd w:id="101"/>
    <w:bookmarkStart w:name="z14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5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Раздольненского сельского округа Района Бәйтерек</w:t>
      </w:r>
    </w:p>
    <w:bookmarkEnd w:id="104"/>
    <w:bookmarkStart w:name="z15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5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Рубежинского сельского округа района Бәйтерек</w:t>
      </w:r>
    </w:p>
    <w:bookmarkEnd w:id="107"/>
    <w:bookmarkStart w:name="z15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6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Сұлу көл района Бәйтерек</w:t>
      </w:r>
    </w:p>
    <w:bookmarkEnd w:id="110"/>
    <w:bookmarkStart w:name="z16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64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Трекинского сельского округа района Бәйтерек</w:t>
      </w:r>
    </w:p>
    <w:bookmarkEnd w:id="113"/>
    <w:bookmarkStart w:name="z16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6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Чеботаревского сельского округа района Бәйтерек</w:t>
      </w:r>
    </w:p>
    <w:bookmarkEnd w:id="116"/>
    <w:bookmarkStart w:name="z16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7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Чировского сельского округа района Бәйтерек</w:t>
      </w:r>
    </w:p>
    <w:bookmarkEnd w:id="119"/>
    <w:bookmarkStart w:name="z17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7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Шалғай района Бәйтерек</w:t>
      </w:r>
    </w:p>
    <w:bookmarkEnd w:id="122"/>
    <w:bookmarkStart w:name="z17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8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Щаповского сельского округа района Бәйтерек</w:t>
      </w:r>
    </w:p>
    <w:bookmarkEnd w:id="125"/>
    <w:bookmarkStart w:name="z18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4803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8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Янайкинского сельского округа района Бәйтерек</w:t>
      </w:r>
    </w:p>
    <w:bookmarkEnd w:id="128"/>
    <w:bookmarkStart w:name="z18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8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Январцевского сельского округа района Бәйтерек</w:t>
      </w:r>
    </w:p>
    <w:bookmarkEnd w:id="131"/>
    <w:bookmarkStart w:name="z18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47879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19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Белес района Бәйтерек</w:t>
      </w:r>
    </w:p>
    <w:bookmarkEnd w:id="134"/>
    <w:bookmarkStart w:name="z19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2771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19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Дарьинского сельского округа района Бәйтерек</w:t>
      </w:r>
    </w:p>
    <w:bookmarkEnd w:id="137"/>
    <w:bookmarkStart w:name="z19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0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Достық района Бәйтерек</w:t>
      </w:r>
    </w:p>
    <w:bookmarkEnd w:id="140"/>
    <w:bookmarkStart w:name="z20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04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Егіндібұлақ района Бәйтерек</w:t>
      </w:r>
    </w:p>
    <w:bookmarkEnd w:id="143"/>
    <w:bookmarkStart w:name="z20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0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Железновского сельского округа района Бәйтерек</w:t>
      </w:r>
    </w:p>
    <w:bookmarkEnd w:id="146"/>
    <w:bookmarkStart w:name="z20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212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Зеленовского сельского округа района Бәйтерек</w:t>
      </w:r>
    </w:p>
    <w:bookmarkEnd w:id="149"/>
    <w:bookmarkStart w:name="z21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16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Красновского сельского округа района Бәйтерек</w:t>
      </w:r>
    </w:p>
    <w:bookmarkEnd w:id="152"/>
    <w:bookmarkStart w:name="z21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2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Кушумского сельского округа района Бәйтерек</w:t>
      </w:r>
    </w:p>
    <w:bookmarkEnd w:id="155"/>
    <w:bookmarkStart w:name="z22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2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Макаровского района Бәйтерек</w:t>
      </w:r>
    </w:p>
    <w:bookmarkEnd w:id="158"/>
    <w:bookmarkStart w:name="z22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7564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28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Махамбет района Бәйтерек</w:t>
      </w:r>
    </w:p>
    <w:bookmarkEnd w:id="161"/>
    <w:bookmarkStart w:name="z22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31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Мичуринского сельского округа района Бәйтерек</w:t>
      </w:r>
    </w:p>
    <w:bookmarkEnd w:id="163"/>
    <w:bookmarkStart w:name="z23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3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Переметнинского сельского округа района Бәйтерек</w:t>
      </w:r>
    </w:p>
    <w:bookmarkEnd w:id="165"/>
    <w:bookmarkStart w:name="z23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3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Раздольненского сельского округа района Бәйтерек</w:t>
      </w:r>
    </w:p>
    <w:bookmarkEnd w:id="167"/>
    <w:bookmarkStart w:name="z23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1079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4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Рубежинского сельского округа района Бәйтерек</w:t>
      </w:r>
    </w:p>
    <w:bookmarkEnd w:id="169"/>
    <w:bookmarkStart w:name="z24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43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Сұлу көл района Бәйтерек</w:t>
      </w:r>
    </w:p>
    <w:bookmarkEnd w:id="171"/>
    <w:bookmarkStart w:name="z24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4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Трекинского сельского округа района Бәйтерек</w:t>
      </w:r>
    </w:p>
    <w:bookmarkEnd w:id="173"/>
    <w:bookmarkStart w:name="z24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4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Чеботаревского сельского округа района Бәйтерек</w:t>
      </w:r>
    </w:p>
    <w:bookmarkEnd w:id="175"/>
    <w:bookmarkStart w:name="z25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5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Чировского сельского округа района Бәйтерек</w:t>
      </w:r>
    </w:p>
    <w:bookmarkEnd w:id="177"/>
    <w:bookmarkStart w:name="z25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55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сельского округа Шалғай района Бәйтерек</w:t>
      </w:r>
    </w:p>
    <w:bookmarkEnd w:id="179"/>
    <w:bookmarkStart w:name="z25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5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Щаповского сельского округа района Бәйтерек</w:t>
      </w:r>
    </w:p>
    <w:bookmarkEnd w:id="181"/>
    <w:bookmarkStart w:name="z25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а 2021-2022 годы</w:t>
            </w:r>
          </w:p>
        </w:tc>
      </w:tr>
    </w:tbl>
    <w:bookmarkStart w:name="z26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Янайкинского сельского округа района Бәйтерек</w:t>
      </w:r>
    </w:p>
    <w:bookmarkEnd w:id="183"/>
    <w:bookmarkStart w:name="z26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6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схема доступа пастбищепользователей к водоисточникам (озерам, рекам, прудам, копаниям, оросительным или обводненным каналам, трубчатым или шахтным колодцам), составленную согласно норме потребления воды Январцевского сельского округа района Бәйтерек</w:t>
      </w:r>
    </w:p>
    <w:bookmarkEnd w:id="185"/>
    <w:bookmarkStart w:name="z26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67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Белес района Бәйтерек</w:t>
      </w:r>
    </w:p>
    <w:bookmarkEnd w:id="187"/>
    <w:bookmarkStart w:name="z26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2771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27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Дарьинского сельского округа района Бәйтерек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7089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272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Достық района Бәйтерек</w:t>
      </w:r>
    </w:p>
    <w:bookmarkEnd w:id="190"/>
    <w:bookmarkStart w:name="z27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75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Егіндібұлақ района Бәйтерек</w:t>
      </w:r>
    </w:p>
    <w:bookmarkEnd w:id="192"/>
    <w:bookmarkStart w:name="z27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278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Железновского сельского округа района Бәйтерек</w:t>
      </w:r>
    </w:p>
    <w:bookmarkEnd w:id="194"/>
    <w:bookmarkStart w:name="z27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8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Зеленовского сельского округа района Бәйтерек</w:t>
      </w:r>
    </w:p>
    <w:bookmarkEnd w:id="196"/>
    <w:bookmarkStart w:name="z28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84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Красновского сельского округа района Бәйтерек</w:t>
      </w:r>
    </w:p>
    <w:bookmarkEnd w:id="198"/>
    <w:bookmarkStart w:name="z28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87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Кушумского сельского округа района Бәйтерек</w:t>
      </w:r>
    </w:p>
    <w:bookmarkEnd w:id="200"/>
    <w:bookmarkStart w:name="z28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90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Макаровского сельского округа района Бәйтерек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6581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9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Махамбет района Бәйтерек</w:t>
      </w:r>
    </w:p>
    <w:bookmarkEnd w:id="203"/>
    <w:bookmarkStart w:name="z29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9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Мичуринского сельского округа района Бәйтерек</w:t>
      </w:r>
    </w:p>
    <w:bookmarkEnd w:id="205"/>
    <w:bookmarkStart w:name="z29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298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Переметнинского сельского округа района Бәйтерек</w:t>
      </w:r>
    </w:p>
    <w:bookmarkEnd w:id="207"/>
    <w:bookmarkStart w:name="z29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01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Раздольненского сельского округа района Бәйтерек</w:t>
      </w:r>
    </w:p>
    <w:bookmarkEnd w:id="209"/>
    <w:bookmarkStart w:name="z30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5057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04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Рубежинского сельского округа района Бәйтерек</w:t>
      </w:r>
    </w:p>
    <w:bookmarkEnd w:id="211"/>
    <w:bookmarkStart w:name="z30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07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Сұлу көл района Бәйтерек</w:t>
      </w:r>
    </w:p>
    <w:bookmarkEnd w:id="213"/>
    <w:bookmarkStart w:name="z30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10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Трекинского сельского округа района Бәйтерек</w:t>
      </w:r>
    </w:p>
    <w:bookmarkEnd w:id="215"/>
    <w:bookmarkStart w:name="z31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13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Чеботаревского сельского округа района Бәйтерек</w:t>
      </w:r>
    </w:p>
    <w:bookmarkEnd w:id="217"/>
    <w:bookmarkStart w:name="z31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16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Чировского сельского округа района Бәйтерек</w:t>
      </w:r>
    </w:p>
    <w:bookmarkEnd w:id="219"/>
    <w:bookmarkStart w:name="z31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19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Шалғай района Бәйтерек</w:t>
      </w:r>
    </w:p>
    <w:bookmarkEnd w:id="221"/>
    <w:bookmarkStart w:name="z32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22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Щаповского сельского округа района Бәйтерек</w:t>
      </w:r>
    </w:p>
    <w:bookmarkEnd w:id="223"/>
    <w:bookmarkStart w:name="z32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4803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25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Янайкинского сельского округа района Бәйтерек</w:t>
      </w:r>
    </w:p>
    <w:bookmarkEnd w:id="225"/>
    <w:bookmarkStart w:name="z32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28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Январцевского сельского округа района Бәйтерек</w:t>
      </w:r>
    </w:p>
    <w:bookmarkEnd w:id="227"/>
    <w:bookmarkStart w:name="z32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3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Белес района Бәйтерек</w:t>
      </w:r>
    </w:p>
    <w:bookmarkEnd w:id="229"/>
    <w:bookmarkStart w:name="z33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543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334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Дарьинском сельский округе района Бәйтерек</w:t>
      </w:r>
    </w:p>
    <w:bookmarkEnd w:id="231"/>
    <w:bookmarkStart w:name="z33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337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Достык района Бәйтерек</w:t>
      </w:r>
    </w:p>
    <w:bookmarkEnd w:id="233"/>
    <w:bookmarkStart w:name="z33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40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Егіндібұлақ района Бәйтерек</w:t>
      </w:r>
    </w:p>
    <w:bookmarkEnd w:id="235"/>
    <w:bookmarkStart w:name="z34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34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Железновском сельском округе района Бәйтерек</w:t>
      </w:r>
    </w:p>
    <w:bookmarkEnd w:id="237"/>
    <w:bookmarkStart w:name="z3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Бәйтерек на 2021-2022 годы </w:t>
            </w:r>
          </w:p>
        </w:tc>
      </w:tr>
    </w:tbl>
    <w:bookmarkStart w:name="z346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Зеленовском сельском округе района Бәйтерек</w:t>
      </w:r>
    </w:p>
    <w:bookmarkEnd w:id="239"/>
    <w:bookmarkStart w:name="z34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49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Красновском сельском округе района Бәйтерек</w:t>
      </w:r>
    </w:p>
    <w:bookmarkEnd w:id="241"/>
    <w:bookmarkStart w:name="z35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52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Кушумском сельском округе района Бәйтерек</w:t>
      </w:r>
    </w:p>
    <w:bookmarkEnd w:id="243"/>
    <w:bookmarkStart w:name="z35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55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Макаровском сельском округе района Б</w:t>
      </w:r>
    </w:p>
    <w:bookmarkEnd w:id="245"/>
    <w:bookmarkStart w:name="z35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58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Махамбет района Бәйтерек</w:t>
      </w:r>
    </w:p>
    <w:bookmarkEnd w:id="247"/>
    <w:bookmarkStart w:name="z35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61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Мичуринском сельском округе района Бәйтерек</w:t>
      </w:r>
    </w:p>
    <w:bookmarkEnd w:id="249"/>
    <w:bookmarkStart w:name="z36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64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Переметнинском сельском округе района Бәйтерек</w:t>
      </w:r>
    </w:p>
    <w:bookmarkEnd w:id="251"/>
    <w:bookmarkStart w:name="z36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67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Раздольненском сельском округе района Бәйтерек</w:t>
      </w:r>
    </w:p>
    <w:bookmarkEnd w:id="253"/>
    <w:bookmarkStart w:name="z36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4549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70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Рубежинском сельском округе района Бәйтерек</w:t>
      </w:r>
    </w:p>
    <w:bookmarkEnd w:id="255"/>
    <w:bookmarkStart w:name="z37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73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Сұлу көл района Бәйтерек</w:t>
      </w:r>
    </w:p>
    <w:bookmarkEnd w:id="257"/>
    <w:bookmarkStart w:name="z37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76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Трекинском сельском округе района Бәйтерек</w:t>
      </w:r>
    </w:p>
    <w:bookmarkEnd w:id="259"/>
    <w:bookmarkStart w:name="z37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7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Чеботаревском сельском округе района Бәйтерек</w:t>
      </w:r>
    </w:p>
    <w:bookmarkEnd w:id="261"/>
    <w:bookmarkStart w:name="z3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82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Чировском сельском округе района Бәйтерек</w:t>
      </w:r>
    </w:p>
    <w:bookmarkEnd w:id="263"/>
    <w:bookmarkStart w:name="z38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85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Шалғай района Бәйтерек</w:t>
      </w:r>
    </w:p>
    <w:bookmarkEnd w:id="265"/>
    <w:bookmarkStart w:name="z38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88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Щаповском сельском округе района Бәйтерек</w:t>
      </w:r>
    </w:p>
    <w:bookmarkEnd w:id="267"/>
    <w:bookmarkStart w:name="z38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4803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91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Янайкинском сельском округе района Бәйтерек</w:t>
      </w:r>
    </w:p>
    <w:bookmarkEnd w:id="269"/>
    <w:bookmarkStart w:name="z39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bookmarkStart w:name="z39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Январцевском сельском округе района Бәйтерек</w:t>
      </w:r>
    </w:p>
    <w:bookmarkEnd w:id="2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Белес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Дарьинского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Достық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Егіндібұлақ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Атамекен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Зеленовского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Бейбітшілік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Кушумского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Макаровского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Махамбетского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Мичуринского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Переметнинского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Раздольненского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Рубежинского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Сұлу көл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Трекинского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Құрманғазы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Чировского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сельского округа Шалғай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Щаповского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Янайкинского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Бәйтерек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Январцевского сельского округа района Бәйтерек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