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9ec4f0" w14:textId="49ec4f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Жамбылскому району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Жамбылского районного маслихата Алматинской области от 14 декабря 2022 года № 31-153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Жамбылский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Жамбылскому району на 2023-2024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решения возложить на постоянную комиссию Жамбылского районного маслихата "По транспорту-логистике,промышленности,энергетике, жилищно-коммунальному хозяйству, развитию инфраструктуры водоснабжения и теплоснабжения, сельскомухозяйству, земельным отношениям".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их первого официального опубликования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Жамбылского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С.М. Журын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Жамбылского районного маслихата от 14 декабря 2022 года № 31-153 "Об утверждении План по управлению пастбищами и их использованию по Жамбылскому району на 2023-2024 годы"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План по управлению пастбищами и их использованию по Жамбылскому району на 2023-2024 годы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Настояший План по управлению пастбищами и их использованию по Жамбылскому району на 2023-2024 годы (далее-План)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приказом Заместителя Премьер-Министра Республики Казахстан-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утверждений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схема (карту) расположения пастбищ на территории административно-территориальной единицы в разрезе категории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2.приемлемую схему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схему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схему перераспределения пастбищ для размещения поголовья сельскохозяйственных животных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схему размещения поголовья сельскохозяйственных животных на отгонных пастбищах физических и (или) не обеспеченных пастбищами, расположенными при городе районного значения,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календарный график по использованию пастбищ, устанавливающий сезонные маршруты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иные требования, необходимые для рационального использования пастбищ на соответствующей админстративно-территориальной единице.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пастбищах.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Жамбылском районе имеются 24 сельских округов, 61 сельских населенных пунктов.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Жамбылского района – 1 930980 га, из них пастбищные земли- 1 355425 га, орошаемые земли -26040 га.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1 496 405 га;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-46056 га;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назначения- 76229 га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-1077 га;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-244535 га;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фонда- 88725 га;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Климатическая зона области резко континентальная, зима относительно прохладная, лето жаркое и сухое. Среднегодовая средняя температура января составляет -10;-15 С, в июля-+20 +25 С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Среднийвыход составляет 30мм а среднегодовая-310мм.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223 видов. Самые распространенные из них зерновые и астроцветные травы.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светлокаштановые, на юге встречается солончаковые земли. Толщина плодородной почвы 40-50 см.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23 ветеринарных пунктов, КРС -18, МРС-18 пунктов для искусственного осеменения и 37 скотомогильников.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Жамбылском районе насчитывается крупного рогатого скота 139 164 голов, мелкого рогатого скота – 1 116 451 голов, 54 252 голов лошадей, 1852 голов верблюдов и 507 497 птиц.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некоторых сельских округах в связи с ростом поголовья скота на личных подворьях ощущается недостаток пастбищных угоди, также крестьянским хозяйствам нужно дополнительно пастбищных угоди.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Для решения этих проблем-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Жамбылского района.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время, из-за несоблюдения порядка использования пастбищ и выпаса большого количества скота , из-за не ухожоности, фонд кормовых растений из года в год уменьшается. Вследствие этого, такие пастбища зарастают таким травами как есекмия, безлистый ожовник, гармала, чертополох и другими крупностебельными растениям, которые животные не едят.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Поэтому на этом этапе планируем, в населенных пунктах, где много скота организовать выпас скота отделенных пастбищах с водопоем и разделить их на 2 участка. Поочередное их использование, то есть, использование (1 участок используется в период первого выпаса, 2- участок- от середины до конца периода выпаса) позволит восстановить растения. Надеемся, что собственник земель убедится в обновлении полей, пастбищ, что в дальнейшем откроет путь к сезонной эксплуатации земли.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целом, на научно- обоснованной практике для сохранения продуктивности пастбищ на долгие годы , пользователям пастбищ необходимо учитывать три основных требования;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1.На пастбищном участке соблюдать нормы количества скота;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2.После использования пастбищ 30-40 процентов валового продукта должны быть сохранены;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выпаса скота на пастбище, растения должны быть высотой 4-5 сантиметра. Потому что скот съедает практически все листья растений, к зиме в их фонд остается меньше питательных вещества. Иногда зимой обмораживаются, а выжившие, хотя и расцветают весной, травянистость плохого качества.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3.оСтрого соблюдение сроков выпаса скота. Выпас скота весной необходимо начинать после 10-12 дней после того, как многие многолетние травы начнут ворситься ( семейства зерновых ), а другие обрастать ветвями (частично кустарники).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этих правил ведет к резкому снижению продукции пастбищ в следующем году. Но тем менее , известно, что травянистость пастбищ в течение года меняется по разным причинам.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Сегодня, коренным образом изменился геоботанический состав растительности сенокосныхугоди и пастбищ в целом.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Такая ситуация требует проведения других агротехнических мероприятий и мелиорации земель. Способ, требующий восстановления роста травы, переменных пастбищ для изношенных пастбищ следует вести на научной основе.</w:t>
      </w:r>
    </w:p>
    <w:bookmarkEnd w:id="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Жамбылскому району на 2023-2024 годы"</w:t>
            </w:r>
          </w:p>
        </w:tc>
      </w:tr>
    </w:tbl>
    <w:bookmarkStart w:name="z5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Жамбылскому району на 2023-2024 годы"</w:t>
            </w:r>
          </w:p>
        </w:tc>
      </w:tr>
    </w:tbl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Жамбылскому району на 2023-2024 годы"</w:t>
            </w:r>
          </w:p>
        </w:tc>
      </w:tr>
    </w:tbl>
    <w:bookmarkStart w:name="z5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1082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Жамбылскому району на 2023-2024 годы"</w:t>
            </w:r>
          </w:p>
        </w:tc>
      </w:tr>
    </w:tbl>
    <w:bookmarkStart w:name="z6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Жамбылскому району на 2023-2024 годы"</w:t>
            </w:r>
          </w:p>
        </w:tc>
      </w:tr>
    </w:tbl>
    <w:bookmarkStart w:name="z6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Жамбылскому району на 2023-2024 годы"</w:t>
            </w:r>
          </w:p>
        </w:tc>
      </w:tr>
    </w:tbl>
    <w:bookmarkStart w:name="z6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Жамбылскому району на 2023-2024 годы"</w:t>
            </w:r>
          </w:p>
        </w:tc>
      </w:tr>
    </w:tbl>
    <w:bookmarkStart w:name="z6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пастбищах и возврата скота от пастбища и возврата скота от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марта до ІІ-декады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мая 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октября 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ноября до ІІ-декады 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марта до ІІ-декады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мая 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октября 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ноября до ІІ-декады марта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